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eastAsia" w:ascii="黑体" w:hAnsi="华文中宋" w:eastAsia="黑体" w:cs="宋体"/>
          <w:b/>
          <w:kern w:val="0"/>
          <w:sz w:val="44"/>
          <w:szCs w:val="44"/>
        </w:rPr>
      </w:pPr>
      <w:bookmarkStart w:id="0" w:name="_Toc31415"/>
      <w:r>
        <w:drawing>
          <wp:anchor distT="0" distB="0" distL="114300" distR="114300" simplePos="0" relativeHeight="251693056" behindDoc="0" locked="0" layoutInCell="1" allowOverlap="1">
            <wp:simplePos x="0" y="0"/>
            <wp:positionH relativeFrom="column">
              <wp:align>left</wp:align>
            </wp:positionH>
            <wp:positionV relativeFrom="paragraph">
              <wp:posOffset>0</wp:posOffset>
            </wp:positionV>
            <wp:extent cx="876300" cy="1000125"/>
            <wp:effectExtent l="0" t="0" r="0" b="3175"/>
            <wp:wrapSquare wrapText="right"/>
            <wp:docPr id="62" name="图片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logo1"/>
                    <pic:cNvPicPr>
                      <a:picLocks noChangeAspect="1"/>
                    </pic:cNvPicPr>
                  </pic:nvPicPr>
                  <pic:blipFill>
                    <a:blip r:embed="rId21"/>
                    <a:stretch>
                      <a:fillRect/>
                    </a:stretch>
                  </pic:blipFill>
                  <pic:spPr>
                    <a:xfrm>
                      <a:off x="0" y="0"/>
                      <a:ext cx="876300" cy="1000125"/>
                    </a:xfrm>
                    <a:prstGeom prst="rect">
                      <a:avLst/>
                    </a:prstGeom>
                    <a:noFill/>
                    <a:ln>
                      <a:noFill/>
                    </a:ln>
                  </pic:spPr>
                </pic:pic>
              </a:graphicData>
            </a:graphic>
          </wp:anchor>
        </w:drawing>
      </w:r>
      <w:r>
        <w:rPr>
          <w:rFonts w:ascii="黑体" w:hAnsi="华文中宋" w:eastAsia="黑体" w:cs="宋体"/>
          <w:b/>
          <w:kern w:val="0"/>
          <w:sz w:val="44"/>
          <w:szCs w:val="44"/>
        </w:rPr>
        <w:br w:type="textWrapping" w:clear="all"/>
      </w:r>
      <w:bookmarkEnd w:id="0"/>
    </w:p>
    <w:p>
      <w:pPr>
        <w:rPr>
          <w:rFonts w:hint="eastAsia" w:ascii="黑体" w:hAnsi="华文中宋" w:eastAsia="黑体" w:cs="宋体"/>
          <w:b/>
          <w:kern w:val="0"/>
          <w:sz w:val="44"/>
          <w:szCs w:val="44"/>
        </w:rPr>
      </w:pPr>
    </w:p>
    <w:p>
      <w:pPr>
        <w:rPr>
          <w:rFonts w:hint="eastAsia" w:ascii="黑体" w:hAnsi="华文中宋" w:eastAsia="黑体" w:cs="宋体"/>
          <w:b/>
          <w:kern w:val="0"/>
          <w:sz w:val="44"/>
          <w:szCs w:val="44"/>
        </w:rPr>
      </w:pPr>
    </w:p>
    <w:p>
      <w:pPr>
        <w:rPr>
          <w:rFonts w:hint="eastAsia" w:ascii="黑体" w:hAnsi="华文中宋" w:eastAsia="黑体" w:cs="宋体"/>
          <w:b/>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bCs w:val="0"/>
          <w:kern w:val="0"/>
          <w:sz w:val="44"/>
          <w:szCs w:val="44"/>
        </w:rPr>
      </w:pPr>
      <w:r>
        <w:rPr>
          <w:rFonts w:hint="eastAsia" w:ascii="方正小标宋简体" w:hAnsi="方正小标宋简体" w:eastAsia="方正小标宋简体" w:cs="方正小标宋简体"/>
          <w:b/>
          <w:bCs w:val="0"/>
          <w:kern w:val="0"/>
          <w:sz w:val="44"/>
          <w:szCs w:val="44"/>
        </w:rPr>
        <w:t>中油南充燃气有限责任公司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bCs w:val="0"/>
          <w:kern w:val="0"/>
          <w:sz w:val="44"/>
          <w:szCs w:val="44"/>
        </w:rPr>
      </w:pPr>
      <w:r>
        <w:rPr>
          <w:rFonts w:hint="eastAsia" w:ascii="方正小标宋简体" w:hAnsi="方正小标宋简体" w:eastAsia="方正小标宋简体" w:cs="方正小标宋简体"/>
          <w:b/>
          <w:bCs w:val="0"/>
          <w:kern w:val="0"/>
          <w:sz w:val="44"/>
          <w:szCs w:val="44"/>
          <w:lang w:eastAsia="zh-CN"/>
        </w:rPr>
        <w:t>安全生产</w:t>
      </w:r>
      <w:r>
        <w:rPr>
          <w:rFonts w:hint="eastAsia" w:ascii="方正小标宋简体" w:hAnsi="方正小标宋简体" w:eastAsia="方正小标宋简体" w:cs="方正小标宋简体"/>
          <w:b/>
          <w:bCs w:val="0"/>
          <w:kern w:val="0"/>
          <w:sz w:val="44"/>
          <w:szCs w:val="44"/>
        </w:rPr>
        <w:t>规章制度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bCs w:val="0"/>
          <w:kern w:val="0"/>
          <w:sz w:val="44"/>
          <w:szCs w:val="44"/>
        </w:rPr>
      </w:pPr>
      <w:r>
        <w:rPr>
          <w:rFonts w:hint="eastAsia" w:ascii="方正小标宋简体" w:hAnsi="方正小标宋简体" w:eastAsia="方正小标宋简体" w:cs="方正小标宋简体"/>
          <w:b/>
          <w:bCs w:val="0"/>
          <w:kern w:val="0"/>
          <w:sz w:val="44"/>
          <w:szCs w:val="44"/>
        </w:rPr>
        <w:t>汇编</w:t>
      </w:r>
    </w:p>
    <w:p>
      <w:pPr>
        <w:rPr>
          <w:rFonts w:hint="eastAsia" w:ascii="黑体" w:hAnsi="华文中宋" w:eastAsia="黑体" w:cs="宋体"/>
          <w:b/>
          <w:kern w:val="0"/>
          <w:sz w:val="44"/>
          <w:szCs w:val="44"/>
        </w:rPr>
      </w:pPr>
    </w:p>
    <w:p>
      <w:pPr>
        <w:rPr>
          <w:rFonts w:hint="eastAsia" w:ascii="黑体" w:hAnsi="华文中宋" w:eastAsia="黑体" w:cs="宋体"/>
          <w:b/>
          <w:kern w:val="0"/>
          <w:sz w:val="44"/>
          <w:szCs w:val="44"/>
        </w:rPr>
      </w:pPr>
    </w:p>
    <w:p>
      <w:pPr>
        <w:rPr>
          <w:rFonts w:hint="eastAsia" w:ascii="黑体" w:hAnsi="华文中宋" w:eastAsia="黑体" w:cs="宋体"/>
          <w:b/>
          <w:kern w:val="0"/>
          <w:sz w:val="44"/>
          <w:szCs w:val="44"/>
        </w:rPr>
      </w:pPr>
    </w:p>
    <w:p>
      <w:pPr>
        <w:rPr>
          <w:rFonts w:hint="eastAsia" w:ascii="黑体" w:hAnsi="华文中宋" w:eastAsia="黑体" w:cs="宋体"/>
          <w:b/>
          <w:kern w:val="0"/>
          <w:sz w:val="44"/>
          <w:szCs w:val="44"/>
        </w:rPr>
      </w:pPr>
    </w:p>
    <w:p>
      <w:pPr>
        <w:rPr>
          <w:rFonts w:hint="eastAsia" w:ascii="黑体" w:hAnsi="华文中宋" w:eastAsia="黑体" w:cs="宋体"/>
          <w:b/>
          <w:kern w:val="0"/>
          <w:sz w:val="44"/>
          <w:szCs w:val="44"/>
        </w:rPr>
      </w:pPr>
    </w:p>
    <w:p>
      <w:pPr>
        <w:jc w:val="both"/>
        <w:rPr>
          <w:rFonts w:hint="eastAsia" w:ascii="方正仿宋简体" w:hAnsi="方正仿宋简体" w:eastAsia="方正仿宋简体" w:cs="方正仿宋简体"/>
          <w:b w:val="0"/>
          <w:bCs/>
          <w:kern w:val="0"/>
          <w:sz w:val="28"/>
          <w:szCs w:val="28"/>
          <w:lang w:eastAsia="zh-CN"/>
        </w:rPr>
      </w:pPr>
    </w:p>
    <w:p>
      <w:pPr>
        <w:jc w:val="both"/>
        <w:rPr>
          <w:rFonts w:hint="eastAsia" w:ascii="方正仿宋简体" w:hAnsi="方正仿宋简体" w:eastAsia="方正仿宋简体" w:cs="方正仿宋简体"/>
          <w:b w:val="0"/>
          <w:bCs/>
          <w:kern w:val="0"/>
          <w:sz w:val="28"/>
          <w:szCs w:val="28"/>
          <w:lang w:eastAsia="zh-CN"/>
        </w:rPr>
      </w:pPr>
    </w:p>
    <w:p>
      <w:pPr>
        <w:jc w:val="both"/>
        <w:rPr>
          <w:rFonts w:hint="eastAsia" w:ascii="方正仿宋简体" w:hAnsi="方正仿宋简体" w:eastAsia="方正仿宋简体" w:cs="方正仿宋简体"/>
          <w:b w:val="0"/>
          <w:bCs/>
          <w:kern w:val="0"/>
          <w:sz w:val="28"/>
          <w:szCs w:val="28"/>
          <w:lang w:eastAsia="zh-CN"/>
        </w:rPr>
      </w:pPr>
    </w:p>
    <w:p>
      <w:pPr>
        <w:jc w:val="both"/>
        <w:rPr>
          <w:rFonts w:hint="eastAsia" w:ascii="方正仿宋简体" w:hAnsi="方正仿宋简体" w:eastAsia="方正仿宋简体" w:cs="方正仿宋简体"/>
          <w:b w:val="0"/>
          <w:bCs/>
          <w:kern w:val="0"/>
          <w:sz w:val="28"/>
          <w:szCs w:val="28"/>
          <w:lang w:eastAsia="zh-CN"/>
        </w:rPr>
      </w:pPr>
    </w:p>
    <w:p>
      <w:pPr>
        <w:jc w:val="center"/>
        <w:rPr>
          <w:rFonts w:hint="eastAsia" w:ascii="方正仿宋简体" w:hAnsi="方正仿宋简体" w:eastAsia="方正仿宋简体" w:cs="方正仿宋简体"/>
          <w:b w:val="0"/>
          <w:bCs/>
          <w:kern w:val="0"/>
          <w:sz w:val="28"/>
          <w:szCs w:val="28"/>
          <w:lang w:eastAsia="zh-CN"/>
        </w:rPr>
      </w:pPr>
    </w:p>
    <w:p>
      <w:pPr>
        <w:jc w:val="center"/>
        <w:rPr>
          <w:rFonts w:hint="eastAsia" w:ascii="方正黑体简体" w:hAnsi="方正黑体简体" w:eastAsia="方正黑体简体" w:cs="方正黑体简体"/>
          <w:b w:val="0"/>
          <w:bCs/>
          <w:kern w:val="0"/>
          <w:sz w:val="32"/>
          <w:szCs w:val="32"/>
          <w:lang w:eastAsia="zh-CN"/>
        </w:rPr>
      </w:pPr>
    </w:p>
    <w:p>
      <w:pPr>
        <w:jc w:val="center"/>
        <w:rPr>
          <w:rFonts w:hint="eastAsia" w:ascii="方正黑体简体" w:hAnsi="方正黑体简体" w:eastAsia="方正黑体简体" w:cs="方正黑体简体"/>
          <w:b/>
          <w:kern w:val="0"/>
          <w:sz w:val="32"/>
          <w:szCs w:val="32"/>
          <w:lang w:eastAsia="zh-CN"/>
        </w:rPr>
      </w:pPr>
      <w:r>
        <w:rPr>
          <w:rFonts w:hint="eastAsia" w:ascii="方正黑体简体" w:hAnsi="方正黑体简体" w:eastAsia="方正黑体简体" w:cs="方正黑体简体"/>
          <w:b w:val="0"/>
          <w:bCs/>
          <w:kern w:val="0"/>
          <w:sz w:val="32"/>
          <w:szCs w:val="32"/>
          <w:lang w:eastAsia="zh-CN"/>
        </w:rPr>
        <w:t>中油南充燃气有限责任公司</w:t>
      </w:r>
    </w:p>
    <w:p>
      <w:pPr>
        <w:jc w:val="center"/>
        <w:rPr>
          <w:rFonts w:hint="eastAsia" w:ascii="方正黑体简体" w:hAnsi="方正黑体简体" w:eastAsia="方正黑体简体" w:cs="方正黑体简体"/>
          <w:b/>
          <w:kern w:val="0"/>
          <w:sz w:val="32"/>
          <w:szCs w:val="32"/>
        </w:rPr>
      </w:pPr>
    </w:p>
    <w:p>
      <w:pPr>
        <w:jc w:val="center"/>
        <w:rPr>
          <w:rFonts w:hint="eastAsia" w:ascii="方正黑体简体" w:hAnsi="方正黑体简体" w:eastAsia="方正黑体简体" w:cs="方正黑体简体"/>
          <w:b w:val="0"/>
          <w:bCs/>
          <w:kern w:val="0"/>
          <w:sz w:val="32"/>
          <w:szCs w:val="32"/>
        </w:rPr>
      </w:pPr>
      <w:r>
        <w:rPr>
          <w:rFonts w:hint="eastAsia" w:ascii="方正黑体简体" w:hAnsi="方正黑体简体" w:eastAsia="方正黑体简体" w:cs="方正黑体简体"/>
          <w:b w:val="0"/>
          <w:bCs/>
          <w:kern w:val="0"/>
          <w:sz w:val="32"/>
          <w:szCs w:val="32"/>
          <w:lang w:val="en-US" w:eastAsia="zh-CN"/>
        </w:rPr>
        <w:t>2021</w:t>
      </w:r>
      <w:r>
        <w:rPr>
          <w:rFonts w:hint="eastAsia" w:ascii="方正黑体简体" w:hAnsi="方正黑体简体" w:eastAsia="方正黑体简体" w:cs="方正黑体简体"/>
          <w:b w:val="0"/>
          <w:bCs/>
          <w:kern w:val="0"/>
          <w:sz w:val="32"/>
          <w:szCs w:val="32"/>
        </w:rPr>
        <w:t>年</w:t>
      </w:r>
      <w:r>
        <w:rPr>
          <w:rFonts w:hint="eastAsia" w:ascii="方正黑体简体" w:hAnsi="方正黑体简体" w:eastAsia="方正黑体简体" w:cs="方正黑体简体"/>
          <w:b w:val="0"/>
          <w:bCs/>
          <w:kern w:val="0"/>
          <w:sz w:val="32"/>
          <w:szCs w:val="32"/>
          <w:lang w:val="en-US" w:eastAsia="zh-CN"/>
        </w:rPr>
        <w:t>4</w:t>
      </w:r>
      <w:r>
        <w:rPr>
          <w:rFonts w:hint="eastAsia" w:ascii="方正黑体简体" w:hAnsi="方正黑体简体" w:eastAsia="方正黑体简体" w:cs="方正黑体简体"/>
          <w:b w:val="0"/>
          <w:bCs/>
          <w:kern w:val="0"/>
          <w:sz w:val="32"/>
          <w:szCs w:val="32"/>
        </w:rPr>
        <w:t>月</w:t>
      </w:r>
    </w:p>
    <w:p>
      <w:pPr>
        <w:jc w:val="center"/>
        <w:rPr>
          <w:rFonts w:hint="eastAsia" w:ascii="方正仿宋简体" w:hAnsi="方正仿宋简体" w:eastAsia="方正仿宋简体" w:cs="方正仿宋简体"/>
          <w:b w:val="0"/>
          <w:bCs/>
          <w:kern w:val="0"/>
          <w:sz w:val="28"/>
          <w:szCs w:val="28"/>
        </w:rPr>
      </w:pPr>
    </w:p>
    <w:p>
      <w:pPr>
        <w:rPr>
          <w:rFonts w:hint="eastAsia" w:ascii="黑体" w:hAnsi="华文中宋" w:eastAsia="黑体" w:cs="宋体"/>
          <w:b/>
          <w:kern w:val="0"/>
          <w:sz w:val="30"/>
          <w:szCs w:val="30"/>
        </w:rPr>
      </w:pPr>
    </w:p>
    <w:p>
      <w:pPr>
        <w:rPr>
          <w:rFonts w:hint="eastAsia" w:ascii="黑体" w:hAnsi="华文中宋" w:eastAsia="黑体" w:cs="宋体"/>
          <w:b/>
          <w:kern w:val="0"/>
          <w:sz w:val="30"/>
          <w:szCs w:val="30"/>
        </w:rPr>
      </w:pPr>
    </w:p>
    <w:p>
      <w:pPr>
        <w:pStyle w:val="30"/>
        <w:shd w:val="clear" w:color="auto" w:fill="auto"/>
        <w:tabs>
          <w:tab w:val="right" w:leader="dot" w:pos="9070"/>
          <w:tab w:val="clear" w:pos="8850"/>
          <w:tab w:val="clear" w:pos="9059"/>
        </w:tabs>
        <w:jc w:val="center"/>
        <w:rPr>
          <w:rFonts w:hint="eastAsia" w:ascii="方正仿宋简体" w:hAnsi="方正仿宋简体" w:eastAsia="方正仿宋简体" w:cs="方正仿宋简体"/>
          <w:b w:val="0"/>
          <w:bCs w:val="0"/>
          <w:sz w:val="28"/>
          <w:szCs w:val="28"/>
          <w:lang w:val="en-US" w:eastAsia="zh-CN"/>
        </w:rPr>
      </w:pPr>
      <w:bookmarkStart w:id="1" w:name="_Toc23507"/>
      <w:bookmarkStart w:id="2" w:name="_Toc15881"/>
      <w:bookmarkStart w:id="3" w:name="_Toc17907"/>
      <w:bookmarkStart w:id="4" w:name="_Toc87320396"/>
      <w:bookmarkStart w:id="5" w:name="_Toc134859468"/>
      <w:r>
        <w:rPr>
          <w:rFonts w:hint="eastAsia" w:ascii="方正仿宋简体" w:hAnsi="方正仿宋简体" w:eastAsia="方正仿宋简体" w:cs="方正仿宋简体"/>
          <w:b w:val="0"/>
          <w:bCs w:val="0"/>
          <w:sz w:val="28"/>
          <w:szCs w:val="28"/>
          <w:lang w:val="en-US" w:eastAsia="zh-CN"/>
        </w:rPr>
        <w:t>目录</w:t>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TOC \o "1-1" \h \u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_Toc5098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中油南充燃气有限责任公司生产运行及维护管理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_Toc5098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_Toc21354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中油南充燃气有限责任公司燃气安装管理办法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_Toc21354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_Toc21948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w:t>
      </w:r>
      <w:r>
        <w:rPr>
          <w:rFonts w:hint="eastAsia" w:ascii="方正仿宋简体" w:hAnsi="方正仿宋简体" w:eastAsia="方正仿宋简体" w:cs="方正仿宋简体"/>
          <w:b w:val="0"/>
          <w:bCs w:val="0"/>
          <w:sz w:val="28"/>
          <w:szCs w:val="28"/>
          <w:lang w:eastAsia="zh-CN"/>
        </w:rPr>
        <w:t>设施</w:t>
      </w:r>
      <w:r>
        <w:rPr>
          <w:rFonts w:hint="eastAsia" w:ascii="方正仿宋简体" w:hAnsi="方正仿宋简体" w:eastAsia="方正仿宋简体" w:cs="方正仿宋简体"/>
          <w:b w:val="0"/>
          <w:bCs w:val="0"/>
          <w:sz w:val="28"/>
          <w:szCs w:val="28"/>
        </w:rPr>
        <w:t>设备</w:t>
      </w:r>
      <w:r>
        <w:rPr>
          <w:rFonts w:hint="eastAsia" w:ascii="方正仿宋简体" w:hAnsi="方正仿宋简体" w:eastAsia="方正仿宋简体" w:cs="方正仿宋简体"/>
          <w:b w:val="0"/>
          <w:bCs w:val="0"/>
          <w:sz w:val="28"/>
          <w:szCs w:val="28"/>
          <w:lang w:eastAsia="zh-CN"/>
        </w:rPr>
        <w:t>综合安全</w:t>
      </w:r>
      <w:r>
        <w:rPr>
          <w:rFonts w:hint="eastAsia" w:ascii="方正仿宋简体" w:hAnsi="方正仿宋简体" w:eastAsia="方正仿宋简体" w:cs="方正仿宋简体"/>
          <w:b w:val="0"/>
          <w:bCs w:val="0"/>
          <w:sz w:val="28"/>
          <w:szCs w:val="28"/>
        </w:rPr>
        <w:t>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_Toc21948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_Toc27754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w:t>
      </w:r>
      <w:r>
        <w:rPr>
          <w:rFonts w:hint="eastAsia" w:ascii="方正仿宋简体" w:hAnsi="方正仿宋简体" w:eastAsia="方正仿宋简体" w:cs="方正仿宋简体"/>
          <w:b w:val="0"/>
          <w:bCs w:val="0"/>
          <w:sz w:val="28"/>
          <w:szCs w:val="28"/>
          <w:lang w:val="en-US" w:eastAsia="zh-CN"/>
        </w:rPr>
        <w:t>设施设备维护保养制度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_Toc27754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42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bookmarkStart w:id="1314" w:name="_GoBack"/>
      <w:bookmarkEnd w:id="1314"/>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_Toc25393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w:t>
      </w:r>
      <w:r>
        <w:rPr>
          <w:rFonts w:hint="eastAsia" w:ascii="方正仿宋简体" w:hAnsi="方正仿宋简体" w:eastAsia="方正仿宋简体" w:cs="方正仿宋简体"/>
          <w:b w:val="0"/>
          <w:bCs w:val="0"/>
          <w:sz w:val="28"/>
          <w:szCs w:val="28"/>
          <w:lang w:val="en-US" w:eastAsia="zh-CN"/>
        </w:rPr>
        <w:t>特种设备安全管理制度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_Toc25393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60</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_Toc4570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中油南充燃气有限责任公司特种作业人员管理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_Toc4570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_Toc8277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中油南充燃气有限责任公司电力</w:t>
      </w:r>
      <w:r>
        <w:rPr>
          <w:rFonts w:hint="eastAsia" w:ascii="方正仿宋简体" w:hAnsi="方正仿宋简体" w:eastAsia="方正仿宋简体" w:cs="方正仿宋简体"/>
          <w:b w:val="0"/>
          <w:bCs w:val="0"/>
          <w:sz w:val="28"/>
          <w:szCs w:val="28"/>
          <w:lang w:eastAsia="zh-CN"/>
        </w:rPr>
        <w:t>安全</w:t>
      </w:r>
      <w:r>
        <w:rPr>
          <w:rFonts w:hint="eastAsia" w:ascii="方正仿宋简体" w:hAnsi="方正仿宋简体" w:eastAsia="方正仿宋简体" w:cs="方正仿宋简体"/>
          <w:b w:val="0"/>
          <w:bCs w:val="0"/>
          <w:sz w:val="28"/>
          <w:szCs w:val="28"/>
        </w:rPr>
        <w:t>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_Toc8277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_Toc27443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中油南充燃气有限责任公司生产调度管理办法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_Toc27443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79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_Toc5787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中油南充燃气有限责任公司燃气应急抢修管理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_Toc5787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87</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_Toc25481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中油南充燃气有限责任公司资产大修项目管理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_Toc25481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92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_Toc30140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中油南充燃气有限责任公司突发事件应急物资储备管理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_Toc30140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110</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_Toc24799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中油南充燃气有限责任公司自然灾害防治管理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_Toc24799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118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_Toc21548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w:t>
      </w:r>
      <w:r>
        <w:rPr>
          <w:rFonts w:hint="eastAsia" w:ascii="方正仿宋简体" w:hAnsi="方正仿宋简体" w:eastAsia="方正仿宋简体" w:cs="方正仿宋简体"/>
          <w:b w:val="0"/>
          <w:bCs w:val="0"/>
          <w:sz w:val="28"/>
          <w:szCs w:val="28"/>
          <w:lang w:eastAsia="zh-CN"/>
        </w:rPr>
        <w:t>安全生产管理和安全生产标准化操作制度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_Toc21548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132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_Toc20049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中油南充燃气有限责任公司管道</w:t>
      </w:r>
      <w:r>
        <w:rPr>
          <w:rFonts w:hint="eastAsia" w:ascii="方正仿宋简体" w:hAnsi="方正仿宋简体" w:eastAsia="方正仿宋简体" w:cs="方正仿宋简体"/>
          <w:b w:val="0"/>
          <w:bCs w:val="0"/>
          <w:sz w:val="28"/>
          <w:szCs w:val="28"/>
          <w:lang w:eastAsia="zh-CN"/>
        </w:rPr>
        <w:t>安全</w:t>
      </w:r>
      <w:r>
        <w:rPr>
          <w:rFonts w:hint="eastAsia" w:ascii="方正仿宋简体" w:hAnsi="方正仿宋简体" w:eastAsia="方正仿宋简体" w:cs="方正仿宋简体"/>
          <w:b w:val="0"/>
          <w:bCs w:val="0"/>
          <w:sz w:val="28"/>
          <w:szCs w:val="28"/>
        </w:rPr>
        <w:t>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_Toc20049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143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_Toc19760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中油南充燃气有限责任公司管道巡护管理办法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_Toc19760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161</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_Toc3164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中油南充燃气有限责任公司法律事务管理办法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_Toc3164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214</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_Toc20592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rPr>
        <w:t>中油南充燃气有限责任公司安全生产</w:t>
      </w:r>
      <w:r>
        <w:rPr>
          <w:rFonts w:hint="eastAsia" w:ascii="方正仿宋简体" w:hAnsi="方正仿宋简体" w:eastAsia="方正仿宋简体" w:cs="方正仿宋简体"/>
          <w:b w:val="0"/>
          <w:bCs w:val="0"/>
          <w:kern w:val="44"/>
          <w:sz w:val="28"/>
          <w:szCs w:val="28"/>
          <w:lang w:eastAsia="zh-CN"/>
        </w:rPr>
        <w:t>投入保障制度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_Toc20592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221</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_Toc14139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中油南充燃气有限责任公司安全生产责任制</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_Toc14139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229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_Toc2202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w:t>
      </w:r>
      <w:r>
        <w:rPr>
          <w:rFonts w:hint="eastAsia" w:ascii="方正仿宋简体" w:hAnsi="方正仿宋简体" w:eastAsia="方正仿宋简体" w:cs="方正仿宋简体"/>
          <w:b w:val="0"/>
          <w:bCs w:val="0"/>
          <w:sz w:val="28"/>
          <w:szCs w:val="28"/>
          <w:highlight w:val="none"/>
          <w:lang w:eastAsia="zh-CN"/>
        </w:rPr>
        <w:t>生产安全事故</w:t>
      </w:r>
      <w:r>
        <w:rPr>
          <w:rFonts w:hint="eastAsia" w:ascii="方正仿宋简体" w:hAnsi="方正仿宋简体" w:eastAsia="方正仿宋简体" w:cs="方正仿宋简体"/>
          <w:b w:val="0"/>
          <w:bCs w:val="0"/>
          <w:sz w:val="28"/>
          <w:szCs w:val="28"/>
          <w:highlight w:val="none"/>
        </w:rPr>
        <w:t>应急预案</w:t>
      </w:r>
      <w:r>
        <w:rPr>
          <w:rFonts w:hint="eastAsia" w:ascii="方正仿宋简体" w:hAnsi="方正仿宋简体" w:eastAsia="方正仿宋简体" w:cs="方正仿宋简体"/>
          <w:b w:val="0"/>
          <w:bCs w:val="0"/>
          <w:sz w:val="28"/>
          <w:szCs w:val="28"/>
          <w:highlight w:val="none"/>
          <w:lang w:eastAsia="zh-CN"/>
        </w:rPr>
        <w:t>和应急体系管理制度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_Toc2202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249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_Toc28442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中油南充燃气有限责任公司安全生产</w:t>
      </w:r>
      <w:r>
        <w:rPr>
          <w:rFonts w:hint="eastAsia" w:ascii="方正仿宋简体" w:hAnsi="方正仿宋简体" w:eastAsia="方正仿宋简体" w:cs="方正仿宋简体"/>
          <w:b w:val="0"/>
          <w:bCs w:val="0"/>
          <w:sz w:val="28"/>
          <w:szCs w:val="28"/>
          <w:lang w:eastAsia="zh-CN"/>
        </w:rPr>
        <w:t>管理实施细则</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_Toc28442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254</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_Toc8892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中油南充燃气有限责任公司重大危险源</w:t>
      </w:r>
      <w:r>
        <w:rPr>
          <w:rFonts w:hint="eastAsia" w:ascii="方正仿宋简体" w:hAnsi="方正仿宋简体" w:eastAsia="方正仿宋简体" w:cs="方正仿宋简体"/>
          <w:b w:val="0"/>
          <w:bCs w:val="0"/>
          <w:sz w:val="28"/>
          <w:szCs w:val="28"/>
          <w:lang w:eastAsia="zh-CN"/>
        </w:rPr>
        <w:t>安全管理制度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_Toc8892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275</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_Toc17030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中油南充燃气有限责任公司用户</w:t>
      </w:r>
      <w:r>
        <w:rPr>
          <w:rFonts w:hint="eastAsia" w:ascii="方正仿宋简体" w:hAnsi="方正仿宋简体" w:eastAsia="方正仿宋简体" w:cs="方正仿宋简体"/>
          <w:b w:val="0"/>
          <w:bCs w:val="0"/>
          <w:sz w:val="28"/>
          <w:szCs w:val="28"/>
          <w:highlight w:val="none"/>
          <w:lang w:val="en-US" w:eastAsia="zh-CN"/>
        </w:rPr>
        <w:t>燃气设施</w:t>
      </w:r>
      <w:r>
        <w:rPr>
          <w:rFonts w:hint="eastAsia" w:ascii="方正仿宋简体" w:hAnsi="方正仿宋简体" w:eastAsia="方正仿宋简体" w:cs="方正仿宋简体"/>
          <w:b w:val="0"/>
          <w:bCs w:val="0"/>
          <w:sz w:val="28"/>
          <w:szCs w:val="28"/>
          <w:highlight w:val="none"/>
        </w:rPr>
        <w:t>安全管理办法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_Toc17030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281</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_Toc28162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中油南充燃气有限责任公司环境保护管理办法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_Toc28162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289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_Toc23088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中油南充燃气有限责任公司抢险维修管理制度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_Toc23088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292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_Toc23602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w:t>
      </w:r>
      <w:r>
        <w:rPr>
          <w:rFonts w:hint="eastAsia" w:ascii="方正仿宋简体" w:hAnsi="方正仿宋简体" w:eastAsia="方正仿宋简体" w:cs="方正仿宋简体"/>
          <w:b w:val="0"/>
          <w:bCs w:val="0"/>
          <w:sz w:val="28"/>
          <w:szCs w:val="28"/>
          <w:highlight w:val="none"/>
          <w:lang w:eastAsia="zh-CN"/>
        </w:rPr>
        <w:t>生产安全事故报告和调查处理制度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_Toc23602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299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_Toc2876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中油南充燃气有限责任公司节能节水管理办法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_Toc2876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311</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_Toc1244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中油南充燃气有限责任公司消防安全管理</w:t>
      </w:r>
      <w:r>
        <w:rPr>
          <w:rFonts w:hint="eastAsia" w:ascii="方正仿宋简体" w:hAnsi="方正仿宋简体" w:eastAsia="方正仿宋简体" w:cs="方正仿宋简体"/>
          <w:b w:val="0"/>
          <w:bCs w:val="0"/>
          <w:sz w:val="28"/>
          <w:szCs w:val="28"/>
          <w:highlight w:val="none"/>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_Toc1244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316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_Toc20980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w:t>
      </w:r>
      <w:r>
        <w:rPr>
          <w:rFonts w:hint="eastAsia" w:ascii="方正仿宋简体" w:hAnsi="方正仿宋简体" w:eastAsia="方正仿宋简体" w:cs="方正仿宋简体"/>
          <w:b w:val="0"/>
          <w:bCs w:val="0"/>
          <w:sz w:val="28"/>
          <w:szCs w:val="28"/>
          <w:highlight w:val="none"/>
          <w:lang w:eastAsia="zh-CN"/>
        </w:rPr>
        <w:t>劳动防护用品使用和管理制度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_Toc20980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337</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_Toc4663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中油南充燃气有限责任公司安全环保隐患排查治理管理办法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_Toc4663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348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_Toc6776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中油南充燃气有限责任公司安全环保风险控制奖实施细则</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_Toc6776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360</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_Toc10115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中油南充燃气有限责任公司公文管理办法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_Toc10115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384</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_Toc19499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rPr>
        <w:t>中油南充燃气有限责任公司档案管理制度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_Toc19499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392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_Toc843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highlight w:val="none"/>
          <w:shd w:val="clear" w:color="auto" w:fill="FFFFFF"/>
          <w:lang w:eastAsia="zh-CN"/>
        </w:rPr>
        <w:t>中油南充燃气有限责任公司作业许可管理办法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_Toc843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396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_Toc5454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中油南充燃气有限责任公司机关领导干部“三联系”管理实施办法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_Toc5454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472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_Toc1293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eastAsia="zh-CN"/>
        </w:rPr>
        <w:t>中油南充</w:t>
      </w:r>
      <w:r>
        <w:rPr>
          <w:rFonts w:hint="eastAsia" w:ascii="方正仿宋简体" w:hAnsi="方正仿宋简体" w:eastAsia="方正仿宋简体" w:cs="方正仿宋简体"/>
          <w:b w:val="0"/>
          <w:bCs w:val="0"/>
          <w:sz w:val="28"/>
          <w:szCs w:val="28"/>
        </w:rPr>
        <w:t>燃气有限责任公司</w:t>
      </w:r>
      <w:r>
        <w:rPr>
          <w:rFonts w:hint="eastAsia" w:ascii="方正仿宋简体" w:hAnsi="方正仿宋简体" w:eastAsia="方正仿宋简体" w:cs="方正仿宋简体"/>
          <w:b w:val="0"/>
          <w:bCs w:val="0"/>
          <w:sz w:val="28"/>
          <w:szCs w:val="28"/>
          <w:lang w:eastAsia="zh-CN"/>
        </w:rPr>
        <w:t>建设项目安全设施“三同时”管理制度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_Toc1293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483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_Toc8356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中油南充燃气有限责任公司职业卫生管理制度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_Toc8356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488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_Toc14547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中油南充燃气有限责任公司生产安全风险防控管理实施细则</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_Toc14547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496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_Toc27932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中油南充燃气有限责任公司安全环保履职考评管理办法</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_Toc27932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508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_Toc32713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中油南充燃气有限责任公司工伤保险管理制度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_Toc32713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514</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_Toc29537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中油南充燃气有限责任公司安全生产教育培训管理考核制度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_Toc29537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519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_Toc10940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中油南充燃气有限责任公司生产设备设施验收管理制度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_Toc10940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522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_Toc49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中油南充燃气有限责任公司生产设备设施报废管理制度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_Toc49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524</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_Toc14196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中油南充燃气有限责任公司相关方及外用工管理制度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_Toc14196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526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_Toc11318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中油南充燃气有限责任公司供应商管理制度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_Toc11318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528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_Toc31230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中油南充燃气有限责任公司警示标志和安全防护管理制度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_Toc31230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533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_Toc22892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中油南充燃气有限责任公司变更管理制度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_Toc22892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536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_Toc14852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中油南充燃气有限责任公司安全标准化绩效评定管理制度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_Toc14852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539</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_Toc20486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中油南充燃气有限责任公司</w:t>
      </w:r>
      <w:r>
        <w:rPr>
          <w:rFonts w:hint="eastAsia" w:ascii="方正仿宋简体" w:hAnsi="方正仿宋简体" w:eastAsia="方正仿宋简体" w:cs="方正仿宋简体"/>
          <w:b w:val="0"/>
          <w:bCs w:val="0"/>
          <w:sz w:val="28"/>
          <w:szCs w:val="28"/>
        </w:rPr>
        <w:t>安全管理机构</w:t>
      </w:r>
      <w:r>
        <w:rPr>
          <w:rFonts w:hint="eastAsia" w:ascii="方正仿宋简体" w:hAnsi="方正仿宋简体" w:eastAsia="方正仿宋简体" w:cs="方正仿宋简体"/>
          <w:b w:val="0"/>
          <w:bCs w:val="0"/>
          <w:sz w:val="28"/>
          <w:szCs w:val="28"/>
          <w:lang w:val="en-US" w:eastAsia="zh-CN"/>
        </w:rPr>
        <w:t>与</w:t>
      </w:r>
      <w:r>
        <w:rPr>
          <w:rFonts w:hint="eastAsia" w:ascii="方正仿宋简体" w:hAnsi="方正仿宋简体" w:eastAsia="方正仿宋简体" w:cs="方正仿宋简体"/>
          <w:b w:val="0"/>
          <w:bCs w:val="0"/>
          <w:sz w:val="28"/>
          <w:szCs w:val="28"/>
        </w:rPr>
        <w:t>安全</w:t>
      </w:r>
      <w:r>
        <w:rPr>
          <w:rFonts w:hint="eastAsia" w:ascii="方正仿宋简体" w:hAnsi="方正仿宋简体" w:eastAsia="方正仿宋简体" w:cs="方正仿宋简体"/>
          <w:b w:val="0"/>
          <w:bCs w:val="0"/>
          <w:sz w:val="28"/>
          <w:szCs w:val="28"/>
          <w:lang w:eastAsia="zh-CN"/>
        </w:rPr>
        <w:t>管</w:t>
      </w:r>
      <w:r>
        <w:rPr>
          <w:rFonts w:hint="eastAsia" w:ascii="方正仿宋简体" w:hAnsi="方正仿宋简体" w:eastAsia="方正仿宋简体" w:cs="方正仿宋简体"/>
          <w:b w:val="0"/>
          <w:bCs w:val="0"/>
          <w:sz w:val="28"/>
          <w:szCs w:val="28"/>
        </w:rPr>
        <w:t>理人员管理制度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_Toc20486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542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_Toc2389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中油南充燃气有限责任公司</w:t>
      </w:r>
      <w:r>
        <w:rPr>
          <w:rFonts w:hint="eastAsia" w:ascii="方正仿宋简体" w:hAnsi="方正仿宋简体" w:eastAsia="方正仿宋简体" w:cs="方正仿宋简体"/>
          <w:b w:val="0"/>
          <w:bCs w:val="0"/>
          <w:sz w:val="28"/>
          <w:szCs w:val="28"/>
        </w:rPr>
        <w:t>燃气质量管理制度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_Toc2389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545</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_Toc17239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kern w:val="44"/>
          <w:sz w:val="28"/>
          <w:szCs w:val="28"/>
          <w:lang w:val="en-US" w:eastAsia="zh-CN" w:bidi="ar-SA"/>
        </w:rPr>
        <w:t>中油南充燃气有限责任公司安全生产目标管理和责任追究制度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_Toc17239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548</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_Toc7087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中油南充燃气有限责任公司入户安全检查实施细则</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_Toc7087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552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_Toc5883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中油南充燃气有限责任公司安全</w:t>
      </w:r>
      <w:r>
        <w:rPr>
          <w:rFonts w:hint="eastAsia" w:ascii="方正仿宋简体" w:hAnsi="方正仿宋简体" w:eastAsia="方正仿宋简体" w:cs="方正仿宋简体"/>
          <w:b w:val="0"/>
          <w:bCs w:val="0"/>
          <w:sz w:val="28"/>
          <w:szCs w:val="28"/>
          <w:lang w:eastAsia="zh-CN"/>
        </w:rPr>
        <w:t>生产检查及</w:t>
      </w:r>
      <w:r>
        <w:rPr>
          <w:rFonts w:hint="eastAsia" w:ascii="方正仿宋简体" w:hAnsi="方正仿宋简体" w:eastAsia="方正仿宋简体" w:cs="方正仿宋简体"/>
          <w:b w:val="0"/>
          <w:bCs w:val="0"/>
          <w:sz w:val="28"/>
          <w:szCs w:val="28"/>
        </w:rPr>
        <w:t>事故隐患排查</w:t>
      </w:r>
      <w:r>
        <w:rPr>
          <w:rFonts w:hint="eastAsia" w:ascii="方正仿宋简体" w:hAnsi="方正仿宋简体" w:eastAsia="方正仿宋简体" w:cs="方正仿宋简体"/>
          <w:b w:val="0"/>
          <w:bCs w:val="0"/>
          <w:sz w:val="28"/>
          <w:szCs w:val="28"/>
          <w:lang w:eastAsia="zh-CN"/>
        </w:rPr>
        <w:t>整改制度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_Toc5883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563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_Toc4560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中油南充燃气有限责任公司投资建设项目管理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_Toc4560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576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_Toc11799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rPr>
        <w:t>中油南充燃气有限责任公司交通</w:t>
      </w:r>
      <w:r>
        <w:rPr>
          <w:rFonts w:hint="eastAsia" w:ascii="方正仿宋简体" w:hAnsi="方正仿宋简体" w:eastAsia="方正仿宋简体" w:cs="方正仿宋简体"/>
          <w:b w:val="0"/>
          <w:bCs w:val="0"/>
          <w:sz w:val="28"/>
          <w:szCs w:val="28"/>
          <w:lang w:eastAsia="zh-CN"/>
        </w:rPr>
        <w:t>运输</w:t>
      </w:r>
      <w:r>
        <w:rPr>
          <w:rFonts w:hint="eastAsia" w:ascii="方正仿宋简体" w:hAnsi="方正仿宋简体" w:eastAsia="方正仿宋简体" w:cs="方正仿宋简体"/>
          <w:b w:val="0"/>
          <w:bCs w:val="0"/>
          <w:sz w:val="28"/>
          <w:szCs w:val="28"/>
        </w:rPr>
        <w:t>安全管理</w:t>
      </w:r>
      <w:r>
        <w:rPr>
          <w:rFonts w:hint="eastAsia" w:ascii="方正仿宋简体" w:hAnsi="方正仿宋简体" w:eastAsia="方正仿宋简体" w:cs="方正仿宋简体"/>
          <w:b w:val="0"/>
          <w:bCs w:val="0"/>
          <w:sz w:val="28"/>
          <w:szCs w:val="28"/>
          <w:lang w:eastAsia="zh-CN"/>
        </w:rPr>
        <w:t>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_Toc11799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632</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_Toc31258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eastAsia="zh-CN"/>
        </w:rPr>
        <w:t>中油南充燃气有限责任公司安全生产会议管理制度</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_Toc31258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643</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pStyle w:val="30"/>
        <w:tabs>
          <w:tab w:val="right" w:leader="dot" w:pos="9070"/>
          <w:tab w:val="clear" w:pos="8850"/>
          <w:tab w:val="clear" w:pos="9059"/>
        </w:tabs>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eastAsia="zh-CN"/>
        </w:rPr>
        <w:fldChar w:fldCharType="begin"/>
      </w:r>
      <w:r>
        <w:rPr>
          <w:rFonts w:hint="eastAsia" w:ascii="方正仿宋简体" w:hAnsi="方正仿宋简体" w:eastAsia="方正仿宋简体" w:cs="方正仿宋简体"/>
          <w:b w:val="0"/>
          <w:bCs w:val="0"/>
          <w:sz w:val="28"/>
          <w:szCs w:val="28"/>
          <w:lang w:eastAsia="zh-CN"/>
        </w:rPr>
        <w:instrText xml:space="preserve"> HYPERLINK \l _Toc7676 </w:instrText>
      </w:r>
      <w:r>
        <w:rPr>
          <w:rFonts w:hint="eastAsia" w:ascii="方正仿宋简体" w:hAnsi="方正仿宋简体" w:eastAsia="方正仿宋简体" w:cs="方正仿宋简体"/>
          <w:b w:val="0"/>
          <w:bCs w:val="0"/>
          <w:sz w:val="28"/>
          <w:szCs w:val="28"/>
          <w:lang w:eastAsia="zh-CN"/>
        </w:rPr>
        <w:fldChar w:fldCharType="separate"/>
      </w:r>
      <w:r>
        <w:rPr>
          <w:rFonts w:hint="eastAsia" w:ascii="方正仿宋简体" w:hAnsi="方正仿宋简体" w:eastAsia="方正仿宋简体" w:cs="方正仿宋简体"/>
          <w:b w:val="0"/>
          <w:bCs w:val="0"/>
          <w:sz w:val="28"/>
          <w:szCs w:val="28"/>
          <w:lang w:val="en-US" w:eastAsia="zh-CN"/>
        </w:rPr>
        <w:t>安全生</w:t>
      </w:r>
      <w:r>
        <w:rPr>
          <w:rFonts w:hint="eastAsia" w:ascii="方正仿宋简体" w:hAnsi="方正仿宋简体" w:eastAsia="方正仿宋简体" w:cs="方正仿宋简体"/>
          <w:b w:val="0"/>
          <w:bCs w:val="0"/>
          <w:sz w:val="28"/>
          <w:szCs w:val="28"/>
          <w:highlight w:val="none"/>
          <w:lang w:val="en-US" w:eastAsia="zh-CN"/>
        </w:rPr>
        <w:t>产规章制</w:t>
      </w:r>
      <w:r>
        <w:rPr>
          <w:rFonts w:hint="eastAsia" w:ascii="方正仿宋简体" w:hAnsi="方正仿宋简体" w:eastAsia="方正仿宋简体" w:cs="方正仿宋简体"/>
          <w:b w:val="0"/>
          <w:bCs w:val="0"/>
          <w:sz w:val="28"/>
          <w:szCs w:val="28"/>
          <w:highlight w:val="none"/>
          <w:shd w:val="clear"/>
          <w:lang w:val="en-US" w:eastAsia="zh-CN"/>
        </w:rPr>
        <w:t>度清单名称对照表</w:t>
      </w:r>
      <w:r>
        <w:rPr>
          <w:rFonts w:hint="eastAsia" w:ascii="方正仿宋简体" w:hAnsi="方正仿宋简体" w:eastAsia="方正仿宋简体" w:cs="方正仿宋简体"/>
          <w:b w:val="0"/>
          <w:bCs w:val="0"/>
          <w:sz w:val="28"/>
          <w:szCs w:val="28"/>
        </w:rPr>
        <w:tab/>
      </w:r>
      <w:r>
        <w:rPr>
          <w:rFonts w:hint="eastAsia" w:ascii="方正仿宋简体" w:hAnsi="方正仿宋简体" w:eastAsia="方正仿宋简体" w:cs="方正仿宋简体"/>
          <w:b w:val="0"/>
          <w:bCs w:val="0"/>
          <w:sz w:val="28"/>
          <w:szCs w:val="28"/>
        </w:rPr>
        <w:fldChar w:fldCharType="begin"/>
      </w:r>
      <w:r>
        <w:rPr>
          <w:rFonts w:hint="eastAsia" w:ascii="方正仿宋简体" w:hAnsi="方正仿宋简体" w:eastAsia="方正仿宋简体" w:cs="方正仿宋简体"/>
          <w:b w:val="0"/>
          <w:bCs w:val="0"/>
          <w:sz w:val="28"/>
          <w:szCs w:val="28"/>
        </w:rPr>
        <w:instrText xml:space="preserve"> PAGEREF _Toc7676 </w:instrText>
      </w:r>
      <w:r>
        <w:rPr>
          <w:rFonts w:hint="eastAsia" w:ascii="方正仿宋简体" w:hAnsi="方正仿宋简体" w:eastAsia="方正仿宋简体" w:cs="方正仿宋简体"/>
          <w:b w:val="0"/>
          <w:bCs w:val="0"/>
          <w:sz w:val="28"/>
          <w:szCs w:val="28"/>
        </w:rPr>
        <w:fldChar w:fldCharType="separate"/>
      </w:r>
      <w:r>
        <w:rPr>
          <w:rFonts w:hint="eastAsia" w:ascii="方正仿宋简体" w:hAnsi="方正仿宋简体" w:eastAsia="方正仿宋简体" w:cs="方正仿宋简体"/>
          <w:b w:val="0"/>
          <w:bCs w:val="0"/>
          <w:sz w:val="28"/>
          <w:szCs w:val="28"/>
        </w:rPr>
        <w:t>646</w:t>
      </w:r>
      <w:r>
        <w:rPr>
          <w:rFonts w:hint="eastAsia" w:ascii="方正仿宋简体" w:hAnsi="方正仿宋简体" w:eastAsia="方正仿宋简体" w:cs="方正仿宋简体"/>
          <w:b w:val="0"/>
          <w:bCs w:val="0"/>
          <w:sz w:val="28"/>
          <w:szCs w:val="28"/>
        </w:rPr>
        <w:fldChar w:fldCharType="end"/>
      </w:r>
      <w:r>
        <w:rPr>
          <w:rFonts w:hint="eastAsia" w:ascii="方正仿宋简体" w:hAnsi="方正仿宋简体" w:eastAsia="方正仿宋简体" w:cs="方正仿宋简体"/>
          <w:b w:val="0"/>
          <w:bCs w:val="0"/>
          <w:sz w:val="28"/>
          <w:szCs w:val="28"/>
          <w:lang w:eastAsia="zh-CN"/>
        </w:rPr>
        <w:fldChar w:fldCharType="end"/>
      </w:r>
    </w:p>
    <w:p>
      <w:pPr>
        <w:rPr>
          <w:rFonts w:hint="eastAsia" w:ascii="方正小标宋简体" w:eastAsia="方正小标宋简体"/>
          <w:sz w:val="36"/>
          <w:szCs w:val="36"/>
        </w:rPr>
        <w:sectPr>
          <w:footerReference r:id="rId3" w:type="default"/>
          <w:pgSz w:w="11906" w:h="16838"/>
          <w:pgMar w:top="158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方正仿宋简体" w:hAnsi="方正仿宋简体" w:eastAsia="方正仿宋简体" w:cs="方正仿宋简体"/>
          <w:b w:val="0"/>
          <w:bCs w:val="0"/>
          <w:sz w:val="28"/>
          <w:szCs w:val="28"/>
          <w:lang w:eastAsia="zh-CN"/>
        </w:rPr>
        <w:fldChar w:fldCharType="end"/>
      </w:r>
      <w:bookmarkStart w:id="6" w:name="_Toc27415"/>
      <w:bookmarkStart w:id="7" w:name="_Toc19349"/>
      <w:bookmarkStart w:id="8" w:name="_Toc10619"/>
      <w:bookmarkStart w:id="9" w:name="_Toc131"/>
      <w:bookmarkStart w:id="10" w:name="_Toc13552"/>
      <w:bookmarkStart w:id="11" w:name="_Toc28163"/>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12" w:name="_Toc9838"/>
      <w:bookmarkStart w:id="13" w:name="_Toc27972"/>
      <w:bookmarkStart w:id="14" w:name="_Toc21435"/>
      <w:bookmarkStart w:id="15" w:name="_Toc25449"/>
      <w:bookmarkStart w:id="16" w:name="_Toc3256"/>
      <w:bookmarkStart w:id="17" w:name="_Toc32430"/>
      <w:bookmarkStart w:id="18" w:name="_Toc23724"/>
      <w:bookmarkStart w:id="19" w:name="_Toc28409"/>
      <w:bookmarkStart w:id="20" w:name="_Toc11592"/>
      <w:bookmarkStart w:id="21" w:name="_Toc5098"/>
      <w:r>
        <w:rPr>
          <w:rFonts w:hint="eastAsia" w:ascii="方正小标宋简体" w:eastAsia="方正小标宋简体"/>
          <w:b w:val="0"/>
          <w:bCs w:val="0"/>
          <w:sz w:val="36"/>
          <w:szCs w:val="36"/>
        </w:rPr>
        <w:t>中油南充燃气有限责任公司生产运行及维护管理</w:t>
      </w:r>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2" w:name="_Toc138235651"/>
      <w:bookmarkStart w:id="23" w:name="_Toc143066978"/>
      <w:r>
        <w:rPr>
          <w:rFonts w:hint="eastAsia" w:ascii="方正小标宋简体" w:eastAsia="方正小标宋简体"/>
          <w:b w:val="0"/>
          <w:bCs w:val="0"/>
          <w:sz w:val="36"/>
          <w:szCs w:val="36"/>
          <w:lang w:eastAsia="zh-CN"/>
        </w:rPr>
        <w:t>制度</w:t>
      </w:r>
      <w:bookmarkEnd w:id="21"/>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rPr>
          <w:rFonts w:hint="eastAsia"/>
        </w:rPr>
      </w:pPr>
    </w:p>
    <w:p>
      <w:pPr>
        <w:pStyle w:val="3"/>
        <w:keepNext/>
        <w:keepLines/>
        <w:pageBreakBefore w:val="0"/>
        <w:widowControl w:val="0"/>
        <w:kinsoku/>
        <w:wordWrap/>
        <w:overflowPunct/>
        <w:topLinePunct w:val="0"/>
        <w:autoSpaceDE/>
        <w:autoSpaceDN/>
        <w:bidi w:val="0"/>
        <w:adjustRightInd/>
        <w:snapToGrid/>
        <w:spacing w:before="0" w:after="0" w:line="240" w:lineRule="atLeast"/>
        <w:jc w:val="center"/>
        <w:textAlignment w:val="auto"/>
        <w:outlineLvl w:val="1"/>
        <w:rPr>
          <w:rFonts w:ascii="宋体" w:hAnsi="宋体"/>
          <w:sz w:val="24"/>
        </w:rPr>
      </w:pPr>
      <w:bookmarkStart w:id="24" w:name="_Toc24727"/>
      <w:r>
        <w:rPr>
          <w:rFonts w:hint="eastAsia" w:ascii="方正黑体简体" w:hAnsi="方正黑体简体" w:eastAsia="方正黑体简体" w:cs="方正黑体简体"/>
          <w:b w:val="0"/>
          <w:bCs/>
          <w:sz w:val="30"/>
          <w:szCs w:val="30"/>
          <w:lang w:eastAsia="zh-CN"/>
        </w:rPr>
        <w:t>第一章</w:t>
      </w:r>
      <w:r>
        <w:rPr>
          <w:rFonts w:hint="eastAsia" w:ascii="方正黑体简体" w:hAnsi="方正黑体简体" w:eastAsia="方正黑体简体" w:cs="方正黑体简体"/>
          <w:b w:val="0"/>
          <w:bCs/>
          <w:sz w:val="30"/>
          <w:szCs w:val="30"/>
        </w:rPr>
        <w:t xml:space="preserve">  总</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bookmarkEnd w:id="22"/>
      <w:bookmarkEnd w:id="23"/>
      <w:bookmarkEnd w:id="2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为了促进公司生产经营向又好又快方向发展，不断提高竞争力，根据国家有关法律法规和《西南油气田分公司城镇燃气生产技术管理指导强化中油南充燃气有限责任公司（以下简称公司）生产经营的计划、组织、指挥、协调、监控和考核意见》以及《四川川港燃气有限责任公司燃气生产运行管理办法》，结合公司实际情况，特修订《中油南充燃气有限责任公司生产运行及维护管理办法》（以下简称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第二条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sz w:val="28"/>
          <w:szCs w:val="28"/>
        </w:rPr>
        <w:t>燃气板块业务的生产运行管理是公司生产经营管理的重点，是经营目标实现的重要途径，生产运行管理包括生产组织协调和生产过程管理等。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本办法适用于公司生产技术系统各单位、部门和班组。为充分发挥生产管理部门“组织、指挥、协调、监控、服务”的作用，要求各单位、部室和班组认真按管理办法组织实施，确保公司生产技术管理向现代企业管理模式接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第四条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公司生产管理坚持责任、安全、效率统一的原则。</w:t>
      </w:r>
    </w:p>
    <w:p>
      <w:pPr>
        <w:keepNext w:val="0"/>
        <w:keepLines w:val="0"/>
        <w:pageBreakBefore w:val="0"/>
        <w:widowControl w:val="0"/>
        <w:kinsoku/>
        <w:wordWrap/>
        <w:overflowPunct/>
        <w:topLinePunct w:val="0"/>
        <w:autoSpaceDE/>
        <w:autoSpaceDN/>
        <w:bidi w:val="0"/>
        <w:adjustRightInd/>
        <w:snapToGrid/>
        <w:spacing w:line="560" w:lineRule="exact"/>
        <w:ind w:left="60"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600" w:firstLineChars="200"/>
        <w:jc w:val="center"/>
        <w:textAlignment w:val="auto"/>
        <w:outlineLvl w:val="9"/>
        <w:rPr>
          <w:rFonts w:ascii="宋体" w:hAnsi="宋体"/>
          <w:sz w:val="30"/>
          <w:szCs w:val="30"/>
        </w:rPr>
      </w:pPr>
      <w:bookmarkStart w:id="25" w:name="_Toc143066979"/>
      <w:r>
        <w:rPr>
          <w:rFonts w:hint="eastAsia" w:ascii="方正黑体简体" w:hAnsi="方正黑体简体" w:eastAsia="方正黑体简体" w:cs="方正黑体简体"/>
          <w:b w:val="0"/>
          <w:bCs/>
          <w:sz w:val="30"/>
          <w:szCs w:val="30"/>
        </w:rPr>
        <w:t xml:space="preserve">第二章  </w:t>
      </w:r>
      <w:bookmarkEnd w:id="25"/>
      <w:r>
        <w:rPr>
          <w:rFonts w:hint="eastAsia" w:ascii="方正黑体简体" w:hAnsi="方正黑体简体" w:eastAsia="方正黑体简体" w:cs="方正黑体简体"/>
          <w:b w:val="0"/>
          <w:bCs/>
          <w:sz w:val="30"/>
          <w:szCs w:val="30"/>
        </w:rPr>
        <w:t>生产运行及维护管理范围与职责</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第五条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是公司生产与配套综合技术管理的监督和管理机构是城镇燃气生产运行的归口管理部门，其主要技术管理职责是：</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（一）负责贯彻国家有关燃气营运及配套技术工作的方针、政策、法令、法规和有关技术标准、技术规范、操作规程。</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（二）负责公司生产运行及相关技术管理制度的制定，指导各单位进行合理的生产管理，检查、监督各单位对公司生产运行及配套制度的执行情况，有权更改、调整不合理的生产制度。</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（三）负责燃气管网设施、输气计量、燃气工程管理等方面的生产技术和生产组织管理工作；解决公司燃气管网设施、输气计量、燃气工程管理、工艺设备等关键技术问题，检查、监督各单位资料录取情况。</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（四）组织公司相关技术方案编制及重大工程项目关键技术措施设计、审核和实施工作；负责生产配套设备的方案论证和技术管理，负责公司燃气管网设施保护的技术指导工作。</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（五）组织新技术、新工艺在公司的试验及推广应用工作，为提高公司效益搞好技术储备。</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第六条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所属各相关业务单位是公司生产及配套综合技术管理的执行机构，其主要职责是：</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（一）负责严格按照公司制定的有关业务技术标准、技术规范、操作规程执行。</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（二）负责按照公司要求，组织好公司生产、配套综合设施运行、计量、作业管理。</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（三）负责对所辖设备的日常维护保养、检查、督促和受压容器定检的申报、联系、调节、搬迁工作。</w:t>
      </w:r>
    </w:p>
    <w:p>
      <w:pPr>
        <w:keepNext w:val="0"/>
        <w:keepLines w:val="0"/>
        <w:pageBreakBefore w:val="0"/>
        <w:widowControl w:val="0"/>
        <w:tabs>
          <w:tab w:val="left" w:pos="600"/>
        </w:tabs>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（四）积极配合公司参与新技术、新工艺在公司的推广应用工作。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第七条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公司管辖范围内的生产运行系统主要是燃气输配系统设施，包括输配储气站、输气干线、城区燃气管网、阀井、调压装置、计量装置、用户燃气设施。</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公司建立三级生产运行管理机构。即公司级业务管理（</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和管道管理部）、基层单位管理（</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输配中心站</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）、班组级管理（各操作班组）。</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第九条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的主要职责：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（一）负责贯彻执行上级有关生产调度指令和生产运行管理方面的方针政策及相关管理规程、规定。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（二）负责公司天然气调配、燃气设施维护等日常调度；确保天然气输配工作平稳运行。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（三）负责收集整理生产数据和工程进度信息，掌握生产动态和工程进展，进行综合分析与处理；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（四）负责组织编制公司生产运行的年度、季度、月度计划和工作总结；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（五）负责收集基层单位相关资料、报表，并按时上报相关资料报表。</w:t>
      </w:r>
    </w:p>
    <w:p>
      <w:pPr>
        <w:keepNext w:val="0"/>
        <w:keepLines w:val="0"/>
        <w:pageBreakBefore w:val="0"/>
        <w:widowControl w:val="0"/>
        <w:tabs>
          <w:tab w:val="left" w:pos="456"/>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（六）负责组织有关部门对重大事故、重大险情和突发性事件的处理与汇报，督促有关部门处理善后事宜；负责组织和综合管理公司抗灾、减灾工作。</w:t>
      </w:r>
    </w:p>
    <w:p>
      <w:pPr>
        <w:keepNext w:val="0"/>
        <w:keepLines w:val="0"/>
        <w:pageBreakBefore w:val="0"/>
        <w:widowControl w:val="0"/>
        <w:tabs>
          <w:tab w:val="left" w:pos="456"/>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（七）推广运用管道巡护管理的新工艺、新技术、新设备；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（八）负责公司生产运行系统的信息化管理。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（九）负责按照法规、标准和管理要求开展检测检验，组织实施维修维护工作。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管道管理部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（一）负责公司辖区内站外燃气管网设施的生产运行及管理工作；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（二）负责落实公司管道保护工作，分析处理存在的问题；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（三）负责公司燃气管道完整性管理的具体实施，开展数据的录取、整合、归档、上报，及时更新燃气管道信息平台和失效数据库；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（四）负责制定公司辖区内的燃气管道及附属设施的巡护计划；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（五）负责开展公司燃气管道的检测、评估、维修、防腐等工作；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（六）负责组织开展燃气管道生产过程中的危害因素全面辨识和隐患排查，建立完善的管理台账。</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的主要职责：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管辖范围内的燃气管道及设施的具体巡护管理职责。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（二）在公司管道管理部的指导下，认真贯彻执行上级对燃气管道保护的各类规定，对巡护工作实行全过程的管理，保证管道的安全运行。</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（三）负责公司燃气管道隐患的处理整改及其它保护措施的实施，及时处理管道上的隐患，对管道上的隐患不能及时处理的按照有关规定和要求及时向公司汇报。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（四）负责公司燃气设施的应急抢险工作。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管辖范围内的燃气管道及设施的维护维修工作，协助</w:t>
      </w:r>
      <w:r>
        <w:rPr>
          <w:rFonts w:hint="eastAsia" w:ascii="方正仿宋简体" w:hAnsi="方正仿宋简体" w:eastAsia="方正仿宋简体" w:cs="方正仿宋简体"/>
          <w:sz w:val="28"/>
          <w:szCs w:val="28"/>
          <w:lang w:eastAsia="zh-CN"/>
        </w:rPr>
        <w:t>输配中心站</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所属场站、管道及其它燃气设施的电、气焊施工作业和大型维修作业。</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（六）负责建立、健全燃气管网档案资料，负责管辖范围内生产运行的计划、总结工作，负责建立收集巡线、维修、抢险各种资料并及时上报。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（七）开展对管道沿线群众的管道安全保护宣传教育工作，配合地方政府部门做好所辖管道及其附属设施的安全保护工作。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第十二条</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的主要职责：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管辖范围内的燃气管道及设施和用户燃气设施的具体巡护管理职责。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（二）在公司业务部门的指导下，认真贯彻执行上级对燃气设施保护的各类规定，对巡护工作实行全过程的管理，保证燃气设施的安全运行。</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（三）负责管辖范围内燃气管道隐患的处理整改及其它保护措施的实施，及时处理燃气设施的隐患，对燃气设施上的隐患不能及时处理的按照有关规定和要求及时向公司汇报。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（四）负责公司用户燃气设施的巡查工作。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（五）负责公司燃气户表工程用户的开停气工作。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（六）负责建立、健全管辖范围内燃气管网档案资料，负责管辖范围内生产运行的计划、总结工作,负责建立收集各种生产资料并及时上报。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（七）开展对用户的燃气设施安全保护宣传教育工作。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输配中心站</w:t>
      </w:r>
      <w:r>
        <w:rPr>
          <w:rFonts w:hint="eastAsia" w:ascii="方正仿宋简体" w:hAnsi="方正仿宋简体" w:eastAsia="方正仿宋简体" w:cs="方正仿宋简体"/>
          <w:sz w:val="28"/>
          <w:szCs w:val="28"/>
        </w:rPr>
        <w:t>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（一）负责管辖范围内的输配储气站、燃气管道及设施的具体管理职责。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（二）在公司业务部门的指导下，认真贯彻执行上级对输配储气站、燃气管道及设施保护的各类规定，保证燃气设施的安全运行。</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（三）负责管辖范围内燃气设施隐患的处理整改及其它保护措施的实施，对隐患不能及时处理的按照有关规定和要求及时向公司汇报。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（四）负责管辖范围内的燃气设施的维护维修工作。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（五）负责各种燃气仪表的校检和鉴定工作。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（六）负责管辖范围内生产运行的计划、总结工作，负责建立收集各种生产资料并及时上报。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第十四条</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巡线班组的职责：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（一）负责所分配的管辖区域内燃气管道及设施的巡护。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（二）认真执行上级对燃气管道巡护管理的各类规定，开展管道巡护工作，并承担相应责任。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（三）对分管区域燃气管道、阀井及燃气设施进行日常维护、保养和管理。</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（四）对所管理的设备进行日常维护保养工作。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（五）收集、整理巡护工作情况和资料报表，按要求向主管上级汇报。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（六）定期组织班组成员按公司要求开展技术学习，岗位练兵、安全活动，努力提高员工的技术业务素质、思想素质、风险识别能力。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第十五条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维修班组的职责：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（一）按照上级工作的分配，负责管辖区域内燃气设施的维修工作。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（二）负责执行公司应急抢险工作中的先期处置工作和抢修工作。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（三）负责执行公司的阀井和调压设备的开停气工作。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（四）对所管理的设备进行日常维护保养工作。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（五）收集、整理维修工作情况和资料报表，按要求向上级汇报。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（六）定期组织班组成员按公司要求开展技术学习，岗位练兵、安全活动，努力提高员工的技术业务素质、思想素质、风险识别能力。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第十六条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输配储气站生产管理职责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（一）输配气井站员工必须严格遵守职业道德规范，忠于职守，树立良好的企业形象，服务热情，诚信守诺。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（二）严格执行生产制度和调度指令，严格执行</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作业文件，做到安全、平稳输配气。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（三）严格执行计量管理制度，及时更换计量参数，做到准确、公平、公正计量。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（四）做好输配气设备、设施、计量器具及消防器材的维护保养工作。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（五）严格执行供气计划，协助做好天然气的销售工作。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（六）积极了解用户动态，及时反馈信息。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（七）负责输配气站生产、生活设备设施等实物资产管理。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（八）熟练掌握和使用各类应急设施和器材，熟知输配气过程中事故应急处理方法及要求。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（九）配合、监督其他人员对输配气站做好生产维修、检修和施工作业工作。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（十）努力学习业务技术知识，开展岗位练兵，不断提高自身思想道德素质、业务技能和实际处理问题的能力。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（十一）完成上级交办的其它工作。</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生产组织调度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9"/>
        <w:rPr>
          <w:rFonts w:hint="eastAsia" w:ascii="方正黑体简体" w:hAnsi="方正黑体简体" w:eastAsia="方正黑体简体" w:cs="方正黑体简体"/>
          <w:b w:val="0"/>
          <w:bCs/>
          <w:sz w:val="30"/>
          <w:szCs w:val="30"/>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 xml:space="preserve">第一节 </w:t>
      </w:r>
      <w:r>
        <w:rPr>
          <w:rFonts w:hint="eastAsia" w:ascii="方正楷体简体" w:hAnsi="方正楷体简体" w:eastAsia="方正楷体简体" w:cs="方正楷体简体"/>
          <w:b w:val="0"/>
          <w:bCs/>
          <w:sz w:val="28"/>
          <w:szCs w:val="28"/>
          <w:lang w:val="en-US" w:eastAsia="zh-CN"/>
        </w:rPr>
        <w:t xml:space="preserve"> </w:t>
      </w:r>
      <w:r>
        <w:rPr>
          <w:rFonts w:hint="eastAsia" w:ascii="方正楷体简体" w:hAnsi="方正楷体简体" w:eastAsia="方正楷体简体" w:cs="方正楷体简体"/>
          <w:b w:val="0"/>
          <w:bCs/>
          <w:sz w:val="28"/>
          <w:szCs w:val="28"/>
        </w:rPr>
        <w:t>生产组织调度一般规定</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第十七条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公司的生产组织调度是指对公司日常生产管理、工程施工、燃气设施维修、抢险应急工程、天然气输配涉及的业务进行有序、有效的组织安排，并及时将生产情况汇总后按时向领导和上级部门汇报。生产调度职能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组织实施。</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生产组织管理实行以调度为中心的管理方式，即除应急工程中需领导直接指挥外，公司的生产运行指令统一由调度下达。</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第十九条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调度实行24小时值班制，负责按其职责和所界定的生产运行业务范围处理生产运行事务。</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第二十条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为了保证调度指挥的有效运行，同时作以下规定：</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（一）调度指令发出前，需要经过审批才能下达的指令，由承担业务的主办部门或岗位按程序性文件的规定进行办理，办理后交调度，由调度发出指令。属应急抢险的按应急抢险规定和简易程序执行。</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需发布调度指令的部门或单位必须书面报送发布内容、时间，涉及到注意事项的在报送调度指令时一并通知。调度在接受需下达的指令时，发现其指令内容有不详不清楚的，须要求主办部门或主办人进行完善，完善后才能下达。</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（三）接收指令的人员，对调度指令内容不清楚的地方，可直接要求调度给予明确。</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（四）调度对调度指令从接收起，至下达到接收人接受并执行反馈止负责。</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接收调度指令的部门、单位、岗位都必须严格执行调度指令，完成指令赋予的工作任务。在完成调度指令过程中，若实际情况与调度指令不一致时，由执行调度指令的负责人向调度汇报，并按汇报后的调度指令执行；属应急措施的可由执行调度指令的负责人或执行调度指令的执行人，根据实际情况及时采取正确的措施后再向调度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第二节  生产计划编制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第二十一条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年度生产计划编制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（一）根据上级及公司生产安排资料编制输气量、燃气安装、投资大修工程、其他建设工程年度生产运行安排，并将年度生产计划按照生产运行需要分解到各月份。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（二）年度生产计划由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和管道管理部联合编制，完成后经公司组织讨论，并由主管领导签字认可后于12月底上报。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（三）年度工作计划包括：生产管理方案、管网及设施的适应性分析、重点日常维护工作、管道检维修及隐患治理作业、川港公司安排的其它重点工作。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1.生产管理方案：方案包括“两卡一方案”三部分，即运行与工艺控制卡、应急处置卡、管道巡护方案；要求按照“一线一案”或“一区一案”的方式，在每年12月底前制修订；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2.管网及设施的适应性分析：各单位在每年6月初完成本单位区域性管网适应性分析并上报川港公司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，分析成果作为次年管网改造、管道大修及隐患治理项目计划编制的依据；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3.重点日常维护工作：包括管道清管作业、SCADA系统运行维护、气源气质监测和加臭管理、阴极保护运行维护等。各单位在每年11月30日前完成次年度重点日常维护工作计划编制并报川港公司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4.管道检维修及隐患治理作业：包括中压以上管道停气连头、场站停气检修和新管线试运投产，大修改造及隐患治理项目等。各单位在每年11月30日前完成次年度管道检维修作业计划编制并报川港公司管道管理部；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5.川港公司安排的其它重点工作，各单位在任务下达后1周内上报工作实施计划，明确关键节点控制要求和具体责任人。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第二十二条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月度生产实施计划编制：对年度生产计划进行分解，编制月度生产实施计划。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（一）根据本月1～24日生产动态情况编制下月生产实施计划，于每月25日上报。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（二）</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编制的月度实施计划包含生产指标计划和单项工作计划，并由分管领导组织开展审核后盖章，上报扫描件及电子文档至川港</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，同时本月严格按照月度实施计划执行。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bCs w:val="0"/>
          <w:sz w:val="28"/>
          <w:szCs w:val="28"/>
        </w:rPr>
        <w:t>第二十三条</w:t>
      </w: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方正仿宋简体" w:hAnsi="方正仿宋简体" w:eastAsia="方正仿宋简体" w:cs="方正仿宋简体"/>
          <w:sz w:val="28"/>
        </w:rPr>
        <w:t>每周末应根据月计划及本周计划完成的实际情况制定下一周周计划，对上一周未完成计划的相关部门加强监督。周计划由</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编制，作为生产周报的一个组成部分。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第三节  生产组织安排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sz w:val="28"/>
          <w:szCs w:val="28"/>
        </w:rPr>
      </w:pPr>
      <w:r>
        <w:rPr>
          <w:rFonts w:hint="eastAsia" w:ascii="方正仿宋简体" w:hAnsi="方正仿宋简体" w:eastAsia="方正仿宋简体" w:cs="方正仿宋简体"/>
          <w:b/>
          <w:bCs w:val="0"/>
          <w:sz w:val="28"/>
          <w:szCs w:val="28"/>
        </w:rPr>
        <w:t>第二十四条</w:t>
      </w:r>
      <w:r>
        <w:rPr>
          <w:rFonts w:hint="eastAsia" w:ascii="方正仿宋简体" w:hAnsi="方正仿宋简体" w:eastAsia="方正仿宋简体" w:cs="方正仿宋简体"/>
          <w:b/>
          <w:sz w:val="28"/>
          <w:szCs w:val="28"/>
        </w:rPr>
        <w:t xml:space="preserve"> </w:t>
      </w:r>
      <w:r>
        <w:rPr>
          <w:rFonts w:hint="eastAsia"/>
          <w:sz w:val="28"/>
          <w:szCs w:val="28"/>
        </w:rPr>
        <w:t xml:space="preserve"> </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按生产计划、公司及其它方面需要对公司各基层单位下达任务。根据各生产任务需要不同可按月、按周或逐日下达。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bCs w:val="0"/>
          <w:sz w:val="28"/>
          <w:szCs w:val="28"/>
        </w:rPr>
        <w:t>第二十五条</w:t>
      </w:r>
      <w:r>
        <w:rPr>
          <w:rFonts w:hint="eastAsia" w:ascii="方正仿宋简体" w:hAnsi="方正仿宋简体" w:eastAsia="方正仿宋简体" w:cs="方正仿宋简体"/>
          <w:b/>
          <w:sz w:val="28"/>
          <w:szCs w:val="28"/>
        </w:rPr>
        <w:t xml:space="preserve"> </w:t>
      </w:r>
      <w:r>
        <w:rPr>
          <w:rFonts w:hint="eastAsia" w:ascii="宋体" w:hAnsi="宋体"/>
          <w:sz w:val="28"/>
          <w:szCs w:val="28"/>
        </w:rPr>
        <w:t xml:space="preserve"> </w:t>
      </w:r>
      <w:r>
        <w:rPr>
          <w:rFonts w:hint="eastAsia" w:ascii="方正仿宋简体" w:hAnsi="方正仿宋简体" w:eastAsia="方正仿宋简体" w:cs="方正仿宋简体"/>
          <w:sz w:val="28"/>
        </w:rPr>
        <w:t>按上级单位月度计划目标安排日常生产运行，加强与相关关联单位生产联系，生产安排中出现的矛盾上报，由上级单位进行协调。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第二十六条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rPr>
        <w:t>公司生产指令下达要求：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（一）公司生产指令下达由</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调度室执行。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（二）日常生产调度指令由调度室直接下达到各基层单位，重大事项的指令由调度室向</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负责人汇报后再下达到基层单位，需向公司领导请示的指令由</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负责人向公司领导汇报后再执行。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（三）强调调度指令的严肃性：各基层单位必须无条件执行调度指令，除了违反安全规定情况的其它任何情况先执行调度指令后再向上级领导反应情况。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第二十七条</w:t>
      </w:r>
      <w:r>
        <w:rPr>
          <w:rFonts w:hint="eastAsia" w:ascii="方正仿宋简体" w:hAnsi="方正仿宋简体" w:eastAsia="方正仿宋简体" w:cs="方正仿宋简体"/>
          <w:b/>
          <w:bCs w:val="0"/>
          <w:sz w:val="28"/>
          <w:szCs w:val="28"/>
          <w:lang w:val="en-US" w:eastAsia="zh-CN"/>
        </w:rPr>
        <w:t xml:space="preserve">  </w:t>
      </w:r>
      <w:r>
        <w:rPr>
          <w:rFonts w:hint="eastAsia" w:ascii="方正仿宋简体" w:hAnsi="方正仿宋简体" w:eastAsia="方正仿宋简体" w:cs="方正仿宋简体"/>
          <w:sz w:val="28"/>
        </w:rPr>
        <w:t>调度室对各停气施工过程进行组织协调，对停气影响用户进行耐心解释和安抚，及时将施工现场情况向公司、部门领导反映，准确的将现场施工进展情况反馈给阀井操作工。</w:t>
      </w:r>
    </w:p>
    <w:p>
      <w:pPr>
        <w:spacing w:line="360" w:lineRule="auto"/>
        <w:ind w:firstLine="480" w:firstLineChars="200"/>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第四节  生产监控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第二十八条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按照月度生产进度安排，每天收集各基层单位和储配站的生产动态和任务执行情况。并对异常情况进行分析，将异常情况出现原因和对策反馈到相关基层部门，加大对异常情况出现地点的监控力度，确保公司生产运行正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第二十九条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公司生产部门对每周一次碰头会和每季度一次生产经营分析会的材料准备进行认真准备，在两会中应通报生产完成情况和措施作业进展情况，并将生产情况进行对比分析，找出存在问题并提出整改意见和工作安排，并由公司办公室以督办单形式下发到各相关部门限期落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第三十条  </w:t>
      </w:r>
      <w:r>
        <w:rPr>
          <w:rFonts w:hint="eastAsia" w:ascii="方正仿宋简体" w:hAnsi="方正仿宋简体" w:eastAsia="方正仿宋简体" w:cs="方正仿宋简体"/>
          <w:sz w:val="28"/>
          <w:szCs w:val="28"/>
        </w:rPr>
        <w:t>对应急抢险施工应根据需要进行实时监控，对出现的异常或紧急情况根据需要可越级上报，对领导下达指令，根据需要也可直接向相关作业人员或作业负责人下达。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第三十一条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和</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应定期和不定期对各生产场所进行检查，对检查过程中出现的各类违规现象应及时制止，并做好详细记录，定期将检查情况反馈到相关部门负责人，对多次纠正仍不改正者应上报公司，并进行相应处罚。</w:t>
      </w:r>
    </w:p>
    <w:p>
      <w:pPr>
        <w:spacing w:line="360" w:lineRule="auto"/>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hint="eastAsia" w:ascii="方正仿宋简体" w:hAnsi="方正仿宋简体" w:eastAsia="方正仿宋简体" w:cs="方正仿宋简体"/>
          <w:sz w:val="28"/>
          <w:szCs w:val="28"/>
        </w:rPr>
      </w:pPr>
      <w:r>
        <w:rPr>
          <w:rFonts w:hint="eastAsia" w:ascii="方正楷体简体" w:hAnsi="方正楷体简体" w:eastAsia="方正楷体简体" w:cs="方正楷体简体"/>
          <w:b w:val="0"/>
          <w:bCs/>
          <w:sz w:val="28"/>
          <w:szCs w:val="28"/>
        </w:rPr>
        <w:t>第五节  调度值班规定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第三十二条  </w:t>
      </w:r>
      <w:r>
        <w:rPr>
          <w:rFonts w:hint="eastAsia" w:ascii="方正仿宋简体" w:hAnsi="方正仿宋简体" w:eastAsia="方正仿宋简体" w:cs="方正仿宋简体"/>
          <w:sz w:val="28"/>
          <w:szCs w:val="28"/>
        </w:rPr>
        <w:t>调度管理应具备五项职能：即组织职能、指挥职能、协调职能、监控职能和服务职能。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（一）生产调度的组织职能是围绕公司各项生产指标、任务完成，按照阶段目标，把各要素从时间、空间上合理地组织起来，形成一个有机体，</w:t>
      </w:r>
      <w:r>
        <w:rPr>
          <w:rFonts w:hint="eastAsia" w:ascii="方正仿宋简体" w:hAnsi="方正仿宋简体" w:eastAsia="方正仿宋简体" w:cs="方正仿宋简体"/>
          <w:sz w:val="28"/>
        </w:rPr>
        <w:t>使生产过程具有一定的系统性或整体性，从而达到预期目标。主要包括生</w:t>
      </w:r>
      <w:r>
        <w:rPr>
          <w:rFonts w:hint="eastAsia" w:ascii="方正仿宋简体" w:hAnsi="方正仿宋简体" w:eastAsia="方正仿宋简体" w:cs="方正仿宋简体"/>
          <w:sz w:val="28"/>
          <w:szCs w:val="28"/>
        </w:rPr>
        <w:t>产过程中出现的故障排除，重大生产措施的中间衔接，对各种突发性事件的协调处理，以及为加快生产运行采取的各种组织措施等。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（二）生产调度的指挥职能是生产调度部门利用领导赋予的地位和权力，对日常生产过程、生产经营活动进行指挥，对各部门的工作有间接或直接的建议奖惩、激励权力。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（三）生产调度的协调职能是公司各项生产经营计划，及时对生产经营过程中出现的与预测步调不一致、不相适应的环节加以调整、疏通，使计划目标正点运行。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（四）生产调度的监控职能是对各部门、各主要生产环节和重大工程、生产活动进行监督，检查任务完成情况和施工进度执行情况，反馈、控制、修正各方面的进度，保证公司各项生产计划的完成。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（五）生产调度的服务职能是对各部门提供生产、工作和生活方面的方便条件。包括输气、施工、维修中各关系的处理，人力、物资保障，水、电、讯供应等。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第三十三条 </w:t>
      </w:r>
      <w:r>
        <w:rPr>
          <w:rFonts w:hint="eastAsia" w:ascii="方正仿宋简体" w:hAnsi="方正仿宋简体" w:eastAsia="方正仿宋简体" w:cs="方正仿宋简体"/>
          <w:sz w:val="28"/>
          <w:szCs w:val="28"/>
        </w:rPr>
        <w:t xml:space="preserve"> 生产调度部门要本着安全第一、以人为本的原则、生产计划性的原则、统筹兼顾的原则、预见性和预测性的原则、全面性的原则和准确及时性的原则组织好公司生产运行。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第三十四条 </w:t>
      </w:r>
      <w:r>
        <w:rPr>
          <w:rFonts w:hint="eastAsia" w:ascii="方正仿宋简体" w:hAnsi="方正仿宋简体" w:eastAsia="方正仿宋简体" w:cs="方正仿宋简体"/>
          <w:sz w:val="28"/>
          <w:szCs w:val="28"/>
        </w:rPr>
        <w:t xml:space="preserve"> 公司生产日常调度管理包括以下6个方面：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（一）坚持每天24小时值班，按时完成上级下达的生产计划，协调公司生产的日常运行，保证基层部门生产有序进行。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（二）传达上级指示,下达生产运行指令，对日常生产情况和生产过程中出现的问题做好记录，及时向公司主管部门领导或分管领导汇报。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szCs w:val="28"/>
        </w:rPr>
        <w:t>（三）按月计划及时、准确、全面收集整理生产资料，检查计划的</w:t>
      </w:r>
      <w:r>
        <w:rPr>
          <w:rFonts w:hint="eastAsia" w:ascii="方正仿宋简体" w:hAnsi="方正仿宋简体" w:eastAsia="方正仿宋简体" w:cs="方正仿宋简体"/>
          <w:sz w:val="28"/>
        </w:rPr>
        <w:t>执行情况，并随时调整运行方案，确保各项生产安全、经济、平稳运行。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（四）严守员工岗位职责，用现代化办公用具完成日（班）报表的编制和生产数据的传输汇报工作及建档工作。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（五）做好生产大事的记录和上级批示记录，月底汇总反馈到有关部门，为他们的管理提供依据。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（六）若遇突发性事件，要立即采取有效措施，并根据事故大小立即向公司或部门领导汇报，重大事件必须立即汇报，并将领导的指示落实到实处。</w:t>
      </w:r>
    </w:p>
    <w:p>
      <w:pPr>
        <w:spacing w:line="360" w:lineRule="auto"/>
        <w:ind w:firstLine="480" w:firstLineChars="200"/>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 xml:space="preserve">第六节 </w:t>
      </w:r>
      <w:r>
        <w:rPr>
          <w:rFonts w:hint="eastAsia" w:ascii="方正楷体简体" w:hAnsi="方正楷体简体" w:eastAsia="方正楷体简体" w:cs="方正楷体简体"/>
          <w:b w:val="0"/>
          <w:bCs/>
          <w:sz w:val="28"/>
          <w:szCs w:val="28"/>
          <w:lang w:val="en-US" w:eastAsia="zh-CN"/>
        </w:rPr>
        <w:t xml:space="preserve"> </w:t>
      </w:r>
      <w:r>
        <w:rPr>
          <w:rFonts w:hint="eastAsia" w:ascii="方正楷体简体" w:hAnsi="方正楷体简体" w:eastAsia="方正楷体简体" w:cs="方正楷体简体"/>
          <w:b w:val="0"/>
          <w:bCs/>
          <w:sz w:val="28"/>
          <w:szCs w:val="28"/>
        </w:rPr>
        <w:t>生产汇报规定</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第三十五条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生产汇报按如下规定：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（一）每天上午7：30—8：30各基层单位、输（储）配气场站、西山CNG站向公司调度室汇报头一天的生产经营数据、生产动态、存在问题及当天重要生产安排。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（二）每天12：00、17：00、22：00各输（储）配气场站向公司调度室汇报瞬时输气量和压力。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（三）每天上午10：00前公司调度室将以上所收集资料汇总，以《中油南充燃气有限责任公司生产日报》的形式向上级汇报和联系。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（四）各输（储）配气场站值班人员每天按时做好生产巡回检查工作，按要求填写好本站生产日报、综合月报及各类资料报表，于当月末日准时上报至</w:t>
      </w:r>
      <w:r>
        <w:rPr>
          <w:rFonts w:hint="eastAsia" w:ascii="方正仿宋简体" w:hAnsi="方正仿宋简体" w:eastAsia="方正仿宋简体" w:cs="方正仿宋简体"/>
          <w:sz w:val="28"/>
          <w:szCs w:val="28"/>
          <w:lang w:eastAsia="zh-CN"/>
        </w:rPr>
        <w:t>输配中心站</w:t>
      </w:r>
      <w:r>
        <w:rPr>
          <w:rFonts w:hint="eastAsia" w:ascii="方正仿宋简体" w:hAnsi="方正仿宋简体" w:eastAsia="方正仿宋简体" w:cs="方正仿宋简体"/>
          <w:sz w:val="28"/>
          <w:szCs w:val="28"/>
        </w:rPr>
        <w:t>和</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szCs w:val="28"/>
        </w:rPr>
        <w:t>（五）参加对外工程、重点工程、应急抢险等工程施工的单位，每天上午8：30前必须按时向公司调度室汇报工程进度、工程量、存在问题及</w:t>
      </w:r>
      <w:r>
        <w:rPr>
          <w:rFonts w:hint="eastAsia" w:ascii="方正仿宋简体" w:hAnsi="方正仿宋简体" w:eastAsia="方正仿宋简体" w:cs="方正仿宋简体"/>
          <w:sz w:val="28"/>
        </w:rPr>
        <w:t>当天安排。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（六）每个工作日</w:t>
      </w:r>
      <w:r>
        <w:rPr>
          <w:rFonts w:hint="eastAsia" w:ascii="方正仿宋简体" w:hAnsi="方正仿宋简体" w:eastAsia="方正仿宋简体" w:cs="方正仿宋简体"/>
          <w:sz w:val="28"/>
          <w:lang w:eastAsia="zh-CN"/>
        </w:rPr>
        <w:t>生产保障中心</w:t>
      </w:r>
      <w:r>
        <w:rPr>
          <w:rFonts w:hint="eastAsia" w:ascii="方正仿宋简体" w:hAnsi="方正仿宋简体" w:eastAsia="方正仿宋简体" w:cs="方正仿宋简体"/>
          <w:sz w:val="28"/>
        </w:rPr>
        <w:t>在公司内网上粘贴出工程进度表。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（七）每周五的16：00之前各基层单位必须在公司内网上粘贴出各自的周报，周报内容包括各单位每周完成的工作量、主要工作、存在问题、下周的安排。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（八）每月月初头三天之内，各基层单位以书面形式和公司内网上粘贴的方式上报各自的生产报表。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（九）各基层单位按要求准时将各种统计资料报表上网汇报，要求内容真实、数据准确、格式美观。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（十）未经公司同意，各单位、场站不得将资料、数据向外借阅和透露。</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（十一）当调度收到超出业务范围或超越管理授权的汇报内容时，由调度负责向涉及的业务主管部门或上级汇报。</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（十二）公司员工在履行职责或在其它情况下获得有关影响生产运行（包括安全）的信息和情况，有责任及时向公司调度汇报。</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（十三）每日15:00前将次日及后日风险作业计划上报至至川港</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，并严格按计划执行，若确需新增或变更风险作业计划，必须由分管领导签字审核后上报川港</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2" w:firstLineChars="200"/>
        <w:textAlignment w:val="auto"/>
        <w:outlineLvl w:val="9"/>
        <w:rPr>
          <w:rFonts w:hint="eastAsia" w:ascii="方正楷体简体" w:hAnsi="方正楷体简体" w:eastAsia="方正楷体简体" w:cs="方正楷体简体"/>
          <w:b w:val="0"/>
          <w:bCs/>
          <w:sz w:val="28"/>
          <w:szCs w:val="28"/>
        </w:rPr>
      </w:pPr>
      <w:r>
        <w:rPr>
          <w:rFonts w:hint="eastAsia" w:ascii="方正仿宋简体" w:hAnsi="方正仿宋简体" w:eastAsia="方正仿宋简体" w:cs="方正仿宋简体"/>
          <w:b/>
          <w:bCs w:val="0"/>
          <w:sz w:val="28"/>
          <w:szCs w:val="28"/>
        </w:rPr>
        <w:t>第三十六条</w:t>
      </w:r>
      <w:r>
        <w:rPr>
          <w:rFonts w:hint="eastAsia" w:ascii="方正仿宋简体" w:hAnsi="方正仿宋简体" w:eastAsia="方正仿宋简体" w:cs="方正仿宋简体"/>
          <w:b/>
          <w:sz w:val="28"/>
          <w:szCs w:val="28"/>
        </w:rPr>
        <w:t xml:space="preserve"> </w:t>
      </w:r>
      <w:r>
        <w:rPr>
          <w:rFonts w:hint="eastAsia" w:ascii="宋体" w:hAnsi="宋体"/>
          <w:sz w:val="28"/>
          <w:szCs w:val="28"/>
        </w:rPr>
        <w:t xml:space="preserve"> </w:t>
      </w:r>
      <w:r>
        <w:rPr>
          <w:rFonts w:hint="eastAsia" w:ascii="方正仿宋简体" w:hAnsi="方正仿宋简体" w:eastAsia="方正仿宋简体" w:cs="方正仿宋简体"/>
          <w:sz w:val="28"/>
        </w:rPr>
        <w:t>每月5日前，各基层单位将上月主要工作完成情况、存在问题及本月工作安排，向</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汇报，每季度由</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负责组织</w:t>
      </w:r>
      <w:r>
        <w:rPr>
          <w:rFonts w:hint="eastAsia" w:ascii="方正楷体简体" w:hAnsi="方正楷体简体" w:eastAsia="方正楷体简体" w:cs="方正楷体简体"/>
          <w:b w:val="0"/>
          <w:bCs/>
          <w:sz w:val="28"/>
          <w:szCs w:val="28"/>
        </w:rPr>
        <w:t>召开公司的季度生产安全分析会。</w:t>
      </w:r>
    </w:p>
    <w:p>
      <w:pPr>
        <w:keepNext w:val="0"/>
        <w:keepLines w:val="0"/>
        <w:pageBreakBefore w:val="0"/>
        <w:widowControl w:val="0"/>
        <w:tabs>
          <w:tab w:val="left" w:pos="1965"/>
        </w:tabs>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bCs w:val="0"/>
          <w:sz w:val="28"/>
          <w:szCs w:val="28"/>
        </w:rPr>
        <w:t>第三十七条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rPr>
        <w:t>在生产运行管理中涉及汇报的内容必须真实、数据必须准确，若是采用书面汇报的应按公司其它规定执行。</w:t>
      </w:r>
    </w:p>
    <w:p>
      <w:pPr>
        <w:spacing w:line="360" w:lineRule="auto"/>
        <w:ind w:firstLine="480" w:firstLineChars="200"/>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4"/>
        </w:rPr>
      </w:pPr>
      <w:r>
        <w:rPr>
          <w:rFonts w:hint="eastAsia" w:ascii="方正楷体简体" w:hAnsi="方正楷体简体" w:eastAsia="方正楷体简体" w:cs="方正楷体简体"/>
          <w:b w:val="0"/>
          <w:bCs/>
          <w:sz w:val="28"/>
          <w:szCs w:val="28"/>
        </w:rPr>
        <w:t xml:space="preserve">第七节 </w:t>
      </w:r>
      <w:r>
        <w:rPr>
          <w:rFonts w:hint="eastAsia" w:ascii="方正楷体简体" w:hAnsi="方正楷体简体" w:eastAsia="方正楷体简体" w:cs="方正楷体简体"/>
          <w:b w:val="0"/>
          <w:bCs/>
          <w:sz w:val="28"/>
          <w:szCs w:val="28"/>
          <w:lang w:val="en-US" w:eastAsia="zh-CN"/>
        </w:rPr>
        <w:t xml:space="preserve"> </w:t>
      </w:r>
      <w:r>
        <w:rPr>
          <w:rFonts w:hint="eastAsia" w:ascii="方正楷体简体" w:hAnsi="方正楷体简体" w:eastAsia="方正楷体简体" w:cs="方正楷体简体"/>
          <w:b w:val="0"/>
          <w:bCs/>
          <w:sz w:val="28"/>
          <w:szCs w:val="28"/>
        </w:rPr>
        <w:t>生产值班制度规定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第三十八条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生产值班是指公司根据特定的经营性质所制定的除正常工作时外的（包括节、假日）、以便处理应急事件的待令值班制度。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第三十九条</w:t>
      </w:r>
      <w:r>
        <w:rPr>
          <w:rFonts w:hint="eastAsia" w:ascii="方正仿宋简体" w:hAnsi="方正仿宋简体" w:eastAsia="方正仿宋简体" w:cs="方正仿宋简体"/>
          <w:sz w:val="28"/>
          <w:szCs w:val="28"/>
        </w:rPr>
        <w:t xml:space="preserve">  值班人员除调度值班人员外应包括有关负责人、安装维修工、司机等涉及生产安全运行的相关工作人员。所有值班人员以周为单位进行大循环，值班人员的值班报酬或其它方式的补休按公司的相关规定执行。同时，遵守以下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（一）值班人员在值班期间随时待命并确保通讯工具畅通，值班人员在值班过程的通讯费用由公司按标准报销。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（二）值班车辆随时保持完好并停于指定位置，值班调度坚持24小时值班，维修抢险人员和司机在公司值班，其他值班人员不得离开城区。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（三）值班人员在值班期间必须坚守岗位，有事请假必须在3小时前通过值班领导干部，以便调整补充。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（四）值班领导要做好交接工作。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（五）材料工要确保抢险材料准备齐全并存于指定位置。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（六）值班人员严禁饮酒，任何人违反劳动纪律将按规定严肃处理。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（七）值班负责人要填写当天的值班记录。对当日的生产情况、劳动纪律、外协情况、临时材料领用等作一简单描述。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（八）值班负责人按公司经理授权负责处理值班期间的生产运行事务，并将有关信息及时向公司经理反馈。</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sz w:val="30"/>
          <w:szCs w:val="30"/>
          <w:lang w:val="en-US" w:eastAsia="zh-CN"/>
        </w:rPr>
      </w:pPr>
      <w:r>
        <w:rPr>
          <w:rFonts w:hint="eastAsia" w:ascii="方正黑体简体" w:hAnsi="方正黑体简体" w:eastAsia="方正黑体简体" w:cs="方正黑体简体"/>
          <w:b w:val="0"/>
          <w:bCs/>
          <w:sz w:val="30"/>
          <w:szCs w:val="30"/>
          <w:lang w:val="en-US" w:eastAsia="zh-CN"/>
        </w:rPr>
        <w:t>第四章  输、配、储气站管理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200"/>
        <w:jc w:val="both"/>
        <w:textAlignment w:val="auto"/>
        <w:outlineLvl w:val="9"/>
        <w:rPr>
          <w:rFonts w:hint="eastAsia" w:ascii="方正黑体简体" w:hAnsi="方正黑体简体" w:eastAsia="方正黑体简体" w:cs="方正黑体简体"/>
          <w:b w:val="0"/>
          <w:bCs/>
          <w:sz w:val="30"/>
          <w:szCs w:val="30"/>
        </w:rPr>
      </w:pPr>
    </w:p>
    <w:p>
      <w:pPr>
        <w:keepNext w:val="0"/>
        <w:keepLines w:val="0"/>
        <w:pageBreakBefore w:val="0"/>
        <w:widowControl w:val="0"/>
        <w:numPr>
          <w:ilvl w:val="0"/>
          <w:numId w:val="5"/>
        </w:numPr>
        <w:kinsoku/>
        <w:wordWrap/>
        <w:overflowPunct/>
        <w:topLinePunct w:val="0"/>
        <w:autoSpaceDE/>
        <w:autoSpaceDN/>
        <w:bidi w:val="0"/>
        <w:adjustRightInd/>
        <w:snapToGrid/>
        <w:spacing w:before="100" w:beforeAutospacing="1" w:after="100" w:afterAutospacing="1" w:line="240" w:lineRule="atLeast"/>
        <w:ind w:firstLine="0" w:firstLineChars="0"/>
        <w:jc w:val="center"/>
        <w:textAlignment w:val="auto"/>
        <w:outlineLvl w:val="9"/>
        <w:rPr>
          <w:rFonts w:hint="eastAsia" w:ascii="方正楷体简体" w:hAnsi="方正楷体简体" w:eastAsia="方正楷体简体" w:cs="方正楷体简体"/>
          <w:b w:val="0"/>
          <w:bCs/>
          <w:sz w:val="28"/>
          <w:szCs w:val="28"/>
        </w:rPr>
      </w:pPr>
      <w:r>
        <w:rPr>
          <w:rFonts w:hint="eastAsia" w:ascii="方正楷体简体" w:hAnsi="方正楷体简体" w:eastAsia="方正楷体简体" w:cs="方正楷体简体"/>
          <w:b w:val="0"/>
          <w:bCs/>
          <w:sz w:val="28"/>
          <w:szCs w:val="28"/>
        </w:rPr>
        <w:t xml:space="preserve"> 站场生产技术管理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第四十条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与上下游建立信沟通机制，当出现气质异常时，应及时进行通报并采取应急措施。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第四十一条</w:t>
      </w:r>
      <w:r>
        <w:rPr>
          <w:rFonts w:hint="eastAsia" w:ascii="方正仿宋简体" w:hAnsi="方正仿宋简体" w:eastAsia="方正仿宋简体" w:cs="方正仿宋简体"/>
          <w:sz w:val="28"/>
        </w:rPr>
        <w:t xml:space="preserve">  认真落实设备设施的生产过程管理与监控，提高生产运行管理水平。及时准确掌握生产动态，严格执行日、月生产信息填报制，对生产中出现的矛盾和问题要及时协调和处理。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 xml:space="preserve">第四十二条 </w:t>
      </w:r>
      <w:r>
        <w:rPr>
          <w:rFonts w:hint="eastAsia" w:ascii="方正仿宋简体" w:hAnsi="方正仿宋简体" w:eastAsia="方正仿宋简体" w:cs="方正仿宋简体"/>
          <w:b/>
          <w:bCs w:val="0"/>
          <w:sz w:val="28"/>
          <w:szCs w:val="28"/>
          <w:lang w:val="en-US" w:eastAsia="zh-CN"/>
        </w:rPr>
        <w:t xml:space="preserve"> </w:t>
      </w:r>
      <w:r>
        <w:rPr>
          <w:rFonts w:hint="eastAsia" w:ascii="方正仿宋简体" w:hAnsi="方正仿宋简体" w:eastAsia="方正仿宋简体" w:cs="方正仿宋简体"/>
          <w:sz w:val="28"/>
        </w:rPr>
        <w:t>各类站场值班人员应培训合格后持证上岗，并按照相关规定取得相应安全管理资格证、消防培训证、压力容器操作证、外销计量证等资格证书。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第四十三条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值班人员应熟悉站场周边及管网的基本情况，熟悉所辖区域的抢险方案及应急预案，熟悉站场设备设施的性能、用途、结构及工作原理，对站内设备应做到会操作、会保养、会排除故障。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 xml:space="preserve">第四十四条 </w:t>
      </w:r>
      <w:r>
        <w:rPr>
          <w:rFonts w:hint="eastAsia" w:ascii="方正仿宋简体" w:hAnsi="方正仿宋简体" w:eastAsia="方正仿宋简体" w:cs="方正仿宋简体"/>
          <w:b/>
          <w:bCs w:val="0"/>
          <w:sz w:val="28"/>
          <w:szCs w:val="28"/>
          <w:lang w:val="en-US" w:eastAsia="zh-CN"/>
        </w:rPr>
        <w:t xml:space="preserve"> </w:t>
      </w:r>
      <w:r>
        <w:rPr>
          <w:rFonts w:hint="eastAsia" w:ascii="方正仿宋简体" w:hAnsi="方正仿宋简体" w:eastAsia="方正仿宋简体" w:cs="方正仿宋简体"/>
          <w:sz w:val="28"/>
        </w:rPr>
        <w:t>设备投入使用前，应对站场员工进行培训，使其熟悉设备的性能，掌握操作方法、安全技术规程和保养知识。应按照法定要求的项目和周期积极开展计量仪表、特种设备以及安全附属装置的定期检定校验工作。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 xml:space="preserve">第四十五条 </w:t>
      </w:r>
      <w:r>
        <w:rPr>
          <w:rFonts w:hint="eastAsia" w:ascii="方正仿宋简体" w:hAnsi="方正仿宋简体" w:eastAsia="方正仿宋简体" w:cs="方正仿宋简体"/>
          <w:b/>
          <w:bCs w:val="0"/>
          <w:sz w:val="28"/>
          <w:szCs w:val="28"/>
          <w:lang w:val="en-US" w:eastAsia="zh-CN"/>
        </w:rPr>
        <w:t xml:space="preserve"> </w:t>
      </w:r>
      <w:r>
        <w:rPr>
          <w:rFonts w:hint="eastAsia" w:ascii="方正仿宋简体" w:hAnsi="方正仿宋简体" w:eastAsia="方正仿宋简体" w:cs="方正仿宋简体"/>
          <w:sz w:val="28"/>
        </w:rPr>
        <w:t>针对站场所有区域和生产业务，应定期开展危险源辨识工作并建立清单，根据辨识与评价的结果制定改善措施，属于重大危险源的应建立重大危险源台账，制定重大危险源的管控措施。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第四十六条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站场巡检周期等其它操作、运行、维护、信息管理要求应按照《四川川港燃气有限责任公司输配气站生产技术管理办法》执行。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 xml:space="preserve">第四十七条 </w:t>
      </w:r>
      <w:r>
        <w:rPr>
          <w:rFonts w:hint="eastAsia" w:ascii="方正仿宋简体" w:hAnsi="方正仿宋简体" w:eastAsia="方正仿宋简体" w:cs="方正仿宋简体"/>
          <w:b/>
          <w:bCs w:val="0"/>
          <w:sz w:val="28"/>
          <w:szCs w:val="28"/>
          <w:lang w:val="en-US" w:eastAsia="zh-CN"/>
        </w:rPr>
        <w:t xml:space="preserve"> </w:t>
      </w:r>
      <w:r>
        <w:rPr>
          <w:rFonts w:hint="eastAsia" w:ascii="方正仿宋简体" w:hAnsi="方正仿宋简体" w:eastAsia="方正仿宋简体" w:cs="方正仿宋简体"/>
          <w:b/>
          <w:bCs w:val="0"/>
          <w:sz w:val="28"/>
          <w:szCs w:val="28"/>
        </w:rPr>
        <w:t>按</w:t>
      </w:r>
      <w:r>
        <w:rPr>
          <w:rFonts w:hint="eastAsia" w:ascii="方正仿宋简体" w:hAnsi="方正仿宋简体" w:eastAsia="方正仿宋简体" w:cs="方正仿宋简体"/>
          <w:sz w:val="28"/>
        </w:rPr>
        <w:t>照国家有关标准规定，定期对燃气设施阴极保护系统、防雷系统、超压放散、安全隔离等保护装置和安全警示标志进行检测、维修和维护。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第四十八条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按照</w:t>
      </w:r>
      <w:r>
        <w:rPr>
          <w:rFonts w:hint="eastAsia" w:ascii="方正仿宋简体" w:hAnsi="方正仿宋简体" w:eastAsia="方正仿宋简体" w:cs="方正仿宋简体"/>
          <w:sz w:val="28"/>
          <w:lang w:eastAsia="zh-CN"/>
        </w:rPr>
        <w:t>QHSE</w:t>
      </w:r>
      <w:r>
        <w:rPr>
          <w:rFonts w:hint="eastAsia" w:ascii="方正仿宋简体" w:hAnsi="方正仿宋简体" w:eastAsia="方正仿宋简体" w:cs="方正仿宋简体"/>
          <w:sz w:val="28"/>
        </w:rPr>
        <w:t>作业文件及操作规程正确操作生产设备、安全设施及消防设施，按时对站场设备和仪表进行日常维护保养。燃气设备设施的检修工作必须由专业人员进行，应编制检修方案，通过审批后方能实施。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第四十九条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站场、管网等生产设施的输配能力、技术状况应符合规范要求，满足正常生产的需要。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第五十条</w:t>
      </w:r>
      <w:r>
        <w:rPr>
          <w:rFonts w:hint="eastAsia" w:ascii="方正仿宋简体" w:hAnsi="方正仿宋简体" w:eastAsia="方正仿宋简体" w:cs="方正仿宋简体"/>
          <w:b w:val="0"/>
          <w:bCs/>
          <w:sz w:val="28"/>
          <w:szCs w:val="28"/>
        </w:rPr>
        <w:t xml:space="preserve"> </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sz w:val="28"/>
        </w:rPr>
        <w:t>按照分公司基层站队</w:t>
      </w:r>
      <w:r>
        <w:rPr>
          <w:rFonts w:hint="eastAsia" w:ascii="方正仿宋简体" w:hAnsi="方正仿宋简体" w:eastAsia="方正仿宋简体" w:cs="方正仿宋简体"/>
          <w:sz w:val="28"/>
          <w:lang w:eastAsia="zh-CN"/>
        </w:rPr>
        <w:t>QHSE</w:t>
      </w:r>
      <w:r>
        <w:rPr>
          <w:rFonts w:hint="eastAsia" w:ascii="方正仿宋简体" w:hAnsi="方正仿宋简体" w:eastAsia="方正仿宋简体" w:cs="方正仿宋简体"/>
          <w:sz w:val="28"/>
        </w:rPr>
        <w:t>标准化建设管理要求，根据站场工艺设计参数及设备状态，编制管理手册与操作手册，并根据生产情况及时更新，以保证其有效性。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各类场站及管网设施应建立健全基础信息台账、工艺流程图及管网图，当管网工艺、设备设施、工艺参数、安全系统等发生超出现有设计，或管道运行与操作规程范围发生改变时，应执行变更管理。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第五十二条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站场调压、超（欠）压切断等设备应至少每季度进行维护、保养，确保运行稳定，状态良好。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站场的安全监控设施、报警装置、消防设施、防雷（静电）设施、应急救护设施应符合相关安全技术规定，并处于完好状态。</w:t>
      </w:r>
    </w:p>
    <w:p>
      <w:pPr>
        <w:spacing w:line="360" w:lineRule="auto"/>
        <w:rPr>
          <w:rFonts w:ascii="宋体" w:hAnsi="宋体" w:cs="Arial Unicode MS"/>
          <w:sz w:val="24"/>
        </w:rPr>
      </w:pPr>
    </w:p>
    <w:p>
      <w:pPr>
        <w:keepNext w:val="0"/>
        <w:keepLines w:val="0"/>
        <w:pageBreakBefore w:val="0"/>
        <w:widowControl w:val="0"/>
        <w:numPr>
          <w:ilvl w:val="0"/>
          <w:numId w:val="5"/>
        </w:numPr>
        <w:kinsoku/>
        <w:wordWrap/>
        <w:overflowPunct/>
        <w:topLinePunct w:val="0"/>
        <w:autoSpaceDE/>
        <w:autoSpaceDN/>
        <w:bidi w:val="0"/>
        <w:adjustRightInd/>
        <w:snapToGrid/>
        <w:spacing w:line="240" w:lineRule="atLeast"/>
        <w:ind w:left="0" w:leftChars="0" w:firstLine="560" w:firstLineChars="200"/>
        <w:jc w:val="center"/>
        <w:textAlignment w:val="auto"/>
        <w:outlineLvl w:val="9"/>
        <w:rPr>
          <w:rFonts w:hint="eastAsia" w:ascii="方正仿宋简体" w:hAnsi="方正仿宋简体" w:eastAsia="方正仿宋简体" w:cs="方正仿宋简体"/>
          <w:sz w:val="28"/>
        </w:rPr>
      </w:pPr>
      <w:r>
        <w:rPr>
          <w:rFonts w:hint="eastAsia" w:ascii="方正楷体简体" w:hAnsi="方正楷体简体" w:eastAsia="方正楷体简体" w:cs="方正楷体简体"/>
          <w:b w:val="0"/>
          <w:bCs/>
          <w:sz w:val="28"/>
          <w:szCs w:val="28"/>
        </w:rPr>
        <w:t xml:space="preserve"> 场站巡检、日常工作管理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bCs w:val="0"/>
          <w:sz w:val="28"/>
          <w:szCs w:val="28"/>
        </w:rPr>
        <w:t>第五十四条</w:t>
      </w:r>
      <w:r>
        <w:rPr>
          <w:rFonts w:hint="eastAsia" w:ascii="方正仿宋简体" w:hAnsi="方正仿宋简体" w:eastAsia="方正仿宋简体" w:cs="方正仿宋简体"/>
          <w:b w:val="0"/>
          <w:bCs/>
          <w:sz w:val="28"/>
          <w:szCs w:val="28"/>
        </w:rPr>
        <w:t xml:space="preserve"> </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val="0"/>
          <w:bCs/>
          <w:sz w:val="28"/>
          <w:szCs w:val="28"/>
        </w:rPr>
        <w:t>配气站上班人员每天每小时定时做好巡回检查，填写好生产日报，做到一看设备状态是否正确，附件是否齐全，二听设备内气流无异常声音；三闻设备有无天然气气味；四查连接部件有无松动，安全防护装置是否牢靠：五整改发现的问题：六汇报。本站不能处理的问题，请示上级主管部门解决，并作好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bCs w:val="0"/>
          <w:sz w:val="28"/>
          <w:szCs w:val="28"/>
        </w:rPr>
        <w:t>第五十五条</w:t>
      </w:r>
      <w:r>
        <w:rPr>
          <w:rFonts w:hint="eastAsia" w:ascii="方正仿宋简体" w:hAnsi="方正仿宋简体" w:eastAsia="方正仿宋简体" w:cs="方正仿宋简体"/>
          <w:b w:val="0"/>
          <w:bCs/>
          <w:sz w:val="28"/>
          <w:szCs w:val="28"/>
        </w:rPr>
        <w:t xml:space="preserve"> </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val="0"/>
          <w:bCs/>
          <w:sz w:val="28"/>
          <w:szCs w:val="28"/>
        </w:rPr>
        <w:t>输、配、储气站日常工作内容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b w:val="0"/>
          <w:bCs/>
          <w:sz w:val="28"/>
          <w:szCs w:val="28"/>
        </w:rPr>
        <w:t>（一）每天进行站场卫生，每小时巡回检查。每天24:00小时进行加臭</w:t>
      </w:r>
      <w:r>
        <w:rPr>
          <w:rFonts w:hint="eastAsia" w:ascii="方正仿宋简体" w:hAnsi="方正仿宋简体" w:eastAsia="方正仿宋简体" w:cs="方正仿宋简体"/>
          <w:sz w:val="28"/>
        </w:rPr>
        <w:t>，填写《加臭记录》，并向公司调度室汇报相关数据。每周五下午对加臭设备进行维护及保养，并保证加臭容器内液面符合加臭要求，对《加臭记录》进行核实，交调度室备案。每月1号上报加臭月报至调度室。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（二）每周一进行站场设备查漏并整改漏点。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（三）每周三进行周安全活动，具体检查消防器材是否齐全，消防设备是否完好，生产、生活电路、气路是否正常。排污池是否正常等。消防通道、排水沟保证畅通等。分析可能产生的安全隐患。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（四）每月进行一次应急预案演练，每月进行一次现场技术练兵，每周五下午进行一次分离器、过滤器排污，特殊情况应加密排污，每季最后一个月上旬进行进行一次阀门保养、加注密封脂和防腐等。</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rPr>
          <w:rFonts w:ascii="宋体" w:hAnsi="宋体" w:cs="Arial Unicode MS"/>
          <w:sz w:val="28"/>
          <w:szCs w:val="28"/>
        </w:rPr>
      </w:pPr>
      <w:r>
        <w:rPr>
          <w:rFonts w:hint="eastAsia" w:ascii="方正楷体简体" w:hAnsi="方正楷体简体" w:eastAsia="方正楷体简体" w:cs="方正楷体简体"/>
          <w:b w:val="0"/>
          <w:bCs/>
          <w:sz w:val="28"/>
          <w:szCs w:val="28"/>
        </w:rPr>
        <w:t>第三节  场站汇报及资料管理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第五十六条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汇报及资料管理如下：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（一）配气站每天早上7：30至8：30向公司生产调度室汇报本站日产量、压力状况、设备状况及存在的问题如何处理。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（二）配气站上班人员每天每小时定时做好巡回检查，填写好生产日报。每月生产日报</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和</w:t>
      </w:r>
      <w:r>
        <w:rPr>
          <w:rFonts w:hint="eastAsia" w:ascii="方正仿宋简体" w:hAnsi="方正仿宋简体" w:eastAsia="方正仿宋简体" w:cs="方正仿宋简体"/>
          <w:sz w:val="28"/>
          <w:lang w:eastAsia="zh-CN"/>
        </w:rPr>
        <w:t>输配中心站</w:t>
      </w:r>
      <w:r>
        <w:rPr>
          <w:rFonts w:hint="eastAsia" w:ascii="方正仿宋简体" w:hAnsi="方正仿宋简体" w:eastAsia="方正仿宋简体" w:cs="方正仿宋简体"/>
          <w:sz w:val="28"/>
        </w:rPr>
        <w:t>审核、存档。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（三）配气站每月底将本站综合记录报送</w:t>
      </w:r>
      <w:r>
        <w:rPr>
          <w:rFonts w:hint="eastAsia" w:ascii="方正仿宋简体" w:hAnsi="方正仿宋简体" w:eastAsia="方正仿宋简体" w:cs="方正仿宋简体"/>
          <w:sz w:val="28"/>
          <w:lang w:eastAsia="zh-CN"/>
        </w:rPr>
        <w:t>输配中心站</w:t>
      </w:r>
      <w:r>
        <w:rPr>
          <w:rFonts w:hint="eastAsia" w:ascii="方正仿宋简体" w:hAnsi="方正仿宋简体" w:eastAsia="方正仿宋简体" w:cs="方正仿宋简体"/>
          <w:sz w:val="28"/>
        </w:rPr>
        <w:t>和</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（四）配气站未经公司允许，不得将本站资料、数据向其它任何单位或个人透漏。</w:t>
      </w:r>
    </w:p>
    <w:p>
      <w:pPr>
        <w:spacing w:line="360" w:lineRule="auto"/>
        <w:ind w:firstLine="480" w:firstLineChars="200"/>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8"/>
          <w:szCs w:val="28"/>
        </w:rPr>
      </w:pPr>
      <w:r>
        <w:rPr>
          <w:rFonts w:hint="eastAsia" w:ascii="方正楷体简体" w:hAnsi="方正楷体简体" w:eastAsia="方正楷体简体" w:cs="方正楷体简体"/>
          <w:b w:val="0"/>
          <w:bCs/>
          <w:sz w:val="28"/>
          <w:szCs w:val="28"/>
        </w:rPr>
        <w:t>第四节  场站设备管理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第五十七条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设备管理如下：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（一）输气站设备管理工作应做到“一准、二灵、三不漏”的标准。“一准”：计量仪表安装、校验、参数录取、产量计算准确。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“二灵活”：各类阀门、开关的驱动机构灵活、可靠；调压装置、收发球装置、安全装置操作灵活、可靠。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“三不漏”：法兰、接头、盘根严密，设备管道固定牢靠，油、气、水无跑、冒、滴、漏：电器设备不得有外层残缺和漏电现象，站场防雷接地保护好：所有设备、仪表内外防腐良好，无锈蚀和防腐层脱落。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（二）站场设备管理应采取定人、定位、定责、分片包干的办法，每周由站长组织、评比考核一次，做到包、保、管三落实。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站场设备应按同一类别进行编号，不同类别以不同符号颜色加以区别。设备上的铭牌应保持本色、完好，不能涂色、遮盖住，保持醒目清楚。重要设备和判别开启易搞错的阀门的操作件上应设置和阀门所处状态（“开”或“闭”）一致的标志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（四）站场用的球阀、平板阀、闸阀，只作全开或全闭操作，不得作节流使用。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（五）干线球阀操作，应平衡球阀前后端压力，禁止阀前后存在压差下强行操作。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（六）站场设备运行必须遵守有关规程的规定，不得超压、超速、超负荷，重要设备应有安全保护装置。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（七）站场以及管道设置的关键设备，如在用线路截断阀、快开盲板、球阀应坚持定期活动，并作好记录，填写资料档案。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（八）输气站设备应建立设备档案内容应能准确记录名称、规格、型号、安装、使用、更换、维护、保养以及现状等情况。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（九）承压设备维护检修应与计划检修结合进行，设备检修应有明确的质量标准，易损件应定期检查、更换。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（十）设备备用配件应有足够的储备。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（十一）站场整改或设备修理由站长或指定人员监护其工程进行，制止乱动操作。工程完后应按标准检查、记录签字。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（十二）输气站日常设备维护保养其内容如下：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1、根据设备的使用情况进行零部件或部分组件的拆洗清洗，修复的维护保养。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2、对设备的密封件进行适当的调整（如调整更换盘根、垫子）。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3、清除设备上的锈蚀、油污、补漆、恢复保护色（补漆应除锈后上底漆再面漆，横平竖直，见方不流不皱）。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4、检查调整润滑油路、清洗油咀、油线、滤清器、滑导面等。适当加润滑油或润滑脂。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5、及时清除分离器、除尘器、清管装置、计量装置、调压装置等设备内的积液和污物，确保使用性能。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6、检查电器装置，做到固定整齐，安全防护装置牢靠接地良好。</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7、设备运行记录必须按规定填写，做到数据齐全、准确。</w:t>
      </w:r>
    </w:p>
    <w:p>
      <w:pPr>
        <w:spacing w:line="360" w:lineRule="auto"/>
        <w:ind w:firstLine="480" w:firstLineChars="200"/>
        <w:rPr>
          <w:rFonts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center"/>
        <w:textAlignment w:val="auto"/>
        <w:outlineLvl w:val="9"/>
        <w:rPr>
          <w:rFonts w:ascii="宋体" w:hAnsi="宋体" w:cs="Arial Unicode MS"/>
          <w:sz w:val="28"/>
          <w:szCs w:val="28"/>
        </w:rPr>
      </w:pPr>
      <w:r>
        <w:rPr>
          <w:rFonts w:hint="eastAsia" w:ascii="方正楷体简体" w:hAnsi="方正楷体简体" w:eastAsia="方正楷体简体" w:cs="方正楷体简体"/>
          <w:b w:val="0"/>
          <w:bCs/>
          <w:sz w:val="28"/>
          <w:szCs w:val="28"/>
        </w:rPr>
        <w:t>第五节  场站环境及安全、应急管理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环境及安全管理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一）工作和生产现场做到“五整洁”、“两无”、“三齐全”、保持“两统一”。“五整洁”：环境、设备整洁；工作现场整洁；工用具、资料整洁；公共场所、设施整洁；宿舍布置、摆放整洁。“两无”：生产区内无跑、冒、滴、漏、无烟头、纸屑、果皮等垃圾。“三齐全”：工作、作业、生产、生活所用的设备、设施、工用具完好齐全；各种检查、活动、培训、考核资料准确齐全；录取、运用、上报的资料准确齐全。保持“两统一”：保持班组上文、图、夹的设计、规格、制作、布局统一：保持工用具、配件、安全标志和设备的摆放统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（二）场站内要设置进站须知或注意事项和具有一定数量的安全警示标牌，摆放统一。站场进出站气流方向有箭头表示。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（三）当班人员按规定正确穿戴劳动用品。严禁在场站内使用手机，严禁将任何火源带入场站内。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（四）站场内的风险作业严格按照《西南油气田作业许可管理规定》制定，严禁违规施工。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第五十九条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应急抢险的基本要求如下：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（一）建立健全相关场站应急处置程序、公司应急抢险指挥系统（公司调度室为指挥机构、巡线抢险维修班为执行机构）及作业程序。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（二）坚持定期进行对应急抢险机具、材料进行检查，确保机具完好、材料齐全。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（三）定期修订站场应急处置卡及应急处置方案并坚持进行应急抢险预演，确保应急抢险系统反应迅速。</w:t>
      </w:r>
    </w:p>
    <w:p>
      <w:pPr>
        <w:spacing w:line="360" w:lineRule="auto"/>
        <w:rPr>
          <w:rFonts w:ascii="宋体" w:hAnsi="宋体" w:cs="Arial Unicode MS"/>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200"/>
        <w:jc w:val="center"/>
        <w:textAlignment w:val="auto"/>
        <w:outlineLvl w:val="9"/>
        <w:rPr>
          <w:rFonts w:hint="eastAsia" w:ascii="方正楷体简体" w:hAnsi="方正楷体简体" w:eastAsia="方正楷体简体" w:cs="方正楷体简体"/>
          <w:b w:val="0"/>
          <w:bCs/>
          <w:sz w:val="28"/>
          <w:szCs w:val="28"/>
        </w:rPr>
      </w:pPr>
      <w:r>
        <w:rPr>
          <w:rFonts w:hint="eastAsia" w:ascii="方正黑体简体" w:hAnsi="方正黑体简体" w:eastAsia="方正黑体简体" w:cs="方正黑体简体"/>
          <w:b w:val="0"/>
          <w:bCs/>
          <w:sz w:val="30"/>
          <w:szCs w:val="30"/>
          <w:lang w:eastAsia="zh-CN"/>
        </w:rPr>
        <w:t>第五章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管道运行管理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第六十条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rPr>
        <w:t>燃气管道的运行管理</w:t>
      </w:r>
      <w:r>
        <w:rPr>
          <w:rFonts w:ascii="方正仿宋简体" w:hAnsi="方正仿宋简体" w:eastAsia="方正仿宋简体" w:cs="方正仿宋简体"/>
          <w:sz w:val="28"/>
        </w:rPr>
        <w:t>应符合下列要求：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rPr>
      </w:pPr>
      <w:r>
        <w:rPr>
          <w:rFonts w:hint="eastAsia" w:ascii="方正仿宋简体" w:hAnsi="方正仿宋简体" w:eastAsia="方正仿宋简体" w:cs="方正仿宋简体"/>
          <w:sz w:val="28"/>
        </w:rPr>
        <w:t>（一）管道运行压力不应大于管道最高允许工作压力。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（二）应根据管道运行压力、温度、设备状况和季节特点，优化管道运行方案。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（三）管道整体或局部供气量发生变化时，应开展供气状况检查。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（四）应定期对管道进行适应性分析，提出改进方案。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第六十一条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针对燃气管道开展事故后果影响分级管理，通过对管道失效的事故后果影响分析，识别后果管控重点。每年应进行1次燃气管道失效事故后果影响分析，及时更新后果管控重点。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第六十二条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管网运行关键参数的改变和限制应通过上级单位审批后方可实施，不得随意降低管道最大允许工作压力。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val="0"/>
          <w:sz w:val="28"/>
          <w:szCs w:val="28"/>
        </w:rPr>
        <w:t>第六十三条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燃气管道截断阀门定期检查和维护保养，确保阀门无泄漏、损坏、积水、塌陷及无妨碍阀门操作的堆积物等，并做好记录。对于无法启闭或关闭不严的阀门，应及时维修或更换。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第六十四条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管道的巡护规定按照《四川川港燃气有限责任公司管道巡护管理办法（试行）》相关要求执行。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第六十五条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管道的检测、评估、维修、防腐按照《四川川港燃气有限责任公司管道管理办法（试行）》相关要求执行。</w:t>
      </w:r>
    </w:p>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firstLine="600" w:firstLineChars="20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 xml:space="preserve"> 燃气加臭管理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第六十六条</w:t>
      </w:r>
      <w:r>
        <w:rPr>
          <w:rFonts w:hint="eastAsia" w:ascii="方正仿宋简体" w:hAnsi="方正仿宋简体" w:eastAsia="方正仿宋简体" w:cs="方正仿宋简体"/>
          <w:b w:val="0"/>
          <w:bCs/>
          <w:sz w:val="28"/>
          <w:szCs w:val="28"/>
        </w:rPr>
        <w:t xml:space="preserve"> </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val="0"/>
          <w:bCs/>
          <w:sz w:val="28"/>
          <w:szCs w:val="28"/>
        </w:rPr>
        <w:t>供应</w:t>
      </w:r>
      <w:r>
        <w:rPr>
          <w:rFonts w:hint="eastAsia" w:ascii="方正仿宋简体" w:hAnsi="方正仿宋简体" w:eastAsia="方正仿宋简体" w:cs="方正仿宋简体"/>
          <w:sz w:val="28"/>
        </w:rPr>
        <w:t>的民用燃气必须按照《城镇燃气加臭技术规程（CJJ/T148-2010）》的要求进行加臭。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val="0"/>
          <w:sz w:val="28"/>
          <w:szCs w:val="28"/>
        </w:rPr>
        <w:t>第六十七条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加臭装置按产品使用说明书的要求，结合公司实际情况编写加臭装置的操作规程，完善相应的台帐和档案。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第六十八条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kern w:val="0"/>
          <w:sz w:val="28"/>
          <w:szCs w:val="28"/>
        </w:rPr>
        <w:t>加</w:t>
      </w:r>
      <w:r>
        <w:rPr>
          <w:rFonts w:hint="eastAsia" w:ascii="方正仿宋简体" w:hAnsi="方正仿宋简体" w:eastAsia="方正仿宋简体" w:cs="方正仿宋简体"/>
          <w:sz w:val="28"/>
        </w:rPr>
        <w:t>臭剂充装量不大于容器的90%，储存时间不超过加臭剂的保质期。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第六十九条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加臭装置加料时，加料人员应按有关规定及设备使用说明书或操作规程规定的操作方法和要求进行加注，加料过程应处于密闭状态。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第七十条</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b/>
          <w:bCs/>
          <w:kern w:val="0"/>
          <w:sz w:val="28"/>
          <w:szCs w:val="28"/>
          <w:lang w:val="en-US" w:eastAsia="zh-CN"/>
        </w:rPr>
        <w:t xml:space="preserve"> </w:t>
      </w:r>
      <w:r>
        <w:rPr>
          <w:rFonts w:hint="eastAsia" w:ascii="方正仿宋简体" w:hAnsi="方正仿宋简体" w:eastAsia="方正仿宋简体" w:cs="方正仿宋简体"/>
          <w:sz w:val="28"/>
        </w:rPr>
        <w:t>定期在管网末端抽样检测加臭剂浓度以控制加入量，检测频率不低于2次/年，带有备用泵的加臭装置至少每3个月切换1次；管网末端加臭剂的最小量符合CJJ/T 148《城镇燃气加臭技术规程》第3.1.4条要求，燃气泄漏到空气中达到爆炸下限的20％时应能觉察。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val="0"/>
          <w:sz w:val="28"/>
          <w:szCs w:val="28"/>
        </w:rPr>
        <w:t>第七十一条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加臭装置维护和检修人员必须经过专业培训，合格后</w:t>
      </w:r>
      <w:r>
        <w:rPr>
          <w:rFonts w:hint="eastAsia" w:ascii="方正仿宋简体" w:hAnsi="方正仿宋简体" w:eastAsia="方正仿宋简体" w:cs="方正仿宋简体"/>
          <w:kern w:val="0"/>
          <w:sz w:val="28"/>
          <w:szCs w:val="28"/>
        </w:rPr>
        <w:t>方可上岗操作。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val="0"/>
          <w:sz w:val="28"/>
          <w:szCs w:val="28"/>
        </w:rPr>
        <w:t>第七十二条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rPr>
        <w:t>加臭剂的选择应参照《天然气-有机硫化合物作为加臭剂的要求及检测方法》ISO13734的相关规定。</w:t>
      </w:r>
    </w:p>
    <w:p>
      <w:pPr>
        <w:spacing w:line="360" w:lineRule="auto"/>
        <w:ind w:firstLine="560" w:firstLineChars="200"/>
        <w:rPr>
          <w:rFonts w:ascii="宋体" w:hAnsi="宋体" w:cs="宋体"/>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600" w:firstLineChars="200"/>
        <w:jc w:val="center"/>
        <w:textAlignment w:val="auto"/>
        <w:outlineLvl w:val="9"/>
        <w:rPr>
          <w:rFonts w:ascii="宋体" w:hAnsi="宋体" w:cs="Arial Unicode MS"/>
          <w:sz w:val="24"/>
        </w:rPr>
      </w:pPr>
      <w:r>
        <w:rPr>
          <w:rFonts w:hint="eastAsia" w:ascii="方正黑体简体" w:hAnsi="方正黑体简体" w:eastAsia="方正黑体简体" w:cs="方正黑体简体"/>
          <w:b w:val="0"/>
          <w:bCs/>
          <w:sz w:val="30"/>
          <w:szCs w:val="30"/>
        </w:rPr>
        <w:t xml:space="preserve">第七章  附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第七十三条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rPr>
        <w:t>本办法由公司</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负责解释。</w:t>
      </w:r>
    </w:p>
    <w:p>
      <w:pPr>
        <w:keepNext w:val="0"/>
        <w:keepLines w:val="0"/>
        <w:pageBreakBefore w:val="0"/>
        <w:kinsoku/>
        <w:wordWrap/>
        <w:overflowPunct/>
        <w:topLinePunct w:val="0"/>
        <w:autoSpaceDE/>
        <w:autoSpaceDN/>
        <w:bidi w:val="0"/>
        <w:spacing w:line="560" w:lineRule="exact"/>
        <w:ind w:firstLine="551" w:firstLineChars="196"/>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val="0"/>
          <w:sz w:val="28"/>
          <w:szCs w:val="28"/>
        </w:rPr>
        <w:t>第七十四条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rPr>
        <w:t xml:space="preserve"> 本办法自发布之日起施行。</w:t>
      </w:r>
    </w:p>
    <w:p/>
    <w:p>
      <w:pPr>
        <w:ind w:firstLine="480" w:firstLineChars="200"/>
        <w:rPr>
          <w:rFonts w:ascii="宋体" w:hAnsi="宋体" w:cs="Arial Unicode MS"/>
          <w:sz w:val="24"/>
        </w:rPr>
      </w:pPr>
    </w:p>
    <w:p>
      <w:pPr>
        <w:ind w:firstLine="480" w:firstLineChars="200"/>
        <w:rPr>
          <w:rFonts w:ascii="宋体" w:hAnsi="宋体" w:cs="Arial Unicode MS"/>
          <w:sz w:val="24"/>
        </w:rPr>
      </w:pPr>
    </w:p>
    <w:p>
      <w:pPr>
        <w:ind w:firstLine="480" w:firstLineChars="200"/>
        <w:rPr>
          <w:rFonts w:ascii="宋体" w:hAnsi="宋体" w:cs="Arial Unicode MS"/>
          <w:sz w:val="24"/>
        </w:rPr>
      </w:pPr>
    </w:p>
    <w:p>
      <w:pPr>
        <w:rPr>
          <w:rFonts w:ascii="宋体" w:hAnsi="宋体" w:cs="Arial Unicode MS"/>
          <w:sz w:val="24"/>
        </w:rPr>
        <w:sectPr>
          <w:footerReference r:id="rId4" w:type="default"/>
          <w:pgSz w:w="11906" w:h="16838"/>
          <w:pgMar w:top="158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ind w:firstLine="0" w:firstLineChars="0"/>
        <w:jc w:val="center"/>
        <w:textAlignment w:val="auto"/>
        <w:outlineLvl w:val="0"/>
        <w:rPr>
          <w:rFonts w:hint="eastAsia" w:ascii="方正小标宋简体" w:eastAsia="方正小标宋简体"/>
          <w:b w:val="0"/>
          <w:bCs w:val="0"/>
          <w:sz w:val="36"/>
          <w:szCs w:val="36"/>
        </w:rPr>
      </w:pPr>
      <w:bookmarkStart w:id="26" w:name="_Toc25411"/>
      <w:bookmarkStart w:id="27" w:name="_Toc15951"/>
      <w:bookmarkStart w:id="28" w:name="_Toc23521"/>
      <w:bookmarkStart w:id="29" w:name="_Toc23850"/>
      <w:bookmarkStart w:id="30" w:name="_Toc28765"/>
      <w:bookmarkStart w:id="31" w:name="_Toc25260"/>
      <w:bookmarkStart w:id="32" w:name="_Toc13023"/>
      <w:bookmarkStart w:id="33" w:name="_Toc6690"/>
      <w:bookmarkStart w:id="34" w:name="_Toc30899"/>
      <w:bookmarkStart w:id="35" w:name="_Toc6877"/>
      <w:bookmarkStart w:id="36" w:name="_Toc22817"/>
      <w:bookmarkStart w:id="37" w:name="_Toc11240"/>
      <w:bookmarkStart w:id="38" w:name="_Toc23556"/>
      <w:bookmarkStart w:id="39" w:name="_Toc24211"/>
      <w:bookmarkStart w:id="40" w:name="_Toc1708"/>
      <w:bookmarkStart w:id="41" w:name="_Toc13242"/>
      <w:bookmarkStart w:id="42" w:name="_Toc14826"/>
      <w:bookmarkStart w:id="43" w:name="_Toc12777"/>
      <w:bookmarkStart w:id="44" w:name="_Toc21354"/>
      <w:r>
        <w:rPr>
          <w:rFonts w:hint="eastAsia" w:ascii="方正小标宋简体" w:eastAsia="方正小标宋简体"/>
          <w:b w:val="0"/>
          <w:bCs w:val="0"/>
          <w:sz w:val="36"/>
          <w:szCs w:val="36"/>
        </w:rPr>
        <w:t>中油南充燃气有限责任公司燃气安装管理办法</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宋体" w:hAnsi="宋体" w:cs="Arial Unicode MS"/>
          <w:sz w:val="30"/>
          <w:szCs w:val="30"/>
        </w:rPr>
      </w:pPr>
      <w:r>
        <w:rPr>
          <w:rFonts w:hint="eastAsia" w:ascii="方正黑体简体" w:hAnsi="方正黑体简体" w:eastAsia="方正黑体简体" w:cs="方正黑体简体"/>
          <w:b/>
          <w:sz w:val="30"/>
          <w:szCs w:val="30"/>
        </w:rPr>
        <w:t xml:space="preserve">第一章  总 </w:t>
      </w:r>
      <w:r>
        <w:rPr>
          <w:rFonts w:hint="eastAsia" w:ascii="方正黑体简体" w:hAnsi="方正黑体简体" w:eastAsia="方正黑体简体" w:cs="方正黑体简体"/>
          <w:b/>
          <w:sz w:val="30"/>
          <w:szCs w:val="30"/>
          <w:lang w:val="en-US" w:eastAsia="zh-CN"/>
        </w:rPr>
        <w:t xml:space="preserve"> </w:t>
      </w:r>
      <w:r>
        <w:rPr>
          <w:rFonts w:hint="eastAsia" w:ascii="方正黑体简体" w:hAnsi="方正黑体简体" w:eastAsia="方正黑体简体" w:cs="方正黑体简体"/>
          <w:b/>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206"/>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szCs w:val="28"/>
        </w:rPr>
        <w:t xml:space="preserve">第一条  </w:t>
      </w:r>
      <w:r>
        <w:rPr>
          <w:rFonts w:hint="eastAsia" w:ascii="方正仿宋简体" w:hAnsi="方正仿宋简体" w:eastAsia="方正仿宋简体" w:cs="方正仿宋简体"/>
          <w:sz w:val="28"/>
        </w:rPr>
        <w:t>为了建立适应现代企业规范的工程建设项目管理制度，进一步规范公司燃气安装管理程序，提高燃气安装管理水平，实现对燃气安装过程的有效控制，结合公司实际情况，特制定本办法。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79" w:firstLineChars="206"/>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sz w:val="28"/>
        </w:rPr>
        <w:t>第二条</w:t>
      </w:r>
      <w:r>
        <w:rPr>
          <w:rFonts w:hint="eastAsia" w:ascii="方正仿宋简体" w:hAnsi="方正仿宋简体" w:eastAsia="方正仿宋简体" w:cs="方正仿宋简体"/>
          <w:sz w:val="28"/>
        </w:rPr>
        <w:t xml:space="preserve">  本办法适用于公司范围内的燃气安装管理。</w:t>
      </w:r>
    </w:p>
    <w:p>
      <w:pPr>
        <w:ind w:firstLine="480" w:firstLineChars="200"/>
        <w:rPr>
          <w:rFonts w:hint="eastAsia"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宋体" w:hAnsi="宋体" w:cs="Arial Unicode MS"/>
          <w:sz w:val="24"/>
        </w:rPr>
      </w:pPr>
      <w:r>
        <w:rPr>
          <w:rFonts w:hint="eastAsia" w:ascii="方正黑体简体" w:hAnsi="方正黑体简体" w:eastAsia="方正黑体简体" w:cs="方正黑体简体"/>
          <w:b w:val="0"/>
          <w:bCs/>
          <w:sz w:val="30"/>
          <w:szCs w:val="30"/>
        </w:rPr>
        <w:t>第二章  范围与职责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val="en-US" w:eastAsia="zh-CN"/>
        </w:rPr>
        <w:t>工程技术</w:t>
      </w:r>
      <w:r>
        <w:rPr>
          <w:rFonts w:hint="eastAsia" w:ascii="方正仿宋简体" w:hAnsi="方正仿宋简体" w:eastAsia="方正仿宋简体" w:cs="方正仿宋简体"/>
          <w:sz w:val="28"/>
          <w:szCs w:val="28"/>
          <w:lang w:eastAsia="zh-CN"/>
        </w:rPr>
        <w:t>部</w:t>
      </w:r>
      <w:r>
        <w:rPr>
          <w:rFonts w:hint="eastAsia" w:ascii="方正仿宋简体" w:hAnsi="方正仿宋简体" w:eastAsia="方正仿宋简体" w:cs="方正仿宋简体"/>
          <w:sz w:val="28"/>
          <w:szCs w:val="28"/>
        </w:rPr>
        <w:t>是公司燃气安装管理的业务管理部门，其职责：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（一）负责燃气安装的总体组织管理和技术管理。</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（二）负责对相关基层单位组织安排燃气安装设计任务、收费任务、安装任务。</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（三）负责组织燃气安装设计的评审工作。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（四）负责指导燃气施工的技术管理和监督工作。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（五）负责组织燃气安装的验收工作。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（六）负责审核收集燃气工程竣工资料并存档。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（七）负责收集整理基层单位相关燃气安装资料、报表，并按时上报。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第四条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（一）负责受理用户燃气安装申请并填表及时上报</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（二）负责燃气安装收费，审核用户资料和燃具资料。</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（三）负责填写安装明细表及时上报</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（四）参与燃气安装的验收工作。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（五）负责收集用户资料并存档。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（六）负责收集燃气安装相关资料、报表，并按时上报。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第五条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设计公司职责：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（一）按照公司下达的设计任务对燃气工程进行勘察设计。</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（二）负责制作相关设计文本，负责做燃气工程预算。</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（三）参与公司燃气工程施工质量监督与管理。</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（四）参与燃气安装的验收工作。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（五）对公司提供燃气工程技术服务工作。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（六）负责收集燃气设计相关资料、报表，并按时上报。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第六条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（一）按照公司下达的安装任务负责对燃气工程组织安排施工。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（二）负责对施工过程进行全面监督，对施工质量、安全负责。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（三）参与燃气安装的验收工作。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（四）负责燃气安装的对外联络协调工作。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（五）负责收集制作燃气工程竣工资料并及时上报。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（六）负责收集燃气工程资料、报表，并按时上报。</w:t>
      </w:r>
    </w:p>
    <w:p>
      <w:pPr>
        <w:ind w:firstLine="480" w:firstLineChars="200"/>
        <w:rPr>
          <w:rFonts w:hint="eastAsia"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sz w:val="30"/>
          <w:szCs w:val="30"/>
        </w:rPr>
      </w:pPr>
      <w:r>
        <w:rPr>
          <w:rFonts w:hint="eastAsia" w:ascii="方正黑体简体" w:hAnsi="方正黑体简体" w:eastAsia="方正黑体简体" w:cs="方正黑体简体"/>
          <w:b w:val="0"/>
          <w:bCs/>
          <w:sz w:val="30"/>
          <w:szCs w:val="30"/>
        </w:rPr>
        <w:t>第三章  立户申请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sz w:val="28"/>
          <w:szCs w:val="28"/>
        </w:rPr>
        <w:t>第七条</w:t>
      </w:r>
      <w:r>
        <w:rPr>
          <w:rFonts w:hint="eastAsia" w:ascii="方正仿宋简体" w:hAnsi="方正仿宋简体" w:eastAsia="方正仿宋简体" w:cs="方正仿宋简体"/>
          <w:sz w:val="28"/>
          <w:szCs w:val="28"/>
        </w:rPr>
        <w:t xml:space="preserve">  用户到</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填写《天然气立户核准表》，并进行登记。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第八条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由</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在立户申请表上加盖公章后，将所有的申请表和用户资料在每天下午16：00前统一交</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调度室。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第九条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用户申请天然气立户时应提供的资料：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（一）建筑总平面图，每幢底层平面图、起始住宅平面图、标准层平面图、立面图。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（二）上述图纸的电子文件。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（三）大型商业、集体、工业用户除提供1—2项资料外，还应提供设计委托书（说明天然气用气量、用气压力、用气设备接口管径等）。</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cs="Arial Unicode MS"/>
          <w:b w:val="0"/>
          <w:bCs/>
          <w:sz w:val="30"/>
          <w:szCs w:val="30"/>
        </w:rPr>
      </w:pPr>
      <w:r>
        <w:rPr>
          <w:rFonts w:hint="eastAsia" w:ascii="方正黑体简体" w:hAnsi="方正黑体简体" w:eastAsia="方正黑体简体" w:cs="方正黑体简体"/>
          <w:b w:val="0"/>
          <w:bCs/>
          <w:sz w:val="30"/>
          <w:szCs w:val="30"/>
        </w:rPr>
        <w:t xml:space="preserve">第四章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勘察设计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工程技术部</w:t>
      </w:r>
      <w:r>
        <w:rPr>
          <w:rFonts w:hint="eastAsia" w:ascii="方正仿宋简体" w:hAnsi="方正仿宋简体" w:eastAsia="方正仿宋简体" w:cs="方正仿宋简体"/>
          <w:sz w:val="28"/>
          <w:szCs w:val="28"/>
        </w:rPr>
        <w:t>收到《天然气立户核准表》和用户资料后，按时间先后顺序组织设计人员、</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人员到现场初勘。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第十一条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现场初勘目的：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（一）是否具备设计、安装要求。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（二）确定设计所选用的主要设备和材料。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（三）各种燃气设施的位置是否方便后期管理。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第十二条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初勘后具备设计条件的用户，调度室按时间先后顺序填写燃气工程设计任务单，将立户申请初勘表和用户资料一同交利能设计公司设计。（工程设计单上写明初勘的设计要求）。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第十三条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对不具备设计安装条件的用户，立户申请表通过</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立刻返回用户。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第十四条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利能设计公司根据设计任务单和现场勘察的情况作出设计书，商业以及一些特殊的燃气安装应作预算，并向用户收取设计费。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第十五条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利能设计公司将设计出的设计书（4份）、预算书和立户申请表（签上设计人员意见）一同交调度室。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第十六条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燃气工程设计完成工作日一般规定：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（一）零散户、拆迁改造（只开料表、施工说明、平面布置图）：2日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（二）20户以下住宅（只开料表、施工说明、平面布置图）：3日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（三）20—50住宅：5日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（四）50—80住宅：10日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（五）80—100住宅：15日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（六）100—120住宅：20日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（七）150—200住宅：30日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（八）250—300住宅：40日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（九）300以上住宅：50日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（十）小型商业、集体设计（含预算）：5日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（十一）、大、中型商业、集体设计（含预算）：10—15日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（十二）中压管道设计：15—20日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（十三）小区规划：20—30日</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cs="Arial Unicode MS"/>
          <w:sz w:val="24"/>
        </w:rPr>
      </w:pPr>
      <w:r>
        <w:rPr>
          <w:rFonts w:hint="eastAsia" w:ascii="方正黑体简体" w:hAnsi="方正黑体简体" w:eastAsia="方正黑体简体" w:cs="方正黑体简体"/>
          <w:b w:val="0"/>
          <w:bCs/>
          <w:sz w:val="30"/>
          <w:szCs w:val="30"/>
        </w:rPr>
        <w:t xml:space="preserve">第五章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燃气工程设计评审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第十七条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评审范围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（一）100户以下居民用户、小型商业集体工业设计由设计公司主任工程师及其领导组织评审。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（二）100户以上居民用户、IC卡表或其它特殊用户、中型商业集体用户（包括燃气锅炉、空调）、中压管道、阀井工程设计由生产部组织有关人员评审。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（三）大型商业、工业、区域管网规划、对外工程设计由公司分管领导组织有关人员会审。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（四）会审意见必须认真填写在《</w:t>
      </w:r>
      <w:r>
        <w:rPr>
          <w:rFonts w:hint="eastAsia" w:ascii="方正仿宋简体" w:hAnsi="方正仿宋简体" w:eastAsia="方正仿宋简体" w:cs="方正仿宋简体"/>
          <w:bCs/>
          <w:sz w:val="28"/>
          <w:szCs w:val="28"/>
        </w:rPr>
        <w:t>设计和开发输入、评审记录（初勘表）</w:t>
      </w:r>
      <w:r>
        <w:rPr>
          <w:rFonts w:hint="eastAsia" w:ascii="方正仿宋简体" w:hAnsi="方正仿宋简体" w:eastAsia="方正仿宋简体" w:cs="方正仿宋简体"/>
          <w:sz w:val="28"/>
          <w:szCs w:val="28"/>
        </w:rPr>
        <w:t>》（见附件）中，作为设计公司下《设计和开发更改记录》（见附件）的依据，参加评审人员均应在《</w:t>
      </w:r>
      <w:r>
        <w:rPr>
          <w:rFonts w:hint="eastAsia" w:ascii="方正仿宋简体" w:hAnsi="方正仿宋简体" w:eastAsia="方正仿宋简体" w:cs="方正仿宋简体"/>
          <w:bCs/>
          <w:sz w:val="28"/>
          <w:szCs w:val="28"/>
        </w:rPr>
        <w:t>设计和开发输入、评审记录（初勘表）</w:t>
      </w:r>
      <w:r>
        <w:rPr>
          <w:rFonts w:hint="eastAsia" w:ascii="方正仿宋简体" w:hAnsi="方正仿宋简体" w:eastAsia="方正仿宋简体" w:cs="方正仿宋简体"/>
          <w:sz w:val="28"/>
          <w:szCs w:val="28"/>
        </w:rPr>
        <w:t>》上签字。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第十八条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评审目的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（一）审查工程设计的安全性、可靠性和经济性。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（二）新材料、新设备、新工艺的推广性。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（三）审查设计文件的规范性和正确性。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第十九条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评审小组组成：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评审小组由公司分管领导、</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、利能设计公司、</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相关人员组成。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宋体" w:hAnsi="宋体" w:cs="Arial Unicode M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cs="Arial Unicode MS"/>
          <w:sz w:val="24"/>
        </w:rPr>
      </w:pPr>
      <w:r>
        <w:rPr>
          <w:rFonts w:hint="eastAsia" w:ascii="方正黑体简体" w:hAnsi="方正黑体简体" w:eastAsia="方正黑体简体" w:cs="方正黑体简体"/>
          <w:b w:val="0"/>
          <w:bCs/>
          <w:sz w:val="30"/>
          <w:szCs w:val="30"/>
        </w:rPr>
        <w:t xml:space="preserve">第六章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立户收费派工</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调度室将收到的预算书和《</w:t>
      </w:r>
      <w:r>
        <w:rPr>
          <w:rFonts w:hint="eastAsia" w:ascii="方正仿宋简体" w:hAnsi="方正仿宋简体" w:eastAsia="方正仿宋简体" w:cs="方正仿宋简体"/>
          <w:sz w:val="28"/>
        </w:rPr>
        <w:t>天然气立户核准表》</w:t>
      </w:r>
      <w:r>
        <w:rPr>
          <w:rFonts w:hint="eastAsia" w:ascii="方正仿宋简体" w:hAnsi="方正仿宋简体" w:eastAsia="方正仿宋简体" w:cs="方正仿宋简体"/>
          <w:sz w:val="28"/>
          <w:szCs w:val="28"/>
        </w:rPr>
        <w:t>在两个工作日内交</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第二十一条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将预算书和《</w:t>
      </w:r>
      <w:r>
        <w:rPr>
          <w:rFonts w:hint="eastAsia" w:ascii="方正仿宋简体" w:hAnsi="方正仿宋简体" w:eastAsia="方正仿宋简体" w:cs="方正仿宋简体"/>
          <w:sz w:val="28"/>
        </w:rPr>
        <w:t>天然气立户核准表》</w:t>
      </w:r>
      <w:r>
        <w:rPr>
          <w:rFonts w:hint="eastAsia" w:ascii="方正仿宋简体" w:hAnsi="方正仿宋简体" w:eastAsia="方正仿宋简体" w:cs="方正仿宋简体"/>
          <w:sz w:val="28"/>
          <w:szCs w:val="28"/>
        </w:rPr>
        <w:t>交公司领导签字后，两个工作日内通知用户交费立户。</w:t>
      </w:r>
    </w:p>
    <w:p>
      <w:pPr>
        <w:keepNext w:val="0"/>
        <w:keepLines w:val="0"/>
        <w:pageBreakBefore w:val="0"/>
        <w:widowControl w:val="0"/>
        <w:kinsoku/>
        <w:wordWrap/>
        <w:overflowPunct/>
        <w:topLinePunct w:val="0"/>
        <w:autoSpaceDE/>
        <w:autoSpaceDN/>
        <w:bidi w:val="0"/>
        <w:adjustRightInd/>
        <w:snapToGrid/>
        <w:spacing w:line="560" w:lineRule="exact"/>
        <w:ind w:firstLine="646"/>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二十二</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用户交费后，</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填写《天然气用户安装明细表》交</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调度室，调度室根据安装进程，将明细表和设计书安排</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进行施工。</w:t>
      </w:r>
    </w:p>
    <w:p>
      <w:pPr>
        <w:ind w:firstLine="480" w:firstLineChars="200"/>
        <w:rPr>
          <w:rFonts w:hint="eastAsia" w:ascii="宋体" w:hAnsi="宋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cs="Arial Unicode MS"/>
          <w:sz w:val="24"/>
        </w:rPr>
      </w:pPr>
      <w:r>
        <w:rPr>
          <w:rFonts w:hint="eastAsia" w:ascii="方正黑体简体" w:hAnsi="方正黑体简体" w:eastAsia="方正黑体简体" w:cs="方正黑体简体"/>
          <w:b w:val="0"/>
          <w:bCs/>
          <w:sz w:val="30"/>
          <w:szCs w:val="30"/>
        </w:rPr>
        <w:t>第七章  现场施工</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51" w:firstLineChars="196"/>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w:t>
      </w:r>
      <w:r>
        <w:rPr>
          <w:rFonts w:hint="eastAsia" w:ascii="方正仿宋简体" w:hAnsi="方正仿宋简体" w:eastAsia="方正仿宋简体" w:cs="方正仿宋简体"/>
          <w:b/>
          <w:bCs/>
          <w:szCs w:val="28"/>
        </w:rPr>
        <w:t>二十三</w:t>
      </w:r>
      <w:r>
        <w:rPr>
          <w:rFonts w:hint="eastAsia" w:ascii="方正仿宋简体" w:hAnsi="方正仿宋简体" w:eastAsia="方正仿宋简体" w:cs="方正仿宋简体"/>
          <w:b/>
          <w:szCs w:val="28"/>
        </w:rPr>
        <w:t>条</w:t>
      </w:r>
      <w:r>
        <w:rPr>
          <w:rFonts w:hint="eastAsia" w:ascii="方正仿宋简体" w:hAnsi="方正仿宋简体" w:eastAsia="方正仿宋简体" w:cs="方正仿宋简体"/>
          <w:szCs w:val="28"/>
        </w:rPr>
        <w:t xml:space="preserve">  </w:t>
      </w:r>
      <w:r>
        <w:rPr>
          <w:rFonts w:hint="eastAsia" w:ascii="方正仿宋简体" w:hAnsi="方正仿宋简体" w:eastAsia="方正仿宋简体" w:cs="方正仿宋简体"/>
          <w:szCs w:val="28"/>
          <w:lang w:eastAsia="zh-CN"/>
        </w:rPr>
        <w:t>生产保障中心</w:t>
      </w:r>
      <w:r>
        <w:rPr>
          <w:rFonts w:hint="eastAsia" w:ascii="方正仿宋简体" w:hAnsi="方正仿宋简体" w:eastAsia="方正仿宋简体" w:cs="方正仿宋简体"/>
          <w:szCs w:val="28"/>
        </w:rPr>
        <w:t>将施工任务下达到各施工班组，负责安装的班组联系工程设计人员到现场进行技术交底，落实施工方案，具备进场条件的进场施工，工程必须是在派工单规定的工期内完工。</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w:t>
      </w:r>
      <w:r>
        <w:rPr>
          <w:rFonts w:hint="eastAsia" w:ascii="方正仿宋简体" w:hAnsi="方正仿宋简体" w:eastAsia="方正仿宋简体" w:cs="方正仿宋简体"/>
          <w:b/>
          <w:bCs/>
          <w:szCs w:val="28"/>
        </w:rPr>
        <w:t>二十四</w:t>
      </w:r>
      <w:r>
        <w:rPr>
          <w:rFonts w:hint="eastAsia" w:ascii="方正仿宋简体" w:hAnsi="方正仿宋简体" w:eastAsia="方正仿宋简体" w:cs="方正仿宋简体"/>
          <w:b/>
          <w:szCs w:val="28"/>
        </w:rPr>
        <w:t>条</w:t>
      </w:r>
      <w:r>
        <w:rPr>
          <w:rFonts w:hint="eastAsia" w:ascii="方正仿宋简体" w:hAnsi="方正仿宋简体" w:eastAsia="方正仿宋简体" w:cs="方正仿宋简体"/>
          <w:b/>
          <w:szCs w:val="28"/>
          <w:lang w:val="en-US" w:eastAsia="zh-CN"/>
        </w:rPr>
        <w:t xml:space="preserve"> </w:t>
      </w:r>
      <w:r>
        <w:rPr>
          <w:rFonts w:hint="eastAsia" w:ascii="方正仿宋简体" w:hAnsi="方正仿宋简体" w:eastAsia="方正仿宋简体" w:cs="方正仿宋简体"/>
          <w:b/>
          <w:szCs w:val="28"/>
        </w:rPr>
        <w:t xml:space="preserve"> </w:t>
      </w:r>
      <w:r>
        <w:rPr>
          <w:rFonts w:hint="eastAsia" w:ascii="方正仿宋简体" w:hAnsi="方正仿宋简体" w:eastAsia="方正仿宋简体" w:cs="方正仿宋简体"/>
          <w:szCs w:val="28"/>
        </w:rPr>
        <w:t>施工班组严格按相关规范和HSE作业文件施工作业，并做好施工日志，填写相关工程资料。</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w:t>
      </w:r>
      <w:r>
        <w:rPr>
          <w:rFonts w:hint="eastAsia" w:ascii="方正仿宋简体" w:hAnsi="方正仿宋简体" w:eastAsia="方正仿宋简体" w:cs="方正仿宋简体"/>
          <w:b/>
          <w:bCs/>
          <w:szCs w:val="28"/>
        </w:rPr>
        <w:t>二十五</w:t>
      </w:r>
      <w:r>
        <w:rPr>
          <w:rFonts w:hint="eastAsia" w:ascii="方正仿宋简体" w:hAnsi="方正仿宋简体" w:eastAsia="方正仿宋简体" w:cs="方正仿宋简体"/>
          <w:b/>
          <w:szCs w:val="28"/>
        </w:rPr>
        <w:t>条</w:t>
      </w:r>
      <w:r>
        <w:rPr>
          <w:rFonts w:hint="eastAsia" w:ascii="方正仿宋简体" w:hAnsi="方正仿宋简体" w:eastAsia="方正仿宋简体" w:cs="方正仿宋简体"/>
          <w:b/>
          <w:szCs w:val="28"/>
          <w:lang w:val="en-US" w:eastAsia="zh-CN"/>
        </w:rPr>
        <w:t xml:space="preserve"> </w:t>
      </w:r>
      <w:r>
        <w:rPr>
          <w:rFonts w:hint="eastAsia" w:ascii="方正仿宋简体" w:hAnsi="方正仿宋简体" w:eastAsia="方正仿宋简体" w:cs="方正仿宋简体"/>
          <w:b/>
          <w:szCs w:val="28"/>
        </w:rPr>
        <w:t xml:space="preserve"> </w:t>
      </w:r>
      <w:r>
        <w:rPr>
          <w:rFonts w:hint="eastAsia" w:ascii="方正仿宋简体" w:hAnsi="方正仿宋简体" w:eastAsia="方正仿宋简体" w:cs="方正仿宋简体"/>
          <w:szCs w:val="28"/>
        </w:rPr>
        <w:t>施工过程的监督由</w:t>
      </w:r>
      <w:r>
        <w:rPr>
          <w:rFonts w:hint="eastAsia" w:ascii="方正仿宋简体" w:hAnsi="方正仿宋简体" w:eastAsia="方正仿宋简体" w:cs="方正仿宋简体"/>
          <w:szCs w:val="28"/>
          <w:lang w:eastAsia="zh-CN"/>
        </w:rPr>
        <w:t>生产保障中心</w:t>
      </w:r>
      <w:r>
        <w:rPr>
          <w:rFonts w:hint="eastAsia" w:ascii="方正仿宋简体" w:hAnsi="方正仿宋简体" w:eastAsia="方正仿宋简体" w:cs="方正仿宋简体"/>
          <w:szCs w:val="28"/>
        </w:rPr>
        <w:t>负责，每个工地有现场监督员负责监督施工，</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负责抽查施工质量。</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w:t>
      </w:r>
      <w:r>
        <w:rPr>
          <w:rFonts w:hint="eastAsia" w:ascii="方正仿宋简体" w:hAnsi="方正仿宋简体" w:eastAsia="方正仿宋简体" w:cs="方正仿宋简体"/>
          <w:b/>
          <w:bCs/>
          <w:szCs w:val="28"/>
        </w:rPr>
        <w:t>二十六</w:t>
      </w:r>
      <w:r>
        <w:rPr>
          <w:rFonts w:hint="eastAsia" w:ascii="方正仿宋简体" w:hAnsi="方正仿宋简体" w:eastAsia="方正仿宋简体" w:cs="方正仿宋简体"/>
          <w:b/>
          <w:szCs w:val="28"/>
        </w:rPr>
        <w:t xml:space="preserve">条 </w:t>
      </w:r>
      <w:r>
        <w:rPr>
          <w:rFonts w:hint="eastAsia" w:ascii="方正仿宋简体" w:hAnsi="方正仿宋简体" w:eastAsia="方正仿宋简体" w:cs="方正仿宋简体"/>
          <w:b/>
          <w:szCs w:val="28"/>
          <w:lang w:val="en-US" w:eastAsia="zh-CN"/>
        </w:rPr>
        <w:t xml:space="preserve"> </w:t>
      </w:r>
      <w:r>
        <w:rPr>
          <w:rFonts w:hint="eastAsia" w:ascii="方正仿宋简体" w:hAnsi="方正仿宋简体" w:eastAsia="方正仿宋简体" w:cs="方正仿宋简体"/>
          <w:szCs w:val="28"/>
        </w:rPr>
        <w:t>工程完工后施工班组在自检自查的基础上汇报给</w:t>
      </w:r>
      <w:r>
        <w:rPr>
          <w:rFonts w:hint="eastAsia" w:ascii="方正仿宋简体" w:hAnsi="方正仿宋简体" w:eastAsia="方正仿宋简体" w:cs="方正仿宋简体"/>
          <w:szCs w:val="28"/>
          <w:lang w:eastAsia="zh-CN"/>
        </w:rPr>
        <w:t>生产保障中心</w:t>
      </w:r>
      <w:r>
        <w:rPr>
          <w:rFonts w:hint="eastAsia" w:ascii="方正仿宋简体" w:hAnsi="方正仿宋简体" w:eastAsia="方正仿宋简体" w:cs="方正仿宋简体"/>
          <w:szCs w:val="28"/>
        </w:rPr>
        <w:t>，</w:t>
      </w:r>
      <w:r>
        <w:rPr>
          <w:rFonts w:hint="eastAsia" w:ascii="方正仿宋简体" w:hAnsi="方正仿宋简体" w:eastAsia="方正仿宋简体" w:cs="方正仿宋简体"/>
          <w:szCs w:val="28"/>
          <w:lang w:eastAsia="zh-CN"/>
        </w:rPr>
        <w:t>生产保障中心</w:t>
      </w:r>
      <w:r>
        <w:rPr>
          <w:rFonts w:hint="eastAsia" w:ascii="方正仿宋简体" w:hAnsi="方正仿宋简体" w:eastAsia="方正仿宋简体" w:cs="方正仿宋简体"/>
          <w:szCs w:val="28"/>
        </w:rPr>
        <w:t>完成相关工程资料后申请验收。</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二十七</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sz w:val="28"/>
          <w:szCs w:val="28"/>
        </w:rPr>
        <w:t xml:space="preserve">  在施工工作中有下列行为的给予对应的经济处罚：</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（一）未按照设计施工一次扣施工班组100元；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（二）未按照以上规范施工一次扣施工班组100元；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（三）发生安装质量安全事故一次扣施工班组500元；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（四）安装过程原始记录不完善的一次扣施工班组50元并补充完善；</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（五）未按时完成工作，如无不可抗拒的因素影响，一次扣施工班组100元。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cs="Arial Unicode MS"/>
          <w:sz w:val="30"/>
          <w:szCs w:val="30"/>
        </w:rPr>
      </w:pPr>
      <w:r>
        <w:rPr>
          <w:rFonts w:hint="eastAsia" w:ascii="方正黑体简体" w:hAnsi="方正黑体简体" w:eastAsia="方正黑体简体" w:cs="方正黑体简体"/>
          <w:b/>
          <w:sz w:val="30"/>
          <w:szCs w:val="30"/>
        </w:rPr>
        <w:t>第八章  安装工程验收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二十八</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工程技术</w:t>
      </w:r>
      <w:r>
        <w:rPr>
          <w:rFonts w:hint="eastAsia" w:ascii="方正仿宋简体" w:hAnsi="方正仿宋简体" w:eastAsia="方正仿宋简体" w:cs="方正仿宋简体"/>
          <w:sz w:val="28"/>
          <w:szCs w:val="28"/>
          <w:lang w:eastAsia="zh-CN"/>
        </w:rPr>
        <w:t>部</w:t>
      </w:r>
      <w:r>
        <w:rPr>
          <w:rFonts w:hint="eastAsia" w:ascii="方正仿宋简体" w:hAnsi="方正仿宋简体" w:eastAsia="方正仿宋简体" w:cs="方正仿宋简体"/>
          <w:sz w:val="28"/>
          <w:szCs w:val="28"/>
        </w:rPr>
        <w:t>接到验收申请后，由技术人员审查工程资料合格后组织验收，设计公司、</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参加（涉及旋进旋涡流量计的用户，计量检测站参加验收），凡参加验收人员都应在工程验收书上签字。凡公司施工的燃气安装工程，都必须对其进行验收，验收合格的方能投入使用。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二十九</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公司成立工程验收小组，名单如下：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（一）组长：分管生产副经理；副组长：</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正、副主任；成员：</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管理岗位人员、基建管理人员、</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技术人员、</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用户管理人员、材料稽核员、工程设计人员、施工班组。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（二）验收小组人员分工：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组长：全面负责验收管理工作。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副组长：负责工程验收的组织，全面监督各项验收工作并进行总评，对于仍须改进的项目作业安排、特殊情况可委托</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管理岗位人员或设计人员主持验收工作。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基建管理人员：负责管沟等基建工程的验收。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技术人员：代表</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配合各项验收，负责管道和试压方面的验收。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用户管理人员：负责工程是否符合后期管理方面的要求验收。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材料稽核员：负责材料的稽核验收。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工程设计人员：负责施工工艺是否符合设计要求和试压验收工作。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施工班组：配合各项验收现场工作。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三十</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sz w:val="28"/>
          <w:szCs w:val="28"/>
        </w:rPr>
        <w:t xml:space="preserve">  验收以设计资料、图纸和国家及有关燃气安装规范为依据。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（一）室内管道及设施安装要求应符合《城镇燃气室内工程及验收规范》要求。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（二）室外管道安装应符合《城镇燃气输配工程施工及验收规范》及《城镇燃气设计规范》要求。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（三）家用燃气热水器的安装验收应符合《家用燃气快速热水器安装验收规程》的标准要求。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（四）管螺纹加工及安装应符合《管螺纹》规定。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（五）管道防腐预制及焊口补口应符合相关要求。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（六）压力试验应符合《城镇燃气输配工程施工及验收规范》和设计相关规定：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1、燃气管道安装完毕后，均应进行吹扫及试压，介质采用空气。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2、调压箱、低压管道和室内管道連接试压只进行严密性试压。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试验采用最小刻度为1mm的U型水压计，试验力为500mm水柱，常温下稳压10分钟，压降不超过4mm为合格。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3、调压箱前的高压管道必须进行强度试压和严密性试压，试验压力0.6Mpa，压力表精度不低于1.5级，试验压力应在压力表读数的30%～80%之间。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4、长度小于20米的中压燃气管道可不作严密性试压，但必须作强度试验。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三十一</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sz w:val="28"/>
          <w:szCs w:val="28"/>
        </w:rPr>
        <w:t xml:space="preserve"> 工程验收按下列描述进行：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（一）整体工程的工艺部分安装完毕，工程资料审查合格后，由验收小组人员到现场进行工程验收。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（二）验收小组人员应携带燃气安装工程质量验收表，按照分工分别对工程进行验收。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（三）所有检查、验收的内容均应详细填入相应的记录单，参加验收人员签字认可，验收合格后将验收表交至调度室；不合格的出具整改记录单交</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，待整改完毕后组织二次进场验收。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（四）所有验收资料均应装订进工程竣工资料中。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（五）对小型商业用气，由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请示验收小组长后，经小组长同意后，可适当简化验收点火程序（至少三人以上的各单位、部门人员）。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b w:val="0"/>
          <w:bCs/>
          <w:sz w:val="30"/>
          <w:szCs w:val="30"/>
        </w:rPr>
        <w:t xml:space="preserve">第九章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工程后期管理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第三十二条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工程验收合格后，由</w:t>
      </w:r>
      <w:r>
        <w:rPr>
          <w:rFonts w:hint="eastAsia" w:ascii="方正仿宋简体" w:hAnsi="方正仿宋简体" w:eastAsia="方正仿宋简体" w:cs="方正仿宋简体"/>
          <w:sz w:val="28"/>
          <w:szCs w:val="28"/>
          <w:lang w:val="en-US" w:eastAsia="zh-CN"/>
        </w:rPr>
        <w:t>工程技术部</w:t>
      </w:r>
      <w:r>
        <w:rPr>
          <w:rFonts w:hint="eastAsia" w:ascii="方正仿宋简体" w:hAnsi="方正仿宋简体" w:eastAsia="方正仿宋简体" w:cs="方正仿宋简体"/>
          <w:sz w:val="28"/>
          <w:szCs w:val="28"/>
          <w:lang w:eastAsia="zh-CN"/>
        </w:rPr>
        <w:t>部</w:t>
      </w:r>
      <w:r>
        <w:rPr>
          <w:rFonts w:hint="eastAsia" w:ascii="方正仿宋简体" w:hAnsi="方正仿宋简体" w:eastAsia="方正仿宋简体" w:cs="方正仿宋简体"/>
          <w:sz w:val="28"/>
          <w:szCs w:val="28"/>
        </w:rPr>
        <w:t>完成验收资料后将验收资料交</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，燃气用户由</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和用户逐户签订用气合同后通气。对用户原因造成的不合格用户由验收小组将不合格用户资料名单交于</w:t>
      </w:r>
      <w:r>
        <w:rPr>
          <w:rFonts w:hint="eastAsia" w:ascii="方正仿宋简体" w:hAnsi="方正仿宋简体" w:eastAsia="方正仿宋简体" w:cs="方正仿宋简体"/>
          <w:sz w:val="28"/>
          <w:szCs w:val="28"/>
          <w:lang w:eastAsia="zh-CN"/>
        </w:rPr>
        <w:t>客户服务中心</w:t>
      </w:r>
      <w:r>
        <w:rPr>
          <w:rFonts w:hint="eastAsia" w:ascii="方正仿宋简体" w:hAnsi="方正仿宋简体" w:eastAsia="方正仿宋简体" w:cs="方正仿宋简体"/>
          <w:sz w:val="28"/>
          <w:szCs w:val="28"/>
        </w:rPr>
        <w:t>，让用户整改合格后再重新试压通气。所有用户的开、停气有客户服务中心负责。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第三十三条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小型商业用气和户表改造工程验收合格后立即通气。</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第三十四条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完成竣工资料交</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审核，由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整理归档竣工资料（公司投资大修项目的竣工资料由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lang w:eastAsia="zh-CN"/>
        </w:rPr>
        <w:t>第十章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 xml:space="preserve">附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kern w:val="0"/>
          <w:sz w:val="28"/>
          <w:szCs w:val="28"/>
        </w:rPr>
        <w:t>第三十五条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kern w:val="0"/>
          <w:sz w:val="28"/>
          <w:szCs w:val="28"/>
        </w:rPr>
        <w:t>本办法由公司</w:t>
      </w:r>
      <w:r>
        <w:rPr>
          <w:rFonts w:hint="eastAsia" w:ascii="方正仿宋简体" w:hAnsi="方正仿宋简体" w:eastAsia="方正仿宋简体" w:cs="方正仿宋简体"/>
          <w:kern w:val="0"/>
          <w:sz w:val="28"/>
          <w:szCs w:val="28"/>
          <w:lang w:eastAsia="zh-CN"/>
        </w:rPr>
        <w:t>生产运行部</w:t>
      </w:r>
      <w:r>
        <w:rPr>
          <w:rFonts w:hint="eastAsia" w:ascii="方正仿宋简体" w:hAnsi="方正仿宋简体" w:eastAsia="方正仿宋简体" w:cs="方正仿宋简体"/>
          <w:kern w:val="0"/>
          <w:sz w:val="28"/>
          <w:szCs w:val="28"/>
        </w:rPr>
        <w:t>负责解释。</w:t>
      </w:r>
    </w:p>
    <w:p>
      <w:pPr>
        <w:keepNext w:val="0"/>
        <w:keepLines w:val="0"/>
        <w:pageBreakBefore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kern w:val="0"/>
          <w:sz w:val="28"/>
          <w:szCs w:val="28"/>
        </w:rPr>
        <w:t>第三十六条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kern w:val="0"/>
          <w:sz w:val="28"/>
          <w:szCs w:val="28"/>
        </w:rPr>
        <w:t>本办法自发布之日起施行。</w:t>
      </w:r>
    </w:p>
    <w:p>
      <w:pPr>
        <w:spacing w:line="460" w:lineRule="exact"/>
        <w:ind w:firstLine="570"/>
        <w:rPr>
          <w:rFonts w:hint="eastAsia" w:ascii="宋体" w:hAnsi="宋体" w:cs="宋体"/>
          <w:kern w:val="0"/>
          <w:sz w:val="28"/>
          <w:szCs w:val="28"/>
        </w:rPr>
      </w:pPr>
    </w:p>
    <w:p>
      <w:pPr>
        <w:spacing w:line="460" w:lineRule="exact"/>
        <w:jc w:val="center"/>
        <w:rPr>
          <w:rFonts w:ascii="黑体" w:hAnsi="宋体" w:eastAsia="黑体"/>
          <w:b/>
          <w:sz w:val="36"/>
          <w:szCs w:val="36"/>
        </w:rPr>
        <w:sectPr>
          <w:footerReference r:id="rId5"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45" w:name="_Toc31885"/>
      <w:bookmarkStart w:id="46" w:name="_Toc25726"/>
      <w:bookmarkStart w:id="47" w:name="_Toc4266"/>
      <w:bookmarkStart w:id="48" w:name="_Toc25770"/>
      <w:bookmarkStart w:id="49" w:name="_Toc2075"/>
      <w:bookmarkStart w:id="50" w:name="_Toc15711"/>
      <w:bookmarkStart w:id="51" w:name="_Toc5627"/>
      <w:bookmarkStart w:id="52" w:name="_Toc31208"/>
      <w:bookmarkStart w:id="53" w:name="_Toc5025"/>
      <w:bookmarkStart w:id="54" w:name="_Toc3953"/>
      <w:bookmarkStart w:id="55" w:name="_Toc5089"/>
      <w:bookmarkStart w:id="56" w:name="_Toc13168"/>
      <w:bookmarkStart w:id="57" w:name="_Toc11837"/>
      <w:bookmarkStart w:id="58" w:name="_Toc125"/>
      <w:bookmarkStart w:id="59" w:name="_Toc9784"/>
      <w:bookmarkStart w:id="60" w:name="_Toc17560"/>
      <w:bookmarkStart w:id="61" w:name="_Toc26224"/>
      <w:bookmarkStart w:id="62" w:name="_Toc7859"/>
      <w:bookmarkStart w:id="63" w:name="_Toc21948"/>
      <w:r>
        <w:rPr>
          <w:rFonts w:hint="eastAsia" w:ascii="方正小标宋简体" w:eastAsia="方正小标宋简体"/>
          <w:b w:val="0"/>
          <w:bCs w:val="0"/>
          <w:sz w:val="36"/>
          <w:szCs w:val="36"/>
        </w:rPr>
        <w:t>中油南充燃气有限责任公司</w:t>
      </w:r>
      <w:r>
        <w:rPr>
          <w:rFonts w:hint="eastAsia" w:ascii="方正小标宋简体" w:eastAsia="方正小标宋简体"/>
          <w:b w:val="0"/>
          <w:bCs w:val="0"/>
          <w:sz w:val="36"/>
          <w:szCs w:val="36"/>
          <w:lang w:eastAsia="zh-CN"/>
        </w:rPr>
        <w:t>设施</w:t>
      </w:r>
      <w:r>
        <w:rPr>
          <w:rFonts w:hint="eastAsia" w:ascii="方正小标宋简体" w:eastAsia="方正小标宋简体"/>
          <w:b w:val="0"/>
          <w:bCs w:val="0"/>
          <w:sz w:val="36"/>
          <w:szCs w:val="36"/>
        </w:rPr>
        <w:t>设备</w:t>
      </w:r>
      <w:r>
        <w:rPr>
          <w:rFonts w:hint="eastAsia" w:ascii="方正小标宋简体" w:eastAsia="方正小标宋简体"/>
          <w:b w:val="0"/>
          <w:bCs w:val="0"/>
          <w:sz w:val="36"/>
          <w:szCs w:val="36"/>
          <w:lang w:eastAsia="zh-CN"/>
        </w:rPr>
        <w:t>综合安全</w:t>
      </w:r>
      <w:r>
        <w:rPr>
          <w:rFonts w:hint="eastAsia" w:ascii="方正小标宋简体" w:eastAsia="方正小标宋简体"/>
          <w:b w:val="0"/>
          <w:bCs w:val="0"/>
          <w:sz w:val="36"/>
          <w:szCs w:val="36"/>
        </w:rPr>
        <w:t>管理</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hint="eastAsia" w:ascii="方正小标宋简体" w:eastAsia="方正小标宋简体"/>
          <w:b w:val="0"/>
          <w:bCs w:val="0"/>
          <w:sz w:val="36"/>
          <w:szCs w:val="36"/>
          <w:lang w:eastAsia="zh-CN"/>
        </w:rPr>
        <w:t>制度</w:t>
      </w:r>
      <w:bookmarkEnd w:id="63"/>
    </w:p>
    <w:p>
      <w:pPr>
        <w:rPr>
          <w:rFonts w:hint="eastAsia"/>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黑体" w:hAnsi="宋体" w:eastAsia="黑体"/>
          <w:b w:val="0"/>
          <w:bCs/>
          <w:sz w:val="30"/>
          <w:szCs w:val="30"/>
        </w:rPr>
      </w:pPr>
      <w:r>
        <w:rPr>
          <w:rFonts w:hint="eastAsia" w:ascii="方正黑体简体" w:hAnsi="方正黑体简体" w:eastAsia="方正黑体简体" w:cs="方正黑体简体"/>
          <w:b w:val="0"/>
          <w:bCs/>
          <w:sz w:val="30"/>
          <w:szCs w:val="30"/>
        </w:rPr>
        <w:t>第一章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 xml:space="preserve">总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为加强和完善公司设备的管理，保证公司安全运营，指导公司的日常管网设备管理，特制定本办法。</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设备管理的主要任务：贯彻执行国家和上级主管部门有关设备管理的方针、政策、法令、法规及条例。通过技术和经济的管理措施，对公司的工业生产设备和辅助设备进行综合管理，充分发挥各类设备的效能和设备投资效益，为公司的可持续发展提供性能可靠的技术设备。</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公司的设备管理遵循以下原则：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设备管理是公司生产管理和安全管理的重要部分。设备管理贯彻以经济效益为中心，依靠科学技术进步和以预防为主的指导思想必须坚持日常维护与定期检修（常规修理与项修）相结合；精心操作与设备状态监测及故障诊断相结合；修理改造与更新相结合；专业管理与群众管理相结合；技术管理与经济管理相结合；生产管理和安全管理相结合；实物管理与价值形态管理相结合的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对各基层单位各类设备实施综合管理，从设备的选型、购置、调拨分配、安装、使用、维护保养、修理、更新改造，直至报废等全过程综合性管理。按照“谁使用，谁管理”的原则，在职责范围内实行分级管理。各基层单位设有设备管理的兼职人员，负责设备的日常管理工作。</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 xml:space="preserve">第五条 </w:t>
      </w:r>
      <w:r>
        <w:rPr>
          <w:rFonts w:hint="eastAsia" w:ascii="方正仿宋简体" w:hAnsi="方正仿宋简体" w:eastAsia="方正仿宋简体" w:cs="方正仿宋简体"/>
          <w:b/>
          <w:szCs w:val="28"/>
          <w:lang w:val="en-US" w:eastAsia="zh-CN"/>
        </w:rPr>
        <w:t xml:space="preserve"> </w:t>
      </w:r>
      <w:r>
        <w:rPr>
          <w:rFonts w:hint="eastAsia" w:ascii="方正仿宋简体" w:hAnsi="方正仿宋简体" w:eastAsia="方正仿宋简体" w:cs="方正仿宋简体"/>
          <w:szCs w:val="28"/>
        </w:rPr>
        <w:t>设备管理的主要指标纳入综合目标进行考核。</w:t>
      </w:r>
    </w:p>
    <w:p>
      <w:pPr>
        <w:spacing w:line="560" w:lineRule="exact"/>
        <w:rPr>
          <w:rFonts w:hint="eastAsia" w:ascii="方正仿宋简体" w:hAnsi="方正仿宋简体" w:eastAsia="方正仿宋简体" w:cs="方正仿宋简体"/>
          <w:b/>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sz w:val="28"/>
          <w:szCs w:val="28"/>
        </w:rPr>
      </w:pPr>
      <w:r>
        <w:rPr>
          <w:rFonts w:hint="eastAsia" w:ascii="方正黑体简体" w:hAnsi="方正黑体简体" w:eastAsia="方正黑体简体" w:cs="方正黑体简体"/>
          <w:b w:val="0"/>
          <w:bCs/>
          <w:sz w:val="30"/>
          <w:szCs w:val="30"/>
        </w:rPr>
        <w:t>第二章  管理范围与职责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是公司设备管理的业务管理部门，在设备管理中有以下责任：</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（一）制定设备管理实施办法，对设备实行全过程的管理。</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（二）负责新设备和新增设备的前期论证、选型、参与订货、检查验收、配套、安装、调拨、试运行等有关技术工作，负责各类设备内(外)修理的联系和协调工作，严格抓好修理质量。</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（三）参与设备采购合同的全过程管理。</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（四）编制设备大修和设备更新计划，以及计划审批后的实施。</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（五）各类设备的操作规程、保养规程和日常维修规范的编制和实施监督。</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（六）会同有关人员对设备事故进行技术鉴定、处理和上报工作。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（七）设备操作技能的培训工作。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（八）负责设备的淘汰报废的技术鉴定和处置工作。</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（九）设备部件、配件的配置计划编制及采购参与。</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（十）负责收集整理基层单位相关设备资料、报表，并按时上报。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第七条</w:t>
      </w:r>
      <w:r>
        <w:rPr>
          <w:rFonts w:hint="eastAsia" w:ascii="方正仿宋简体" w:hAnsi="方正仿宋简体" w:eastAsia="方正仿宋简体" w:cs="方正仿宋简体"/>
          <w:sz w:val="28"/>
          <w:szCs w:val="28"/>
        </w:rPr>
        <w:t xml:space="preserve">  设备在使用过程中的管理实行谁使用谁负责的责任追究方式，使用设备的单位或员工应承担下列责任：</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（一）正确地使用设备，完成各项定额指标，努力降低各种消耗。</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（二）严格按要求保养好设备，保证设备安全运行和完好。</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（三）积极参加技术学习和专业培训，不断提高技术和操作水平。</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（四）掌握设备技术状况，参加设备故障和零部件磨损情况分析活动。</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（五）据实填写设备运行、保养记录，做到资料齐全、准确、清洁、并按规定汇报。</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（六）有责任制止或拒绝违反规程和危及安全的行为或指令。</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（七）有责任制止非岗位人员操作本岗位设备。</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第三章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设备的前期管理</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第八条 </w:t>
      </w:r>
      <w:r>
        <w:rPr>
          <w:rFonts w:hint="eastAsia" w:ascii="方正仿宋简体" w:hAnsi="方正仿宋简体" w:eastAsia="方正仿宋简体" w:cs="方正仿宋简体"/>
          <w:sz w:val="28"/>
          <w:szCs w:val="28"/>
        </w:rPr>
        <w:t xml:space="preserve"> 在设计或购置设备前，由分管设备副经理组织设备主管部门对技术性、经济性、实用性进行论证，论证通过后，方能列入设计或纳入计划。论证前若需到现场进行考查调研的经分管领导批准后由设备主管部门负责组织。</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第九条</w:t>
      </w:r>
      <w:r>
        <w:rPr>
          <w:rFonts w:hint="eastAsia" w:ascii="方正仿宋简体" w:hAnsi="方正仿宋简体" w:eastAsia="方正仿宋简体" w:cs="方正仿宋简体"/>
          <w:szCs w:val="28"/>
        </w:rPr>
        <w:t xml:space="preserve">  设备的安装施工必须按施工图及技术资料的要求实施，实施中若发现设计不合理或不符合实际情况时，应及时提供修改意见，经设计变更审批后，方可进行施工。设备安装必须执行有关规范和标准，做到平、正、稳、全、牢、灵、通和四不泄（油、气、液、电），保证安装质量，不符合安装要求的设备，不准投入使用。</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 xml:space="preserve">第十条 </w:t>
      </w:r>
      <w:r>
        <w:rPr>
          <w:rFonts w:hint="eastAsia" w:ascii="方正仿宋简体" w:hAnsi="方正仿宋简体" w:eastAsia="方正仿宋简体" w:cs="方正仿宋简体"/>
          <w:szCs w:val="28"/>
        </w:rPr>
        <w:t xml:space="preserve"> 设备安装完成后还应遵循以下规定：</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（一）新设备投入使用前，应组织设备操作使用人员，维修人员以及有关管理人员进行技术培训。</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（二）设备安装完成后必须组织对设备试运行，设备试运转包括空载试验和负荷试验。试运转前，指定操作人员熟悉使用说明书，严格按试验大纲和操作规程进行。</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（三）新安设备调试完毕后，由公司组织有关部门及设备管理专业人员进行验收。对压力容器，锅炉等特种设备的安装和验收，必须严格按照国家有关规定进行验收。</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第四章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设备使用、维护和修理</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第十一条</w:t>
      </w:r>
      <w:r>
        <w:rPr>
          <w:rFonts w:hint="eastAsia" w:ascii="方正仿宋简体" w:hAnsi="方正仿宋简体" w:eastAsia="方正仿宋简体" w:cs="方正仿宋简体"/>
          <w:sz w:val="28"/>
          <w:szCs w:val="28"/>
        </w:rPr>
        <w:t xml:space="preserve">  在设备的使用、维护和修理过程中必须遵守下列规定：</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（一）严格按照设备的操作、技术规范使用设备。按照设备使用规范的规定定期开展设备维护保养及修理工作。</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（二）正确、合理地使用设备，严格地按照设备的操作，保养规程进行使用。防止设备超温、超压、超速、超负荷运行，做到专机专用，严禁把特种设备当作普通设备使用。</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（三）对新购的设备，要根据设备使用说明书，制定设备操作、保养规程和循环检查制度，并在试运中逐步修订和完善。</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（四）设备操作人员，必须具备本岗位的“应知应会”的技术知识和技能，逐步提高技术水平。</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（五）设备操作人员，应经培训考试合格后才能上岗操作。对锅炉、压力容器、运输车辆等特种设备，其专业操作人员应经考核合格取得操作合格证，严格执行持证上岗操作。</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（六）设备使用实行定人，定机，定岗的设备使用制度。单人操作，一班作业的设备和运输车辆，实行“专人专机”的管理制度；两班制以上多人操作的设备实现班长负责制。在班长的组织下，严</w:t>
      </w:r>
      <w:r>
        <w:rPr>
          <w:rFonts w:hint="eastAsia" w:ascii="宋体" w:hAnsi="宋体" w:eastAsia="宋体" w:cs="宋体"/>
          <w:szCs w:val="28"/>
        </w:rPr>
        <w:t>挌</w:t>
      </w:r>
      <w:r>
        <w:rPr>
          <w:rFonts w:hint="eastAsia" w:ascii="方正仿宋简体" w:hAnsi="方正仿宋简体" w:eastAsia="方正仿宋简体" w:cs="方正仿宋简体"/>
          <w:szCs w:val="28"/>
        </w:rPr>
        <w:t>执行各项管理制度，共同管好、用好、维护好设备。</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（七）设备在使用前和使用中，操作人员要认真执行巡回检查，发现问题及时处理。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（八）运输车辆，应严格执行回场检查制度，并如实填写检查记录。</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（九）倒班使用的设备，要严格执行交接班制。</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第十二条  </w:t>
      </w:r>
      <w:r>
        <w:rPr>
          <w:rFonts w:hint="eastAsia" w:ascii="方正仿宋简体" w:hAnsi="方正仿宋简体" w:eastAsia="方正仿宋简体" w:cs="方正仿宋简体"/>
          <w:sz w:val="28"/>
          <w:szCs w:val="28"/>
        </w:rPr>
        <w:t>为确保设备安全运行，操作人员应认真履行职责和权力。</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（一）操作人员的职责</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1、正确地使用设备，完成各项定额指标，努力降低各种消耗。</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2、认真操作和保养好设备，严格执行各项规章制度，保证设备安全运行和完好。</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3、积极参加技术学习和专业培训，不断提高技术和操作水平。</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4、掌握设备技术状况，参加设备故障和零部件磨损情况分析活动。</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5、认真填写设备运行、保养和交接班记录，做到资料齐全、准确、清洁，并按规定分级上报。</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（二）操作人员的权力</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1、有权禁止非岗位人员操作本岗位设备。</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2、对应修理或有故障的设备，影响安全生产而未安排修理或检查的设备，有权拒绝使用和操作。</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3、对违反岗位责任制、操作及保养规程等不合理的使用设备的指令意见，可拒绝执行。</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4、对不爱护设备、不遵守操作规程的任何人，有权提出批评。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5、对不符合安全和工艺规定的设备，有权拒绝使用。</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第十三条  </w:t>
      </w:r>
      <w:r>
        <w:rPr>
          <w:rFonts w:hint="eastAsia" w:ascii="方正仿宋简体" w:hAnsi="方正仿宋简体" w:eastAsia="方正仿宋简体" w:cs="方正仿宋简体"/>
          <w:sz w:val="28"/>
          <w:szCs w:val="28"/>
        </w:rPr>
        <w:t>设备的修理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（一）对公司自己能修理的设备，公司和基层单位自己组织修理。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（二）对公司不具备修理能力的设备维修，必须委托具有修理资质和技术能力的单位进行修理。为保证修理质量、修理工期及合理的修理价格，大型修理必须按程序签订修理合同。</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第五章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设备更新和改造</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第十四条</w:t>
      </w:r>
      <w:r>
        <w:rPr>
          <w:rFonts w:hint="eastAsia" w:ascii="方正仿宋简体" w:hAnsi="方正仿宋简体" w:eastAsia="方正仿宋简体" w:cs="方正仿宋简体"/>
          <w:sz w:val="28"/>
          <w:szCs w:val="28"/>
        </w:rPr>
        <w:t xml:space="preserve">  需更新或改造的设备必须如下要求开展工作：</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（一）进行相关论证；</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（二）纳入公司的中长期规划；</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（三）按公司的审批程序报批；</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（四）按批准后的计划开展工作。</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第十五条</w:t>
      </w:r>
      <w:r>
        <w:rPr>
          <w:rFonts w:hint="eastAsia" w:ascii="方正仿宋简体" w:hAnsi="方正仿宋简体" w:eastAsia="方正仿宋简体" w:cs="方正仿宋简体"/>
          <w:sz w:val="28"/>
          <w:szCs w:val="28"/>
        </w:rPr>
        <w:t xml:space="preserve">  符合下列情况的设备应进行更新或改造：</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（一）技术分析修理后技术性能仍不满足工艺要求和保证产品质量的。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（二）设备老化、技术性能落后、耗能高、效率低、经济效益差的。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（三）修理费超过原值60%以及严重污染环境,危害人身安全与健康，进行改造又不经济的。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（四）国家和有关部门规定应当淘汰的设备。</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sz w:val="28"/>
          <w:szCs w:val="28"/>
        </w:rPr>
        <w:t xml:space="preserve">  更新或改造后的设备必须达到技术上先进、生产上高效、经济上合理、并且具备可靠性和维修性的原则。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第十七条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设备的借调、转让、租赁、封存和报废管理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为保证公司设备的占用和存放地点的真实，凡在公司内进行设备调拨的，经分管领导同意，由资产管理部门开具调拨通知单，调出调入双方按规定办理交接和资产转移手续。调出单位应将原机附件、专用备件、随机工具及技术资料一并移交对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（二）公司设备的外借、转让、租赁，应严格按照设备管理权限进行上报和审批，任何单位和个人不得私作主张，更不得进行处置。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（三）对停用、闲置设备，设备管理部门监督作好保管、回收工作，以确保帐实相符，防止设备的流失。任何人不得对停用、闲置设备进行拆卸、挪作他用。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（四）根据设备技术状况和报废条件，对需报废的设备由设备管理部门先组织有关技术人员进行鉴定，再书面报告公司，经公司同意后，按照资产报废程序作处置。</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第六章  设备管理基础工作</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第十八条</w:t>
      </w:r>
      <w:r>
        <w:rPr>
          <w:rFonts w:hint="eastAsia" w:ascii="方正仿宋简体" w:hAnsi="方正仿宋简体" w:eastAsia="方正仿宋简体" w:cs="方正仿宋简体"/>
          <w:szCs w:val="28"/>
        </w:rPr>
        <w:t xml:space="preserve">  公司设备管理的基础工作具体由</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负责，实行二级管理方式，即：</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负责设备的验收或交接资料、操作规程、技术档案、运行台帐（含日常维护保养）的管理，设备使用的单位负责运行报表、维护保养记录的填报、设备卡片的管理，同时，符合以下规定：</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（一）建立健全设备的验收、交接、台帐、卡片、技术档案、报表和记录。</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（二）做好设备的技术资料，信息及设备档案的清理归档和保管工作。</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（三）主要设备的技术档案，说明书、维修手册、操作规程、配件目录、易损件图纸，设备大修理工艺和技术标准必须集中管理。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（四）推广应用计算机辅助管理，对设备的动态，静态进行管理，建立完善的设备管理信息数据库。</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（五）对主要生产和设备或精、大、稀，关键设备进行技术改造和生产工艺技术改造等资料，项目竣工后，应及时清理归档。</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（六）重大、特大设备事故报告、处理资料及其安全规定等应归档的资料，应按归档要求及时归档。</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（七）基层单位应填写设备运转记录按时上报。</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（八）所有资料都应认真填写，字迹工整、清晰，不得任意涂改撕毁。</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第七章  设备事故管理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b/>
          <w:bCs/>
          <w:szCs w:val="28"/>
        </w:rPr>
        <w:t>第</w:t>
      </w:r>
      <w:r>
        <w:rPr>
          <w:rFonts w:hint="eastAsia" w:ascii="方正仿宋简体" w:hAnsi="方正仿宋简体" w:eastAsia="方正仿宋简体" w:cs="方正仿宋简体"/>
          <w:b/>
          <w:szCs w:val="28"/>
        </w:rPr>
        <w:t>十九</w:t>
      </w:r>
      <w:r>
        <w:rPr>
          <w:rFonts w:hint="eastAsia" w:ascii="方正仿宋简体" w:hAnsi="方正仿宋简体" w:eastAsia="方正仿宋简体" w:cs="方正仿宋简体"/>
          <w:b/>
          <w:bCs/>
          <w:szCs w:val="28"/>
        </w:rPr>
        <w:t>条</w:t>
      </w:r>
      <w:r>
        <w:rPr>
          <w:rFonts w:hint="eastAsia" w:ascii="方正仿宋简体" w:hAnsi="方正仿宋简体" w:eastAsia="方正仿宋简体" w:cs="方正仿宋简体"/>
          <w:bCs/>
          <w:szCs w:val="28"/>
        </w:rPr>
        <w:t xml:space="preserve">  设备事故的界定采用二种方式进行，即按事故发生的原因和事故造成经济损失的大小进行界定。</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szCs w:val="28"/>
        </w:rPr>
        <w:t>（一）</w:t>
      </w:r>
      <w:r>
        <w:rPr>
          <w:rFonts w:hint="eastAsia" w:ascii="方正仿宋简体" w:hAnsi="方正仿宋简体" w:eastAsia="方正仿宋简体" w:cs="方正仿宋简体"/>
          <w:bCs/>
          <w:szCs w:val="28"/>
        </w:rPr>
        <w:t>根据事故发生的原因可将事故分为责任事故和机械自然事故。</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bCs/>
          <w:szCs w:val="28"/>
        </w:rPr>
        <w:t>责任事故是指使用设备的组织单元或个人因与其有关联的责任过失而造成的事故。</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bCs/>
          <w:szCs w:val="28"/>
        </w:rPr>
        <w:t>机械自然事故是指所发生的事故属非使用者责任造成的。</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szCs w:val="28"/>
        </w:rPr>
        <w:t>（二）</w:t>
      </w:r>
      <w:r>
        <w:rPr>
          <w:rFonts w:hint="eastAsia" w:ascii="方正仿宋简体" w:hAnsi="方正仿宋简体" w:eastAsia="方正仿宋简体" w:cs="方正仿宋简体"/>
          <w:bCs/>
          <w:szCs w:val="28"/>
        </w:rPr>
        <w:t>根据事故造成经济损失的大小可分为：</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小事故：直接经济损失在0.1万元以内的；</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一般事故：直接经济损失在0.1～２万元以内的（含0.1万元）；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大型事故：直接经济损失在2～10万元以内的（含2万元）；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重大事故：直接经济损失在10～30万元以内的（含10万元）；</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特大事故：直接经济损失在30万元以上的（含30万元）。</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设备事故的分级管理：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1、小事故由公司经理办公会作出处理。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2、一般事故报董事会（托管单位）处理。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3、重大事故和特大事故，及时书面报董事会（托管单位）处理。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rPr>
          <w:rFonts w:hint="eastAsia" w:ascii="方正仿宋简体" w:hAnsi="方正仿宋简体" w:eastAsia="方正仿宋简体" w:cs="方正仿宋简体"/>
          <w:bCs/>
          <w:szCs w:val="28"/>
        </w:rPr>
      </w:pPr>
      <w:r>
        <w:rPr>
          <w:rFonts w:hint="eastAsia" w:ascii="方正仿宋简体" w:hAnsi="方正仿宋简体" w:eastAsia="方正仿宋简体" w:cs="方正仿宋简体"/>
          <w:b/>
          <w:bCs/>
          <w:szCs w:val="28"/>
        </w:rPr>
        <w:t xml:space="preserve">第二十一条 </w:t>
      </w:r>
      <w:r>
        <w:rPr>
          <w:rFonts w:hint="eastAsia" w:ascii="方正仿宋简体" w:hAnsi="方正仿宋简体" w:eastAsia="方正仿宋简体" w:cs="方正仿宋简体"/>
          <w:bCs/>
          <w:szCs w:val="28"/>
        </w:rPr>
        <w:t xml:space="preserve"> 设备事故发生后按以下规定进行处理：</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（一）根据事故的性质逐级及时向有关领导和部门汇报，对重大事故和特大事故要求两天内书面汇报。</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（二）设备事故直接经济损失费计算包括：材料配件费、修理费等。</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（三）设备事故损失费计算包括：材料配件费、修理费、事故停工生产损失费等。</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（四）设备事故对其负有事故责任的责任人进行处理，根据损失大小实行赔偿、警告、记过、记大过降级，留厂察看、开除厂籍等处分和承担其相对的法律责任。</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（五）重特大事故的处理，除对事故责任人给予处理外，还要追究责任人有联责领导的责任。</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（六）对于设备事故隐瞒不报的，对当事人及单位进行重处。</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（七）对设备事故，严格实行“事故原因不清不放过；事故责任者与群众未受到教育不放过；没有防范改进措施不放过”的原则。</w:t>
      </w:r>
    </w:p>
    <w:p>
      <w:pPr>
        <w:keepNext w:val="0"/>
        <w:keepLines w:val="0"/>
        <w:pageBreakBefore w:val="0"/>
        <w:widowControl w:val="0"/>
        <w:tabs>
          <w:tab w:val="left" w:pos="600"/>
        </w:tabs>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（八）董事会（托管单位）有相关规定的，从其规定。</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b w:val="0"/>
          <w:bCs/>
          <w:sz w:val="30"/>
          <w:szCs w:val="30"/>
        </w:rPr>
        <w:t>第八章  燃气工程设备及材料选用原则</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szCs w:val="28"/>
        </w:rPr>
        <w:t>第</w:t>
      </w:r>
      <w:r>
        <w:rPr>
          <w:rFonts w:hint="eastAsia" w:ascii="方正仿宋简体" w:hAnsi="方正仿宋简体" w:eastAsia="方正仿宋简体" w:cs="方正仿宋简体"/>
          <w:b/>
          <w:bCs/>
          <w:szCs w:val="28"/>
        </w:rPr>
        <w:t>二十二</w:t>
      </w:r>
      <w:r>
        <w:rPr>
          <w:rFonts w:hint="eastAsia" w:ascii="方正仿宋简体" w:hAnsi="方正仿宋简体" w:eastAsia="方正仿宋简体" w:cs="方正仿宋简体"/>
          <w:b/>
          <w:szCs w:val="28"/>
        </w:rPr>
        <w:t>条</w:t>
      </w:r>
      <w:r>
        <w:rPr>
          <w:rFonts w:hint="eastAsia" w:ascii="方正仿宋简体" w:hAnsi="方正仿宋简体" w:eastAsia="方正仿宋简体" w:cs="方正仿宋简体"/>
          <w:szCs w:val="28"/>
        </w:rPr>
        <w:t xml:space="preserve">  根据国家相关技术规范，公司燃气工程用料的设计、使用按以下要求进行选用：</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（一）高压和次高压燃气管道采用输送流体用无缝钢管。</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（二）中、低压埋地燃气管道采用燃气PE管、钢管。</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（三）非埋地低压燃气管道采用铝塑复合管、衬塑铝合金管或衬不锈钢铝合金管、钢管。</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（四）大型锅炉等用户，应配置燃气报警自动控制系统。(删除)</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（五）调压箱选用品牌不宜超过2个（选不锈钢外壳）。</w:t>
      </w:r>
    </w:p>
    <w:p>
      <w:pPr>
        <w:pStyle w:val="19"/>
        <w:keepNext w:val="0"/>
        <w:keepLines w:val="0"/>
        <w:pageBreakBefore w:val="0"/>
        <w:widowControl w:val="0"/>
        <w:kinsoku/>
        <w:wordWrap/>
        <w:overflowPunct/>
        <w:topLinePunct w:val="0"/>
        <w:autoSpaceDE/>
        <w:autoSpaceDN/>
        <w:bidi w:val="0"/>
        <w:adjustRightInd w:val="0"/>
        <w:snapToGrid w:val="0"/>
        <w:spacing w:line="560" w:lineRule="exact"/>
        <w:ind w:right="210" w:rightChars="10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（六）气表选用品牌不宜超过2个，应选用精度高、体积小的气表。</w:t>
      </w:r>
    </w:p>
    <w:p>
      <w:pPr>
        <w:pStyle w:val="19"/>
        <w:adjustRightInd w:val="0"/>
        <w:snapToGrid w:val="0"/>
        <w:spacing w:line="560" w:lineRule="exact"/>
        <w:ind w:left="0" w:leftChars="0" w:right="210" w:rightChars="100" w:firstLine="0" w:firstLineChars="0"/>
        <w:rPr>
          <w:rFonts w:hint="eastAsia" w:ascii="方正仿宋简体" w:hAnsi="方正仿宋简体" w:eastAsia="方正仿宋简体" w:cs="方正仿宋简体"/>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sz w:val="30"/>
          <w:szCs w:val="30"/>
        </w:rPr>
        <w:t xml:space="preserve">第九章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 xml:space="preserve">附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第二十三条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lang w:val="zh-CN"/>
        </w:rPr>
        <w:t>本办法由生产运行部负责解释、修订。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第二十四条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本办法自发布之日起施行。</w:t>
      </w: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560" w:lineRule="exact"/>
        <w:ind w:firstLine="579" w:firstLineChars="207"/>
        <w:rPr>
          <w:rFonts w:hint="eastAsia" w:ascii="方正仿宋简体" w:hAnsi="方正仿宋简体" w:eastAsia="方正仿宋简体" w:cs="方正仿宋简体"/>
          <w:sz w:val="28"/>
          <w:szCs w:val="28"/>
        </w:rPr>
      </w:pPr>
    </w:p>
    <w:p>
      <w:pPr>
        <w:spacing w:line="460" w:lineRule="exact"/>
        <w:rPr>
          <w:rFonts w:hint="eastAsia" w:ascii="宋体" w:hAnsi="宋体"/>
          <w:sz w:val="28"/>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val="en-US" w:eastAsia="zh-CN"/>
        </w:rPr>
      </w:pPr>
      <w:bookmarkStart w:id="64" w:name="_Toc19145"/>
      <w:bookmarkStart w:id="65" w:name="_Toc8078"/>
      <w:bookmarkStart w:id="66" w:name="_Toc4844"/>
      <w:bookmarkStart w:id="67" w:name="_Toc10226"/>
      <w:bookmarkStart w:id="68" w:name="_Toc1787"/>
      <w:bookmarkStart w:id="69" w:name="_Toc21266"/>
      <w:bookmarkStart w:id="70" w:name="_Toc21133"/>
      <w:bookmarkStart w:id="71" w:name="_Toc19896"/>
      <w:bookmarkStart w:id="72" w:name="_Toc25777"/>
      <w:bookmarkStart w:id="73" w:name="_Toc11773"/>
      <w:bookmarkStart w:id="74" w:name="_Toc5434"/>
      <w:bookmarkStart w:id="75" w:name="_Toc10665"/>
      <w:bookmarkStart w:id="76" w:name="_Toc32497"/>
      <w:bookmarkStart w:id="77" w:name="_Toc11939"/>
      <w:bookmarkStart w:id="78" w:name="_Toc9801"/>
      <w:bookmarkStart w:id="79" w:name="_Toc8113"/>
      <w:bookmarkStart w:id="80" w:name="_Toc21052"/>
      <w:bookmarkStart w:id="81" w:name="_Toc31602"/>
      <w:bookmarkStart w:id="82" w:name="_Toc27754"/>
      <w:r>
        <w:rPr>
          <w:rFonts w:hint="eastAsia" w:ascii="方正小标宋简体" w:eastAsia="方正小标宋简体"/>
          <w:b w:val="0"/>
          <w:bCs w:val="0"/>
          <w:sz w:val="36"/>
          <w:szCs w:val="36"/>
        </w:rPr>
        <w:t>中油南充燃气有限责任公司</w:t>
      </w:r>
      <w:bookmarkEnd w:id="64"/>
      <w:bookmarkEnd w:id="65"/>
      <w:bookmarkEnd w:id="66"/>
      <w:bookmarkEnd w:id="67"/>
      <w:bookmarkEnd w:id="68"/>
      <w:bookmarkEnd w:id="69"/>
      <w:bookmarkEnd w:id="70"/>
      <w:bookmarkEnd w:id="71"/>
      <w:bookmarkEnd w:id="72"/>
      <w:bookmarkEnd w:id="73"/>
      <w:r>
        <w:rPr>
          <w:rFonts w:hint="eastAsia" w:ascii="方正小标宋简体" w:eastAsia="方正小标宋简体"/>
          <w:b w:val="0"/>
          <w:bCs w:val="0"/>
          <w:sz w:val="36"/>
          <w:szCs w:val="36"/>
          <w:lang w:val="en-US" w:eastAsia="zh-CN"/>
        </w:rPr>
        <w:t>设施设备维护保养制度</w:t>
      </w:r>
      <w:bookmarkEnd w:id="74"/>
      <w:bookmarkEnd w:id="75"/>
      <w:bookmarkEnd w:id="76"/>
      <w:bookmarkEnd w:id="77"/>
      <w:bookmarkEnd w:id="78"/>
      <w:bookmarkEnd w:id="79"/>
      <w:bookmarkEnd w:id="80"/>
      <w:bookmarkEnd w:id="81"/>
      <w:bookmarkEnd w:id="82"/>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9"/>
        <w:rPr>
          <w:rFonts w:hint="eastAsia" w:ascii="黑体" w:hAnsi="宋体" w:eastAsia="黑体"/>
          <w:b w:val="0"/>
          <w:bCs/>
          <w:sz w:val="30"/>
          <w:szCs w:val="30"/>
        </w:rPr>
      </w:pPr>
      <w:r>
        <w:rPr>
          <w:rFonts w:hint="eastAsia" w:ascii="方正黑体简体" w:hAnsi="方正黑体简体" w:eastAsia="方正黑体简体" w:cs="方正黑体简体"/>
          <w:b w:val="0"/>
          <w:bCs/>
          <w:sz w:val="30"/>
          <w:szCs w:val="30"/>
          <w:lang w:eastAsia="zh-CN"/>
        </w:rPr>
        <w:t>第一章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 xml:space="preserve">总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第一条</w:t>
      </w:r>
      <w:r>
        <w:rPr>
          <w:rFonts w:hint="eastAsia" w:ascii="方正仿宋简体" w:hAnsi="方正仿宋简体" w:eastAsia="方正仿宋简体" w:cs="方正仿宋简体"/>
          <w:sz w:val="28"/>
        </w:rPr>
        <w:t xml:space="preserve">  为确保中油南充燃气有限责任公司（以下简称公司）燃气设备设施安全、可靠、平稳运行，依据《城镇燃气管理条例》、《中油南充燃气有限责任公司设备管理办法》，结合公司实际，制定本办法。</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第二条</w:t>
      </w:r>
      <w:r>
        <w:rPr>
          <w:rFonts w:hint="eastAsia" w:ascii="方正仿宋简体" w:hAnsi="方正仿宋简体" w:eastAsia="方正仿宋简体" w:cs="方正仿宋简体"/>
          <w:sz w:val="28"/>
        </w:rPr>
        <w:t xml:space="preserve">  公司生产管理坚持责任、安全、效率统一的原则，设备设施按照“谁使用，谁管理”的原则开展设备维护、保养。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第三条</w:t>
      </w:r>
      <w:r>
        <w:rPr>
          <w:rFonts w:hint="eastAsia" w:ascii="方正仿宋简体" w:hAnsi="方正仿宋简体" w:eastAsia="方正仿宋简体" w:cs="方正仿宋简体"/>
          <w:sz w:val="28"/>
        </w:rPr>
        <w:t xml:space="preserve">  本办法实用于公司燃气设备设施的维护保养、巡检维护。</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第二章  管理范围与职责</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第四条</w:t>
      </w:r>
      <w:r>
        <w:rPr>
          <w:rFonts w:hint="eastAsia" w:ascii="方正仿宋简体" w:hAnsi="方正仿宋简体" w:eastAsia="方正仿宋简体" w:cs="方正仿宋简体"/>
          <w:sz w:val="28"/>
        </w:rPr>
        <w:t xml:space="preserve">  公司管辖范围内的燃气设备设施主要是站场燃气输配系统设施以及城区燃气管网、阀井、调压装置、计量装置等。</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第五条</w:t>
      </w:r>
      <w:r>
        <w:rPr>
          <w:rFonts w:hint="eastAsia" w:ascii="方正仿宋简体" w:hAnsi="方正仿宋简体" w:eastAsia="方正仿宋简体" w:cs="方正仿宋简体"/>
          <w:sz w:val="28"/>
        </w:rPr>
        <w:t xml:space="preserve">  设备设施维护、保养、巡护是指公司内的专业人员，为保障公司燃气设备设施正常运行，预防事故发生所进行的检查、维护、保养工作，按照工艺要求和操作规程对燃气设备设施进行巡检、记录、维护、保养、维修等常规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 xml:space="preserve">第六条 </w:t>
      </w:r>
      <w:r>
        <w:rPr>
          <w:rFonts w:hint="eastAsia" w:ascii="方正仿宋简体" w:hAnsi="方正仿宋简体" w:eastAsia="方正仿宋简体" w:cs="方正仿宋简体"/>
          <w:sz w:val="28"/>
        </w:rPr>
        <w:t xml:space="preserve"> 公司</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是燃气设备设施维护、保养管理的监督和管理机构，其职责主要有：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（一）负责贯彻国家有关燃气运营及配套技术工作的方针、政策、法令、法规和有关技术标准、技术规范和操作规程等。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（二）负责燃气设备设施巡检、维护、保养、维修管理办法的制定、修订及完善。</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（三）负责制定巡检、维护、保养的工作质量标准及考核评分细则。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（四）负责组织对一线员工的培训工作。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（五）负责对巡检、维护、保养工作的日常受控管理，并建立相应记录。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第七条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质量安全环保部</w:t>
      </w:r>
      <w:r>
        <w:rPr>
          <w:rFonts w:hint="eastAsia" w:ascii="方正仿宋简体" w:hAnsi="方正仿宋简体" w:eastAsia="方正仿宋简体" w:cs="方正仿宋简体"/>
          <w:sz w:val="28"/>
        </w:rPr>
        <w:t>是燃气设备设施巡检、维护、保养的监督部门，其职责主要有：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（一）负责对日常巡检、维护及保养工作质量的监督，并根据考核细则对巡检、维护及保养效果进行考核，建立相关记录。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（二）负责对日常检查中要求整改的事项的跟踪、监督及落实，形成闭环管理。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第八条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输配中心站</w:t>
      </w:r>
      <w:r>
        <w:rPr>
          <w:rFonts w:hint="eastAsia" w:ascii="方正仿宋简体" w:hAnsi="方正仿宋简体" w:eastAsia="方正仿宋简体" w:cs="方正仿宋简体"/>
          <w:sz w:val="28"/>
        </w:rPr>
        <w:t>是公司站场设备设施维护、维修的主体单位，其职责主要有：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（一）认真执行公司对燃气设备设施管理的各类规定，定期对站场主要燃气设备设施开展维护、保养，保证设施安全、平稳运行；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（二）负责对站场人员开展的巡检及日常保养进行不定期检查，并根据考核细则进行考核；</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（三）根据实际情况对站场员工开展培训，并建立相关培训记录；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（四）对站场故障设备设施进行维护维修，并完善相关记录。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 xml:space="preserve">第九条 </w:t>
      </w:r>
      <w:r>
        <w:rPr>
          <w:rFonts w:hint="eastAsia" w:ascii="方正仿宋简体" w:hAnsi="方正仿宋简体" w:eastAsia="方正仿宋简体" w:cs="方正仿宋简体"/>
          <w:sz w:val="28"/>
        </w:rPr>
        <w:t xml:space="preserve"> 燃气</w:t>
      </w:r>
      <w:r>
        <w:rPr>
          <w:rFonts w:hint="eastAsia" w:ascii="方正仿宋简体" w:hAnsi="方正仿宋简体" w:eastAsia="方正仿宋简体" w:cs="方正仿宋简体"/>
          <w:sz w:val="28"/>
          <w:lang w:eastAsia="zh-CN"/>
        </w:rPr>
        <w:t>生产保障中心</w:t>
      </w:r>
      <w:r>
        <w:rPr>
          <w:rFonts w:hint="eastAsia" w:ascii="方正仿宋简体" w:hAnsi="方正仿宋简体" w:eastAsia="方正仿宋简体" w:cs="方正仿宋简体"/>
          <w:sz w:val="28"/>
        </w:rPr>
        <w:t>是公司城镇燃气设备设施维护、保养、维修的主体单位，其主要职责有：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（一）认真执行公司对燃气设备设施管理的各类规定，负责城区的燃气管道及附属设施的管理工作；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（二）按计划对城区燃气管道、阀井、调压阀、计量气表等设施进行日常维护、保养、维修；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（三）定期组织巡线班组、维修人员开展安全技术培训，提高员工的技术业务素质、风险辨识能力。</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outlineLvl w:val="9"/>
        <w:rPr>
          <w:rFonts w:hint="eastAsia" w:ascii="方正仿宋简体" w:hAnsi="方正仿宋简体" w:eastAsia="方正仿宋简体" w:cs="方正仿宋简体"/>
          <w:b/>
          <w:sz w:val="30"/>
          <w:szCs w:val="30"/>
        </w:rPr>
      </w:pPr>
      <w:r>
        <w:rPr>
          <w:rFonts w:hint="eastAsia" w:ascii="方正黑体简体" w:hAnsi="方正黑体简体" w:eastAsia="方正黑体简体" w:cs="方正黑体简体"/>
          <w:b w:val="0"/>
          <w:bCs/>
          <w:sz w:val="30"/>
          <w:szCs w:val="30"/>
          <w:lang w:eastAsia="zh-CN"/>
        </w:rPr>
        <w:t>第三章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燃气管道及附属设施的巡检及维护管理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第十条 </w:t>
      </w:r>
      <w:r>
        <w:rPr>
          <w:rFonts w:hint="eastAsia" w:ascii="方正仿宋简体" w:hAnsi="方正仿宋简体" w:eastAsia="方正仿宋简体" w:cs="方正仿宋简体"/>
          <w:sz w:val="28"/>
          <w:szCs w:val="28"/>
        </w:rPr>
        <w:t xml:space="preserve"> 本办法中燃气管道及附属设施是指燃气管道、庭院管线、燃气立管以及燃气管道附属设施。其中：</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燃气管道：是指将门站（配气站或撬装站）天然气输往终端燃气公司各用户，采用《城镇燃气设计规范》GB50028设计的天然气输送管道及其附属设施。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庭院管道：由街道支线管网引入居住小区，敷设在居住小区建筑红线内并连接到楼栋引入管的燃气管道。</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燃气立管：沿建筑物垂直敷设的用于连接各用户燃气表前支管的燃气管道。</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燃气管道附属设施：是指管道的配套设施与保护设施，包括：阀室（阀井）、调压箱（或调压计量撬）、地面标示（板、桩、牌）等。</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第十一条</w:t>
      </w:r>
      <w:r>
        <w:rPr>
          <w:rFonts w:hint="eastAsia" w:ascii="方正仿宋简体" w:hAnsi="方正仿宋简体" w:eastAsia="方正仿宋简体" w:cs="方正仿宋简体"/>
          <w:sz w:val="28"/>
          <w:szCs w:val="28"/>
        </w:rPr>
        <w:t xml:space="preserve">  燃气管道的巡检维护的主要内容及要求：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（一）</w:t>
      </w:r>
      <w:r>
        <w:rPr>
          <w:rFonts w:hint="eastAsia" w:ascii="方正仿宋简体" w:hAnsi="方正仿宋简体" w:eastAsia="方正仿宋简体" w:cs="方正仿宋简体"/>
          <w:sz w:val="28"/>
          <w:szCs w:val="28"/>
        </w:rPr>
        <w:t>燃气管道主要巡检内容及要求：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1.制定巡护周期及巡检计划。根据《中油南充燃气有限责任公司管道巡护管理实施细则（试行）》中明确的各类燃气管线等级周期开展巡检计划；</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2.巡检时必须沿管线实际走向仔细巡检，严禁绕道巡查或者不巡查。燃气</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根据巡线人员配备的GPS不定期抽查。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3.燃气管道巡检时应注意沿线是否有燃气异味、水面冒泡、树草枯萎等异常现象或泄漏声响，若有应及时查明原因；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4.巡检必须认真填写巡线记录，描述相关状况：防腐层破损情况、锈蚀情况、护坡堡坎垮塌、变形、雨水冲刷、标志桩（块）缺损、违章建筑物等情况，并用文字和图片描述；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5.对管线的局部锈蚀、管线裸露（</w:t>
      </w:r>
      <w:r>
        <w:rPr>
          <w:rFonts w:hint="eastAsia" w:ascii="方正仿宋简体" w:hAnsi="方正仿宋简体" w:eastAsia="方正仿宋简体" w:cs="方正仿宋简体"/>
          <w:bCs/>
          <w:sz w:val="28"/>
          <w:szCs w:val="28"/>
        </w:rPr>
        <w:t>抗SUV防腐管除外</w:t>
      </w:r>
      <w:r>
        <w:rPr>
          <w:rFonts w:hint="eastAsia" w:ascii="方正仿宋简体" w:hAnsi="方正仿宋简体" w:eastAsia="方正仿宋简体" w:cs="方正仿宋简体"/>
          <w:sz w:val="28"/>
          <w:szCs w:val="28"/>
        </w:rPr>
        <w:t>）、标识桩（块）、警示牌或者穿越桩倒塌、绝缘防腐层零星破损、护坡堡坎轻微垮塌或变形的，应及时修复，并做好相应整改前后的资料、图片；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在巡检中发现因地方建设、第三方施工作业对燃气管道造成或可能造成安全隐患的，要及时现场妥善处理，并做好记录。不能处理的应发放隐患整改告知书，并上报公司调度室，公司与地方协商解决，同时须定点定人对影响管道进行严密监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7.燃气设施巡检中每日必须对重点部位、高后果区域取照且不少于四张（起、终点，调压箱、阀井），每日将巡检照片上报至调度室并随巡检资料一并存档；</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8.对于穿越处，易滑坡等特殊地段的管线，在大雨、大风或者其他恶劣的天气后，应及时巡检，确保管道的安全运行；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9.在巡检过程中，积极宣传天然气管道保护的相关法律、法规、条例，节假期或重大活动期间向市民发放燃气安全宣传单。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（二）燃气管道阀室（阀井）巡检维护内容及要求：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1.制定巡护周期及巡检计划。燃气管道阀井维护周期为1次/季度，巡检周期为1次/月。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2.巡检内容主要为：</w:t>
      </w:r>
      <w:r>
        <w:rPr>
          <w:rFonts w:hint="eastAsia" w:ascii="方正仿宋简体" w:hAnsi="方正仿宋简体" w:eastAsia="方正仿宋简体" w:cs="方正仿宋简体"/>
          <w:bCs/>
          <w:sz w:val="28"/>
          <w:szCs w:val="28"/>
        </w:rPr>
        <w:t>燃气阀井是否被掩埋、燃气阀井上方是否停放车辆或其他不能移动的物体遮盖、燃气阀井是否存在可燃气体泄漏、阀井（阀井盖、阀井圈、阀井壁）是否完好</w:t>
      </w:r>
      <w:r>
        <w:rPr>
          <w:rFonts w:hint="eastAsia" w:ascii="方正仿宋简体" w:hAnsi="方正仿宋简体" w:eastAsia="方正仿宋简体" w:cs="方正仿宋简体"/>
          <w:sz w:val="28"/>
          <w:szCs w:val="28"/>
        </w:rPr>
        <w:t>、清除阀井内积水及杂物（特别是易腐化物质），对埋地阀进行清洁；维护内容主要为：对埋地阀进行润滑、除锈保养；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3.燃气管道埋地阀每季度活动一次，为不影响正常供气，对敞开阀门活动至开度的2/3后全开，并做好记录；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4.埋地阀出现异常情况，应及时处理并做好记录，不能处理的，及时上报调度室备案；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5.燃气管道阀井内设置巡检登记牌，巡检人员在巡检过程中应做好巡检登记。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（三）燃气调压箱（柜）及气表表箱巡检维护内容及要求：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1.制定巡护周期及巡检计划。调压箱（柜）巡检周期为：1次/月，维护周期为1次/季度，楼栋调压箱维护周期为1次/半年。</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巡检内容主要为：对调压箱（柜）表面进行清洁，检查调压箱固定螺钉是否完好并及时整改，检查进出管线是否倾斜、变形，检查调压箱（柜）目视化标识是否完好并及时恢复，清除调压箱（柜）周围杂物，检查箱内调压设备本体及连接部位有无漏气或锈蚀并及时整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3.燃气调压箱（柜）及气表表箱过滤器清洗周期为1次/年，调压箱截断压力、关闭压力检测周期为1次/年，出口运行压力检测周期为1次/季度，维护后应做好相关记录；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4.调压箱（柜）内设置巡检登记牌，巡检人员在巡检过程中做好巡检登记；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5.燃气调压箱（柜）及气表表箱出现异常情况，应及时处理并做好记录，若不能处理，上报调度室备案。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（四）燃气管道附属设施巡检维护内容：</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bCs/>
          <w:sz w:val="28"/>
          <w:szCs w:val="28"/>
        </w:rPr>
        <w:t>电位测试桩是否完好、被移动、测试桩上目视化标识字迹是否清晰；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2.管线上方标识块、标识桩是否完好或被移动、标识字迹是否清晰；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3.管线护坡、护坎、支撑、管卡是否完好；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4.设备及管线防雷接地设施是否完好；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bCs/>
          <w:sz w:val="28"/>
          <w:szCs w:val="28"/>
        </w:rPr>
        <w:t>管道附属设备安全色是否清晰。</w:t>
      </w:r>
    </w:p>
    <w:p>
      <w:pPr>
        <w:adjustRightInd w:val="0"/>
        <w:snapToGrid w:val="0"/>
        <w:spacing w:line="560" w:lineRule="exact"/>
        <w:ind w:firstLine="560" w:firstLineChars="200"/>
        <w:rPr>
          <w:rFonts w:hint="eastAsia" w:ascii="方正仿宋简体" w:hAnsi="方正仿宋简体" w:eastAsia="方正仿宋简体" w:cs="方正仿宋简体"/>
          <w:bCs/>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outlineLvl w:val="9"/>
        <w:rPr>
          <w:rFonts w:hint="eastAsia" w:ascii="宋体" w:hAnsi="宋体"/>
          <w:b/>
          <w:bCs/>
          <w:sz w:val="30"/>
          <w:szCs w:val="30"/>
        </w:rPr>
      </w:pPr>
      <w:r>
        <w:rPr>
          <w:rFonts w:hint="eastAsia" w:ascii="方正黑体简体" w:hAnsi="方正黑体简体" w:eastAsia="方正黑体简体" w:cs="方正黑体简体"/>
          <w:b w:val="0"/>
          <w:bCs w:val="0"/>
          <w:sz w:val="30"/>
          <w:szCs w:val="30"/>
          <w:lang w:eastAsia="zh-CN"/>
        </w:rPr>
        <w:t>第四章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站场燃气设备设施维护保养管理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第十二条</w:t>
      </w:r>
      <w:r>
        <w:rPr>
          <w:rFonts w:hint="eastAsia" w:ascii="方正仿宋简体" w:hAnsi="方正仿宋简体" w:eastAsia="方正仿宋简体" w:cs="方正仿宋简体"/>
          <w:sz w:val="28"/>
          <w:szCs w:val="28"/>
        </w:rPr>
        <w:t xml:space="preserve">  本办法中的站场燃气设备设施是指站场范围内的工艺流程设备，包括各类阀门、压力容器、计量仪表仪器、安全防护器材等。</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第十三条 </w:t>
      </w:r>
      <w:r>
        <w:rPr>
          <w:rFonts w:hint="eastAsia" w:ascii="方正仿宋简体" w:hAnsi="方正仿宋简体" w:eastAsia="方正仿宋简体" w:cs="方正仿宋简体"/>
          <w:sz w:val="28"/>
          <w:szCs w:val="28"/>
        </w:rPr>
        <w:t xml:space="preserve"> 燃气输配站场基本要求：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（一）站场流程设备无“跑、冒、滴、漏”，无锈蚀，无任何防腐死角。</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（二）员工定期严格按保养规程对设备设施进行维护保养，对已经损坏的部件必须及时更换，保养必须达到“清洁、润滑、紧固、调整、防腐”十字保养的要求，做到：一准、二灵、三清、四无、五不漏。</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A.清洁，设备外观及配电箱（柜）无灰垢、油泥；</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B.润滑，设备各润滑部位的油质、油量满足要求；</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C.紧固，各连接部位紧固；</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D.调整，对设备间隙、油压、安全装置调整合理；</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E.防腐，各导设施、设备、金属结构件及机体应清除掉腐蚀介质的浸蚀及锈迹并做防腐处理。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（三）站场面貌要做到“干净、整洁、清爽、规范”。</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（四）站场进行设备日常操作、维护保养、周期活动时，必须有两人以上在场，同时指定一人为现场安全监护。</w:t>
      </w:r>
    </w:p>
    <w:p>
      <w:pPr>
        <w:keepNext w:val="0"/>
        <w:keepLines w:val="0"/>
        <w:pageBreakBefore w:val="0"/>
        <w:widowControl w:val="0"/>
        <w:kinsoku/>
        <w:wordWrap/>
        <w:overflowPunct/>
        <w:topLinePunct w:val="0"/>
        <w:autoSpaceDE/>
        <w:autoSpaceDN/>
        <w:bidi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（五）严禁站场员工外请临时用工到生产现场进行设施设备的日常清洁、维护、保养作业。</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第十四条</w:t>
      </w:r>
      <w:r>
        <w:rPr>
          <w:rFonts w:hint="eastAsia" w:ascii="方正仿宋简体" w:hAnsi="方正仿宋简体" w:eastAsia="方正仿宋简体" w:cs="方正仿宋简体"/>
          <w:sz w:val="28"/>
          <w:szCs w:val="28"/>
        </w:rPr>
        <w:t xml:space="preserve">  站场工艺设备维护保养基本要求：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（一）严格按照设备的操作、技术规范使用设备。按照设备使用规范的规定定期开展设备维护保养及修理工作。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（二）正确、合理地使用设备，严格地按照设备的操作，保养规程进行使用。防止设备超温、超压、超速、超负荷运行，做到专机专用，严禁把特种设备当作普通设备使用。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（三）对新购的设备，要根据设备使用说明书，制定设备操作、保养规程和循环检查制度，并在试运中逐步修订和完善。</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（四）设备操作人员，必须具备本岗位的“应知应会”的技术知识和技能，逐步提高技术水平。</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（五）设备操作人员，应经培训考试合格后才能上岗操作。对锅炉、压力容器、运输车辆等特种设备，其专业操作人员应经考核合格取得操作合格证，严格执行持证上岗操作。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（六）设备使用实行定人、定机、定岗的设备使用制度。单人操作，一班作业的设备和运输车辆，实行“专人专机”的管理制度；两班制以上多人操作的设备实现班长负责制。在班长的组织下，严</w:t>
      </w:r>
      <w:r>
        <w:rPr>
          <w:rFonts w:hint="eastAsia" w:ascii="宋体" w:hAnsi="宋体" w:cs="宋体"/>
          <w:sz w:val="28"/>
          <w:szCs w:val="28"/>
        </w:rPr>
        <w:t>挌</w:t>
      </w:r>
      <w:r>
        <w:rPr>
          <w:rFonts w:hint="eastAsia" w:ascii="方正仿宋简体" w:hAnsi="方正仿宋简体" w:eastAsia="方正仿宋简体" w:cs="方正仿宋简体"/>
          <w:sz w:val="28"/>
          <w:szCs w:val="28"/>
        </w:rPr>
        <w:t>执行各项管理制度，共同管好、用好、维护好设备。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（七）设备在使用前和使用中，操作人员要认真执行巡回检查，发现问题及时处理。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（八）倒班使用的设备，要严格执行交接班制。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站场工艺设备出现故障时，公司和基层单位及时组织修理；对公司不具备修理能力的设备维修，必须委托具有修理资质和技术能力的单位进行修理。为保证修理质量、修理工期及合理的修理价格，大型修理必须按程序签订修理合同。</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第十五条 </w:t>
      </w:r>
      <w:r>
        <w:rPr>
          <w:rFonts w:hint="eastAsia" w:ascii="方正仿宋简体" w:hAnsi="方正仿宋简体" w:eastAsia="方正仿宋简体" w:cs="方正仿宋简体"/>
          <w:sz w:val="28"/>
          <w:szCs w:val="28"/>
        </w:rPr>
        <w:t xml:space="preserve"> 站场燃气设备设施维护保养具体要求如下：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（一）阀门类设备设施：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1.平板闸阀维护保养要求：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⑴阀门开关操作约50次后，（长期未操作的阀门每半年）应及时加注密封脂，确保阀门密封可靠和避免擦伤阀板密封面；</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⑵每周对阀门外部进行一次泄漏检查；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⑶每周对阀门外部进行一次清洁保养；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⑷每月对丝杆进行一次润滑保养；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⑸每半年排除阀体积水、污物一次。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2.双作用式节流截止阀维护保养要求：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⑴阀门开关操作约30次后，（长期未操作的阀门每半年）应及时加注密封脂；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⑵每周对阀门外部进行一次泄漏检查；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⑶每周对阀门外部进行一次清洁保养；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⑷每月对丝杆进行一次润滑保养；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⑸如果阀体及阀座间的密封圈损坏应及时更换。</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3.旋塞阀维护保养要求：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⑴每周检查旋塞阀的阀体、阀杆、阀位指示器等所有密封点是否存在外漏；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⑵每周对旋塞阀外部作一次清洁保养，保证其外部无锈蚀；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⑶每月进行一次注脂保养；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⑷每月对执行机构进行一次润滑，保证一人在不使用加力杆的情况下可灵活操作。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4.球阀维护保养要求：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⑴每周检查各连接部位是否存在外漏；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⑵每周对球阀外部作一次清洁保养，保证其外部无锈蚀；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⑶每月对球阀进行全开或全关操作一次保证球阀的灵活性（不能影响生产）；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⑷每季度排污操作一次，以减少污物对阀门密封面的损伤，延长阀门的使用寿命；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⑸每半年对球阀注脂保养一次。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5.止回阀维护保养要求：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⑴日常巡检发现异常应及时判断处理（主要原因可能是上、下游阀门内漏或弹簧断裂）；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⑵每周进行一次外部泄漏检查；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⑶每周对止回阀外部作一次清洁保养，保证其外部无锈蚀；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⑷每年对止回阀清洗保养一次。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6.安全切断阀维护保养要求：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⑴日常巡检查看下游压力表的压力读数是否正常，若读数超出正常范围而切断阀未动作，应彻底检查并维护切断阀；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⑵每周检查切断阀及其附件（信号管、主阀体、传感器）有无明显的外力损坏，是否有外漏；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⑶每周对切断阀外部作一次清洁保养，保证其外部无锈蚀；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⑷每季度检查切断阀的超（失）压切断压力是否符合要求；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⑸每年对切断阀内部零件进行全面清洁维护，对其易损件如：阀瓣密封件，平衡膜，O型圈进行检查，及时更换已溶胀、老化、压痕不均匀的密封件。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7.调压阀维护保养要求：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⑴每周对调压器的外部作一次清洁保养；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⑵每周用燃气报警仪（或皂液）检查调压器各连接处有无泄漏；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⑶每半年对调压器的关闭压力进行一次测试检查；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⑷每年对调压器内部进行一次全面清洗保养。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8.先导式安全阀维护保养要求：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⑴日常巡检注意观察安全阀下的控制阀是否处于开启状态；</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⑵每周对安全阀的外部作一次清洁保养，保证其外部表面无锈蚀；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⑶每周用燃气报警仪（或皂液）检查调压器各连接处有无泄漏；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⑷每月检查铅封和铭牌是否完整清晰；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⑸按规定每年必须对安全阀进行一次校验（同期作一次全面保养）；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⑹离线校验时，安全阀拆卸后应及时安装上盲板应尽量减少离线时间；</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⑺当安全阀发生过启跳情况时必须重新进行校验。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（一）</w:t>
      </w:r>
      <w:r>
        <w:rPr>
          <w:rFonts w:hint="eastAsia" w:ascii="方正仿宋简体" w:hAnsi="方正仿宋简体" w:eastAsia="方正仿宋简体" w:cs="方正仿宋简体"/>
          <w:sz w:val="28"/>
          <w:szCs w:val="28"/>
        </w:rPr>
        <w:t>压力容器类设备设施：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1.球罐维护保养要求：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⑴日常巡检注意观察球罐压力表和压力变送器是否完好可靠；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⑵每周对罐底各连接部位进行一次泄漏检查；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⑶每月对伸缩管、支柱、拉杆、地面基础进行一次目视检查；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⑷每季度排污操作一次；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⑸每半年对球罐压力表、变送器、固定式可燃气体检测仪进行校验；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⑹按规定每三年对球罐进行一次全面检测。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2.汇管维护保养要求：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⑴每周检查法兰盘及各连接处有无泄漏；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⑵每周对汇管的外部作一次清洁保养，保证其外部表面无锈蚀；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⑶每月检查地脚螺栓是否松动；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⑷每季度缓开排污阀进行排污操作一次；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⑸每半年检测防雷接地卡，导电性能是否良好；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⑹每半年对汇管上压力表进行一次校检；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⑺按规定三年一次对汇管进行一次全面检测。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3.过滤分离器维护保养要求：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⑴日常巡检注意查看压力表读数是否正常，当发现差压计达到0.1MPa时应组织清洗滤芯</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⑵每周应检查过滤分离器各连接处有无外漏；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⑶每周应对过滤分离器外部进行一次清洁保养，确保外部无锈蚀；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⑷每月检查地脚螺栓是否松动；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⑸每季度活动开关排污阀一次，确保阀门灵活可靠；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⑸每半年检测防雷接地卡，导电性能是否良好；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⑹每半年对过滤分离器上压力表进行一次校检；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⑺按规定三年一次对过滤分离器进行一次全面检测。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4.卧式重力分离器维护保养要求：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⑴日常巡检注意查看压力表读数是否正常，当发现液位计达到50时应及时进行排污操作；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⑵每周应检查分离器各连接处有无外漏；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⑶每周应对分离器外部进行一次清洁保养，确保外部无锈蚀；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⑷每月检查地脚螺栓是否松动；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⑸每季度活动排污阀一次确保阀门灵活可靠；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⑸每半年检测防雷接地卡，导电性能是否良好；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⑹每半年对分离器上压力表进行一次校检；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⑺按规定三年一次对分离器进行一次全面检测。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5.筒型干式过滤器维护保养要求：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⑴每周应检查过滤器各连接处有无外漏；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⑵每周应对过滤器外部进行一次清洁保养，确保外部无锈蚀；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⑶过滤器前后压差超过允许值时，应及时清洗滤芯；</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⑷每季度开启排污阀进行一次排污操作；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⑸按规定三年一次对过滤器进行一次全面检测。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（二）</w:t>
      </w:r>
      <w:r>
        <w:rPr>
          <w:rFonts w:hint="eastAsia" w:ascii="方正仿宋简体" w:hAnsi="方正仿宋简体" w:eastAsia="方正仿宋简体" w:cs="方正仿宋简体"/>
          <w:sz w:val="28"/>
          <w:szCs w:val="28"/>
        </w:rPr>
        <w:t>计量仪器仪表类设备设施：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1.高级孔板阀维护保养要求：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⑴每周应检查导压管各连接处有无外漏；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⑵每周应对高级孔板阀外部进行一次清洁保养，确保外部无锈蚀；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⑶每周对高级孔板阀清洗保养一次；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⑷每月旋转密封脂压盖，注入密封脂，使滑阀保持良好密封，随时给密封脂盒补充密封脂；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⑸每一季度打开阀体排污阀吹扫排污一次。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2.智能旋进漩涡流量计（TDS系列）维护保养要求：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⑴日常巡检注意检查电池是否欠压，若缺电应及时更换电池；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⑵每周应检查智能流量计各连接处有无外漏；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⑶每周应对流量计外部进行一次清洁保养，确保外部无锈蚀；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⑷每半年检测防雷接地线，导电性能是否良好；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⑸按规定每年对旋进漩涡流量计进行检定一次。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3.伸缩式整流器（ZLG-S）维护保养要求：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⑴整流器可以水平或垂直安装在管道系统中，维护时不可损伤法兰密封面和束管端面；</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⑵清理内部渣子时不可用坚硬物资伸入到束管中，不然会影响到整流效果，以至于影响到孔板的计量精度；</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⑶若整流器在收缩操作时，转动螺母异常吃力，则是进口端由渣灰卡堵；</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⑷日常巡检中发现整流器出现异常噪音应及时清洗保养；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⑸每周应检查整流器连接法兰处有无外漏；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⑹每周应对整流器外部进行一次清洁保养，确保外部无锈蚀。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4.压力（差压）变送器（EJA系列）维护保养要求：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⑴日常巡检应注意观察变送器的表头读数和流量计算机上读数，其比较误差应不大于0.5%；</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⑵每周校验零位时应对导压管进行检漏和吹扫，保证导压系统无积液、堵塞和泄漏；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⑶每周应对变送器器外部进行一次清洁保养，确保外部无锈蚀；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⑷每月对接地线进行检查，保证其稳固可靠；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⑸每季度压力（差压）变送器进行全面校检并出示鉴定报告。</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5.温度变送器（WZP-24K）维护保养要求：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⑴每周对温度变送器进行一次外部清洁，确保接线盒上无金属屑和灰尘；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⑵每周检查各连接处有无松动、泄漏；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⑶每月检查防雷接地线是否稳固可靠；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⑷每半年检查配管、配线的腐蚀及损坏情况；</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⑸每年对温度变送器基本误差、回程误差、负载变化、电源变化、输出交流分量、绝缘电阻和绝缘电流进行定期鉴定。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6.磁浮液位计（UHS-AA）维护保养要求：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⑴液位计主体周围不容许有导磁体靠近，否则直接影响液位计正常工作；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⑵日常巡检发现液位达到20值时应及时进行排液操作；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⑶每周进行一次清洁保养和验漏检查；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⑷每月对液位计进行一次校正，保证其显示正确；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⑸每半年打开排污阀进行排污操作一次。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（三）</w:t>
      </w:r>
      <w:r>
        <w:rPr>
          <w:rFonts w:hint="eastAsia" w:ascii="方正仿宋简体" w:hAnsi="方正仿宋简体" w:eastAsia="方正仿宋简体" w:cs="方正仿宋简体"/>
          <w:sz w:val="28"/>
          <w:szCs w:val="28"/>
        </w:rPr>
        <w:t>安全防护类设备设施：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1.二氧化碳灭火器（MT2型）维护保养要求：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⑴日常检查应注意二氧化碳灭火器存放地点的温度不得超过45℃.（因为钢瓶受热，液态二氧化碳会变为气态，使压力剧增，易发生物理性爆炸事故，因此二氧化碳灭火器应远离火源，避免日光暴晒）；</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⑵每周应做清洁保养，保证筒体无锈蚀，并确认喷管畅通；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⑶每月对灭火器检查一次重量，灭火器的泄漏量不得大于灭火剂额定重量的5%或5Og。超过规定泄漏量的，应检修后按规定的充装量重灌，应确保在有效期内工作并做好相应记录；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⑷二氧化碳灭火器由消防专业部门进行灌装，重新灌装后应由消防专业部门进行水压和气密性试验，不合格者不得使用；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⑸每隔五年，应外送维修单位进行水压试验。试验压力应与钢瓶底部所打钢印的数值相同，水压试验同时还应对钢瓶的残余变形率进行测定，只有水压试验合格且残余变形率小于6的钢瓶才能继续使用。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2.推车式干粉灭火器（MFZ（ABC）35型）维护保养要求：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⑴灭火器应放置在通风、干燥、阴凉并取用方便的地方，环境温度在-5～+45℃；</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⑵每周应做清洁保养，保证筒体无锈蚀，铅封、保险销完好并确认喷管畅通；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⑶每月对活动部位进行润滑保养，检查车架上的转动部件是否灵活可靠；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⑷每月检查压力表指针是否在绿色区域。如指针不在绿色区域时，应查明原因检修后重新充气；</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⑸每半年检查干粉有无结块现象，如发现结块，立即更换灭火剂；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⑹灭火器一经开启必须再充装，再充装时，绝对不能变换干粉灭火剂的种类，即碳酸氢钠干粉灭火器不能换装磷酸铵盐干粉灭火剂；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⑺每次再充装前或灭火器出厂三年后，应进行水压试验，水压试验时对灭火器筒体和储气瓶应分别进行。其水压试验压力应与该灭火器上标签或钢印所示的压力相同。水压试验合格后才能再次充装使用。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3.便携式复合可燃气体检测仪维护保养要求：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⑴每周关机后用柔软的湿布清洁表面附着的灰尘，请勿使用溶剂、肥皂或抛光剂清洁；</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⑵仪器长期不工作时，应关机，置于干燥、无尘、符合储存温度的环境中；</w:t>
      </w:r>
      <w:r>
        <w:rPr>
          <w:rFonts w:hint="eastAsia" w:ascii="方正仿宋简体" w:hAnsi="方正仿宋简体" w:eastAsia="方正仿宋简体" w:cs="方正仿宋简体"/>
          <w:sz w:val="28"/>
          <w:szCs w:val="28"/>
        </w:rPr>
        <w:br w:type="textWrapping"/>
      </w:r>
      <w:r>
        <w:rPr>
          <w:rFonts w:hint="eastAsia" w:ascii="方正仿宋简体" w:hAnsi="方正仿宋简体" w:eastAsia="方正仿宋简体" w:cs="方正仿宋简体"/>
          <w:sz w:val="28"/>
          <w:szCs w:val="28"/>
        </w:rPr>
        <w:t>⑶气体检测仪实行专人专管制度，防止出现丢失等情况造成器械缺失，影响正常使用；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⑷请勿把检测仪暴露于无机溶剂产生的气味中（例如油漆气味或有机溶剂产生的气味）；</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⑸按规定便携式复合气体检测仪每半年应校验一次。</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4.消防离心泵维护保养要求：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⑴日常巡检应注意观察密封填料的漏失量（应控制在10-30滴/分）；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⑵每周对离心泵进行一次外部清洁，确保表面无锈蚀；</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⑶每月盘泵操作一次，并检查润滑油是否在刻度线以上；</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⑷每月检查地脚螺栓和接地线是否稳固可靠；</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⑸每月启动运行一次消防水泵，确保处于完好的工作状态并做好相应记录；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⑹按要求每半年对压力表进行一次校检，确保指示正确。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5.加臭机（RQJC-B系列）维护保养要求：</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(1)压差检查：每周+观察启动面板校验罐上压力表对数与管线运行压力作对比，要求高于管线运行压力50～100KPa;</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(2)每周用皂液检查相应卡套接头、螺纹连接部分有无外泄漏（注意：皂液不能喷入电磁阀线圈连接部分）；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(3)每周对加臭机进行一次外部清洁保养；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(4)每半年对臭液罐、臭液过滤器和磁翻板液位计进行一次排污操作；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(5)按规定每半年对臭液罐压力表进行一次校检。</w:t>
      </w:r>
    </w:p>
    <w:p>
      <w:pPr>
        <w:adjustRightInd w:val="0"/>
        <w:snapToGrid w:val="0"/>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outlineLvl w:val="9"/>
        <w:rPr>
          <w:rFonts w:hint="eastAsia" w:ascii="宋体" w:hAnsi="宋体"/>
          <w:b/>
          <w:sz w:val="32"/>
          <w:szCs w:val="32"/>
        </w:rPr>
      </w:pPr>
      <w:r>
        <w:rPr>
          <w:rFonts w:hint="eastAsia" w:ascii="方正黑体简体" w:hAnsi="方正黑体简体" w:eastAsia="方正黑体简体" w:cs="方正黑体简体"/>
          <w:b w:val="0"/>
          <w:bCs/>
          <w:sz w:val="30"/>
          <w:szCs w:val="30"/>
          <w:lang w:eastAsia="zh-CN"/>
        </w:rPr>
        <w:t>第五章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应急处置管理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sz w:val="28"/>
          <w:szCs w:val="28"/>
        </w:rPr>
        <w:t xml:space="preserve">  燃气管网设备设施出现突发事件时：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1.巡检人员在现场巡检、维护时发现或被社会人员告知经核实确有燃气管网设备设施出现突发事件时，应立即报告调度室；</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2.调度室立即通知公司值班抢险人员进行先期处置；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值班抢险人员15分钟内到达现场，关闭相关阀门（阀井），设置警戒区域，并疏散事故区域周边人员，同时立即向调度室汇报现场情况，如需储配站切断气源，调度室立即通知储配站关闭相关阀门并向领导汇报；</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4.如发生火灾或者人员伤亡，调度室立即拨打“119”火警电话或“120”急救电话；</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5.调度室及时将事故情况向公司领导汇报，立即成立现场指挥部，相关抢险人员在30分钟内赶到事故现场；</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6.调度室随时掌握现场抢险进度并保持与现场人员、地方有关部门的密切联系；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7.抢险完成后，并将恢复供气的情况及时告知用户，配合相关人员完成公司操作。</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第十七条</w:t>
      </w:r>
      <w:r>
        <w:rPr>
          <w:rFonts w:hint="eastAsia" w:ascii="方正仿宋简体" w:hAnsi="方正仿宋简体" w:eastAsia="方正仿宋简体" w:cs="方正仿宋简体"/>
          <w:sz w:val="28"/>
          <w:szCs w:val="28"/>
        </w:rPr>
        <w:t xml:space="preserve">  站场燃气设备设施出现突发事件时当班员工立即根据站场应急处置程序处置，并及时汇报调度室。</w:t>
      </w:r>
    </w:p>
    <w:p>
      <w:pPr>
        <w:numPr>
          <w:ilvl w:val="0"/>
          <w:numId w:val="0"/>
        </w:numPr>
        <w:adjustRightInd w:val="0"/>
        <w:snapToGrid w:val="0"/>
        <w:spacing w:line="560" w:lineRule="exact"/>
        <w:jc w:val="both"/>
        <w:rPr>
          <w:rFonts w:hint="eastAsia" w:ascii="方正黑体简体" w:hAnsi="方正黑体简体" w:eastAsia="方正黑体简体" w:cs="方正黑体简体"/>
          <w:b w:val="0"/>
          <w:bCs/>
          <w:sz w:val="30"/>
          <w:szCs w:val="30"/>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outlineLvl w:val="9"/>
        <w:rPr>
          <w:rFonts w:hint="eastAsia" w:ascii="方正仿宋简体" w:hAnsi="方正仿宋简体" w:eastAsia="方正仿宋简体" w:cs="方正仿宋简体"/>
          <w:b/>
          <w:sz w:val="30"/>
          <w:szCs w:val="30"/>
        </w:rPr>
      </w:pPr>
      <w:r>
        <w:rPr>
          <w:rFonts w:hint="eastAsia" w:ascii="方正黑体简体" w:hAnsi="方正黑体简体" w:eastAsia="方正黑体简体" w:cs="方正黑体简体"/>
          <w:b w:val="0"/>
          <w:bCs/>
          <w:sz w:val="30"/>
          <w:szCs w:val="30"/>
          <w:lang w:eastAsia="zh-CN"/>
        </w:rPr>
        <w:t>第六章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巡护维修资料管理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第十八条</w:t>
      </w:r>
      <w:r>
        <w:rPr>
          <w:rFonts w:hint="eastAsia" w:ascii="方正仿宋简体" w:hAnsi="方正仿宋简体" w:eastAsia="方正仿宋简体" w:cs="方正仿宋简体"/>
          <w:sz w:val="28"/>
          <w:szCs w:val="28"/>
        </w:rPr>
        <w:t xml:space="preserve">  燃气设备设施巡检、维护、维修应有以下记录：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1.设备设施统计表；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2.设备设施维护保养记录；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3.设备设施维修记录；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4.设备设施报废记录表；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5.设备设施停用/闲置记录表；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6.设备设施检定记录；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7.异常情况处理记录；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8.管道第三方占压重点监控记录；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9.调压箱维护及更换、保养记录；</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10.阀井档案及阀门更换、保养记录。</w:t>
      </w:r>
    </w:p>
    <w:p>
      <w:pPr>
        <w:adjustRightInd w:val="0"/>
        <w:snapToGrid w:val="0"/>
        <w:spacing w:line="560" w:lineRule="exact"/>
        <w:ind w:firstLine="560" w:firstLineChars="200"/>
        <w:rPr>
          <w:rFonts w:hint="eastAsia" w:ascii="方正仿宋简体" w:hAnsi="方正仿宋简体" w:eastAsia="方正仿宋简体" w:cs="方正仿宋简体"/>
          <w:b w:val="0"/>
          <w:bCs w:val="0"/>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jc w:val="center"/>
        <w:textAlignment w:val="auto"/>
        <w:outlineLvl w:val="9"/>
        <w:rPr>
          <w:rFonts w:hint="eastAsia" w:ascii="宋体" w:hAnsi="宋体"/>
          <w:b/>
          <w:sz w:val="30"/>
          <w:szCs w:val="30"/>
        </w:rPr>
      </w:pPr>
      <w:r>
        <w:rPr>
          <w:rFonts w:hint="eastAsia" w:ascii="方正黑体简体" w:hAnsi="方正黑体简体" w:eastAsia="方正黑体简体" w:cs="方正黑体简体"/>
          <w:b w:val="0"/>
          <w:bCs w:val="0"/>
          <w:sz w:val="30"/>
          <w:szCs w:val="30"/>
          <w:lang w:eastAsia="zh-CN"/>
        </w:rPr>
        <w:t>第七章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 xml:space="preserve"> 附</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 xml:space="preserve">第十九条 </w:t>
      </w:r>
      <w:r>
        <w:rPr>
          <w:rFonts w:hint="eastAsia" w:ascii="方正仿宋简体" w:hAnsi="方正仿宋简体" w:eastAsia="方正仿宋简体" w:cs="方正仿宋简体"/>
          <w:sz w:val="28"/>
        </w:rPr>
        <w:t xml:space="preserve"> 本办法由</w:t>
      </w:r>
      <w:r>
        <w:rPr>
          <w:rFonts w:hint="eastAsia" w:ascii="方正仿宋简体" w:hAnsi="方正仿宋简体" w:eastAsia="方正仿宋简体" w:cs="方正仿宋简体"/>
          <w:sz w:val="28"/>
          <w:lang w:eastAsia="zh-CN"/>
        </w:rPr>
        <w:t>生产运行部</w:t>
      </w:r>
      <w:r>
        <w:rPr>
          <w:rFonts w:hint="eastAsia" w:ascii="方正仿宋简体" w:hAnsi="方正仿宋简体" w:eastAsia="方正仿宋简体" w:cs="方正仿宋简体"/>
          <w:sz w:val="28"/>
        </w:rPr>
        <w:t>负责解释、修订。</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rPr>
        <w:t>第二十条</w:t>
      </w:r>
      <w:r>
        <w:rPr>
          <w:rFonts w:hint="eastAsia" w:ascii="方正仿宋简体" w:hAnsi="方正仿宋简体" w:eastAsia="方正仿宋简体" w:cs="方正仿宋简体"/>
          <w:sz w:val="28"/>
        </w:rPr>
        <w:t xml:space="preserve">  本办法自发布之日起实施。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rPr>
      </w:pPr>
    </w:p>
    <w:p>
      <w:pPr>
        <w:adjustRightInd w:val="0"/>
        <w:snapToGrid w:val="0"/>
        <w:spacing w:line="560" w:lineRule="exact"/>
        <w:ind w:firstLine="560" w:firstLineChars="200"/>
        <w:rPr>
          <w:rFonts w:hint="eastAsia" w:ascii="方正仿宋简体" w:hAnsi="方正仿宋简体" w:eastAsia="方正仿宋简体" w:cs="方正仿宋简体"/>
          <w:sz w:val="28"/>
        </w:rPr>
      </w:pPr>
    </w:p>
    <w:p>
      <w:pPr>
        <w:spacing w:line="460" w:lineRule="exact"/>
        <w:ind w:firstLine="579" w:firstLineChars="207"/>
        <w:rPr>
          <w:rFonts w:hint="eastAsia" w:ascii="宋体" w:hAnsi="宋体"/>
          <w:sz w:val="28"/>
        </w:rPr>
      </w:pPr>
    </w:p>
    <w:p>
      <w:pPr>
        <w:spacing w:line="460" w:lineRule="exact"/>
        <w:ind w:firstLine="579" w:firstLineChars="207"/>
        <w:rPr>
          <w:rFonts w:hint="eastAsia" w:ascii="宋体" w:hAnsi="宋体"/>
          <w:sz w:val="28"/>
        </w:rPr>
      </w:pPr>
    </w:p>
    <w:p>
      <w:pPr>
        <w:spacing w:line="460" w:lineRule="exact"/>
        <w:ind w:firstLine="579" w:firstLineChars="207"/>
        <w:rPr>
          <w:rFonts w:hint="eastAsia" w:ascii="宋体" w:hAnsi="宋体"/>
          <w:sz w:val="28"/>
        </w:rPr>
      </w:pPr>
    </w:p>
    <w:p>
      <w:pPr>
        <w:spacing w:line="460" w:lineRule="exact"/>
        <w:ind w:firstLine="579" w:firstLineChars="207"/>
        <w:rPr>
          <w:rFonts w:hint="eastAsia" w:ascii="宋体" w:hAnsi="宋体"/>
          <w:sz w:val="28"/>
        </w:rPr>
      </w:pPr>
    </w:p>
    <w:p>
      <w:pPr>
        <w:spacing w:line="460" w:lineRule="exact"/>
        <w:rPr>
          <w:rFonts w:hint="eastAsia" w:ascii="宋体" w:hAnsi="宋体"/>
          <w:sz w:val="28"/>
        </w:rPr>
      </w:pPr>
    </w:p>
    <w:p>
      <w:pPr>
        <w:spacing w:line="460" w:lineRule="exact"/>
        <w:rPr>
          <w:rFonts w:hint="eastAsia" w:ascii="宋体" w:hAnsi="宋体"/>
          <w:sz w:val="28"/>
        </w:rPr>
      </w:pPr>
    </w:p>
    <w:p>
      <w:pPr>
        <w:spacing w:line="460" w:lineRule="exact"/>
        <w:rPr>
          <w:rFonts w:hint="eastAsia" w:ascii="宋体" w:hAnsi="宋体"/>
          <w:sz w:val="28"/>
        </w:rPr>
      </w:pPr>
    </w:p>
    <w:p>
      <w:pPr>
        <w:spacing w:line="460" w:lineRule="exact"/>
        <w:rPr>
          <w:rFonts w:hint="eastAsia" w:ascii="宋体" w:hAnsi="宋体"/>
          <w:sz w:val="28"/>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bookmarkStart w:id="83" w:name="_Toc21261"/>
      <w:bookmarkStart w:id="84" w:name="_Toc17542"/>
      <w:bookmarkStart w:id="85" w:name="_Toc11423"/>
      <w:bookmarkStart w:id="86" w:name="_Toc14885"/>
      <w:bookmarkStart w:id="87" w:name="_Toc24537"/>
      <w:bookmarkStart w:id="88" w:name="_Toc17784"/>
      <w:bookmarkStart w:id="89" w:name="_Toc31261"/>
      <w:bookmarkStart w:id="90" w:name="_Toc18769"/>
      <w:bookmarkStart w:id="91" w:name="_Toc4169"/>
      <w:bookmarkStart w:id="92" w:name="_Toc10544"/>
      <w:bookmarkStart w:id="93" w:name="_Toc1101"/>
      <w:bookmarkStart w:id="94" w:name="_Toc14019"/>
      <w:bookmarkStart w:id="95" w:name="_Toc31515"/>
      <w:bookmarkStart w:id="96" w:name="_Toc18195"/>
      <w:bookmarkStart w:id="97" w:name="_Toc32341"/>
      <w:bookmarkStart w:id="98" w:name="_Toc3370"/>
      <w:bookmarkStart w:id="99" w:name="_Toc3666"/>
      <w:bookmarkStart w:id="100" w:name="_Toc26131"/>
      <w:bookmarkStart w:id="101" w:name="_Toc25393"/>
      <w:bookmarkStart w:id="102" w:name="_Toc134859472"/>
      <w:r>
        <w:rPr>
          <w:rFonts w:hint="eastAsia" w:ascii="方正小标宋简体" w:eastAsia="方正小标宋简体"/>
          <w:b w:val="0"/>
          <w:bCs w:val="0"/>
          <w:sz w:val="36"/>
          <w:szCs w:val="36"/>
        </w:rPr>
        <w:t>中油南充燃气有限责任公司</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hint="eastAsia" w:ascii="方正小标宋简体" w:eastAsia="方正小标宋简体"/>
          <w:b w:val="0"/>
          <w:bCs w:val="0"/>
          <w:sz w:val="36"/>
          <w:szCs w:val="36"/>
          <w:lang w:val="en-US" w:eastAsia="zh-CN"/>
        </w:rPr>
        <w:t>特种设备安全管理制度</w:t>
      </w:r>
      <w:bookmarkEnd w:id="101"/>
    </w:p>
    <w:p>
      <w:pPr>
        <w:rPr>
          <w:rFonts w:hint="eastAsia"/>
        </w:rPr>
      </w:pPr>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宋体" w:hAnsi="宋体" w:cs="Arial Unicode MS"/>
          <w:sz w:val="30"/>
          <w:szCs w:val="30"/>
        </w:rPr>
      </w:pPr>
      <w:r>
        <w:rPr>
          <w:rFonts w:hint="eastAsia" w:ascii="方正黑体简体" w:hAnsi="方正黑体简体" w:eastAsia="方正黑体简体" w:cs="方正黑体简体"/>
          <w:b w:val="0"/>
          <w:bCs/>
          <w:sz w:val="30"/>
          <w:szCs w:val="30"/>
        </w:rPr>
        <w:t>第一章  总</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第一条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为了确保特种设备的安全运行，保障人民生命、财产安全，有效防范事故发生，根据中华人民共和国国务院令(第373号)《特种设备安全监察条例》，结合公司实际，特制定本办法。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在公司范围内从事特种设备采购与入库验收、安装、改造、维修、使用、检验、检测及其监督检查，应当遵守本规定。</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第三条</w:t>
      </w:r>
      <w:r>
        <w:rPr>
          <w:rFonts w:hint="eastAsia" w:ascii="宋体" w:hAnsi="宋体"/>
          <w:sz w:val="28"/>
          <w:szCs w:val="28"/>
        </w:rPr>
        <w:t xml:space="preserve">  </w:t>
      </w:r>
      <w:r>
        <w:rPr>
          <w:rFonts w:hint="eastAsia" w:ascii="方正仿宋简体" w:hAnsi="方正仿宋简体" w:eastAsia="方正仿宋简体" w:cs="方正仿宋简体"/>
          <w:sz w:val="28"/>
          <w:szCs w:val="28"/>
        </w:rPr>
        <w:t>办法所称特种设备是指涉及生命安全、危险性较大的压力容器(含气瓶，下同)、压力管道。</w:t>
      </w:r>
      <w:r>
        <w:rPr>
          <w:rFonts w:hint="eastAsia" w:ascii="宋体" w:hAnsi="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第四条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特种设备的管理应当遵循“安全第一、预防为主”的原则,实行全过程管理。</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第五条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特种设备的采购由物资部门负责；使用、维护、管理由特种设备使用单位负责；修理、改造由设备管理部门负责；检验、检测由设备管理部门负责组织有资格的检验单位进行，各单位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监督负责各自单位特种设备的安全监督工作。</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第六条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特种设备使用单位，应当建立并严格执行安全生产管理和岗位安全责任制度，单位的主要负责人是本单位特种设备管理的第一负责人。</w:t>
      </w:r>
    </w:p>
    <w:p>
      <w:pPr>
        <w:keepNext w:val="0"/>
        <w:keepLines w:val="0"/>
        <w:pageBreakBefore w:val="0"/>
        <w:widowControl w:val="0"/>
        <w:kinsoku/>
        <w:wordWrap/>
        <w:overflowPunct/>
        <w:topLinePunct w:val="0"/>
        <w:autoSpaceDE/>
        <w:autoSpaceDN/>
        <w:bidi w:val="0"/>
        <w:adjustRightInd/>
        <w:snapToGrid/>
        <w:spacing w:line="560" w:lineRule="exact"/>
        <w:ind w:firstLine="540" w:firstLineChars="192"/>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第七条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任何单位和个人对违反本规定的行为，有权向各级质量安全环保部门和公司相关管理部门报告。</w:t>
      </w:r>
    </w:p>
    <w:p>
      <w:pPr>
        <w:spacing w:line="360" w:lineRule="auto"/>
        <w:ind w:firstLine="480" w:firstLineChars="200"/>
        <w:rPr>
          <w:rFonts w:ascii="黑体" w:hAnsi="宋体" w:eastAsia="黑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黑体" w:hAnsi="宋体" w:eastAsia="黑体" w:cs="Arial Unicode MS"/>
          <w:sz w:val="24"/>
        </w:rPr>
      </w:pPr>
      <w:r>
        <w:rPr>
          <w:rFonts w:hint="eastAsia" w:ascii="方正黑体简体" w:hAnsi="方正黑体简体" w:eastAsia="方正黑体简体" w:cs="方正黑体简体"/>
          <w:b w:val="0"/>
          <w:bCs/>
          <w:sz w:val="30"/>
          <w:szCs w:val="30"/>
        </w:rPr>
        <w:t>第二章  采购与入库验收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第八条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特种设备及相关安全附件，由物资采购部门根据技术部门要求从具有相应制造资格的单位（或供应商）中择优进行购买或加工订货。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第九条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新购特种设备及相关附属设施到达后，物资采购部门组织相关人员按有关要求对特种设备及相关附属设备进行入库验收，同时应检查特种设备的设计文件、产品质量合格证明、安装及使用维修说明、监督检验证明等文件是否齐全完整有效，并做好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入厂验收不合格的特种设备由物资采购部门责成制造单位 (或供应商)进行整改，整改合格后再进行验收。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ascii="黑体" w:hAnsi="宋体" w:eastAsia="黑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黑体" w:hAnsi="宋体" w:eastAsia="黑体" w:cs="Arial Unicode MS"/>
          <w:sz w:val="24"/>
        </w:rPr>
      </w:pPr>
      <w:r>
        <w:rPr>
          <w:rFonts w:hint="eastAsia" w:ascii="方正黑体简体" w:hAnsi="方正黑体简体" w:eastAsia="方正黑体简体" w:cs="方正黑体简体"/>
          <w:b w:val="0"/>
          <w:bCs/>
          <w:sz w:val="30"/>
          <w:szCs w:val="30"/>
        </w:rPr>
        <w:t>第三章  安装、改造、维修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第十一条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在公司范围内从事特种设备安装（组焊）、维修、改造的单位必须是取得单位所在地的省级及以上安全监察机构许可的具有相应资格的单位。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第十二条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在公司范围内从事特种设备安装（组焊）、维修、改造的单位应按照国务院特种设备安全监督部门和行业制订并公布的安全技术规范的要求，进行各项活动。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第十三条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特种设备安装、改造、维修的施工单位应当在施工前将拟进行的特冲设备安装、改造、维修情况书面告知该地区的特种设备安全监督管理部门，告知后即可施工。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第十四条</w:t>
      </w:r>
      <w:r>
        <w:rPr>
          <w:rFonts w:hint="eastAsia" w:ascii="宋体" w:hAnsi="宋体"/>
          <w:sz w:val="28"/>
          <w:szCs w:val="28"/>
        </w:rPr>
        <w:t xml:space="preserve">  </w:t>
      </w:r>
      <w:r>
        <w:rPr>
          <w:rFonts w:hint="eastAsia" w:ascii="方正仿宋简体" w:hAnsi="方正仿宋简体" w:eastAsia="方正仿宋简体" w:cs="方正仿宋简体"/>
          <w:sz w:val="28"/>
          <w:szCs w:val="28"/>
        </w:rPr>
        <w:t>压力容器、压力管道的安装、改造、维修竣工后，安装、改造、维修的施工单位应当在验收后30日内将有关技术资料移交特种设备使用单位。特种设备使用单位应当将其存入该特种设备的安全技术档案。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第十五条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压力容器的安装、改造、重大维修过程，必须经国务院特种设备安全监督管理部门核准的检验检测机构按照安全技术规范的要求进行监督检验；未经监督检验合格的不得交付使用。</w:t>
      </w:r>
    </w:p>
    <w:p>
      <w:pPr>
        <w:spacing w:line="360" w:lineRule="auto"/>
        <w:ind w:firstLine="480" w:firstLineChars="200"/>
        <w:rPr>
          <w:rFonts w:ascii="黑体" w:hAnsi="宋体" w:eastAsia="黑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黑体" w:hAnsi="宋体" w:eastAsia="黑体" w:cs="Arial Unicode MS"/>
          <w:sz w:val="24"/>
        </w:rPr>
      </w:pPr>
      <w:r>
        <w:rPr>
          <w:rFonts w:hint="eastAsia" w:ascii="方正黑体简体" w:hAnsi="方正黑体简体" w:eastAsia="方正黑体简体" w:cs="方正黑体简体"/>
          <w:b w:val="0"/>
          <w:bCs/>
          <w:sz w:val="30"/>
          <w:szCs w:val="30"/>
        </w:rPr>
        <w:t>第四章  使用、监督及检验检测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第十六条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 xml:space="preserve">特种设备使用单位，应当严格执行本规定和有关安全生产的法律、行政法规的规定，保证特种设备的安全使用。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压力容器操作人员需要经压力容器常规培训考试合格后才能上岗，并按要求遵守操作规程、岗位责任制及有关规程、制度；定时、定点、定路线进行巡回检查，发现异常及时处理，不得提高原设计规定的工艺条件，严禁超温、超压、超装运行压力容器及其安全附件，必须有详细的运行记录，当容器检验和发生异常现象时，应及时地记录并存入资料档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（二）压力容器发生下列现象时，操作人员有权立即采取紧急措施并及时报告有关部门：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1、操作压力、介质温度或壁温超过设计许可值，采取措施仍不能恢复正常时；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2、受压元件发生裂纹、鼓包、变形、泄漏等危及安全的现象时；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3、安全附件失效，接管焊缝开裂，紧固件损坏难以保证安全运行时；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4、发生火灾等意外事故直接威胁压力容器安全运行时；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5、对不符合《压力容器安全技术监察规程》和有关标准的压力容器，操作人员有权拒绝使用。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（三）维护保养方面。在具体的操作过程中,应做到以下几点: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1、平稳操作:在操作过程中尽量保持压力容器的操作条件(如工作压力和工作温度)相对稳定。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2、防止过载：防止压力容器过载主要是防止超压。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3、制定合理的安全操作规程：为保证压力容器的安全运行，切实避免盲目或误操作引起事故，容器使用单位应根据生产工艺需求和容器的技术性能制定各种容器的安全操作规程，并对操作人员进行教育培训。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第十七条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特种设备使用单位应当使用符合安全技术规范要求的特种设备。特种设备投入使用前，特种设备使用单位应当核对其是否附有本条例第十条规定的相关文件。</w:t>
      </w:r>
      <w:r>
        <w:rPr>
          <w:rFonts w:hint="eastAsia" w:ascii="宋体" w:hAnsi="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第十八条</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特种设备在投入使用前或者投入使用后30日内，特种设备使用单位的设备管理部门应当向该地区的特种设备安全监督管理部门登记。登记标志应当置于或者附着于该特种设备的显著位置。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第十九条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特种设备使用单位的设备管理部门应当建立特种设备安全技术档案。安全技术档案应当包括以下内容：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(一)特种设备的设计文件、制造单位、产品质量合格证明、使用维护说明等文件以及安装技术文件和资料；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(二)特种设备的定期检验和定期自行检查记录：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(三)特种设备的日常使用状况记录：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(四)特种设备及其安全附件、安全保护装置、测量调控装置及有关附属仪器仪表的日常维护保养记录；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(五)特种设备运行保障和事故记录。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第二十条</w:t>
      </w:r>
      <w:r>
        <w:rPr>
          <w:rFonts w:hint="eastAsia" w:ascii="方正仿宋简体" w:hAnsi="方正仿宋简体" w:eastAsia="方正仿宋简体" w:cs="方正仿宋简体"/>
          <w:sz w:val="28"/>
          <w:szCs w:val="28"/>
        </w:rPr>
        <w:t xml:space="preserve">  特种设备使用单位应当对在用特种设备进行经常性日常维护保养，并定期自行检查。特种设备使用单位负责对在用特种设备应当每月进行一次自行检查，并将设备运行及维护情况以报表形式报设备管理部门,对在用特种设备进行自行检查和日常维护保养时发现异常情况的，应当及时处理。设备管理部门应当组织具有相应资质的机构和人员对在用特种设备的安全附件、安全保护装置、测量调控装置及有关附属仪器仪表进行定期校验、检修，并作出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第二十一条 </w:t>
      </w:r>
      <w:r>
        <w:rPr>
          <w:rFonts w:hint="eastAsia" w:ascii="方正仿宋简体" w:hAnsi="方正仿宋简体" w:eastAsia="方正仿宋简体" w:cs="方正仿宋简体"/>
          <w:sz w:val="28"/>
          <w:szCs w:val="28"/>
        </w:rPr>
        <w:t xml:space="preserve"> 特种设备使用单位的设备管理部门应当按照安全技术规范中对定期检验的要求，在安全检验合格有效期届满前1个月，向特种设备检验检测机构提出定期检验要求。未经定期检验或者检验不合格的特种设备，不得继续使用。压力容器必须按《压力容器定期检验规则》规定定期进行检验。公司目前拥有压力容器中球罐安全状况等级为2级，检验周期为5年，其它设备安全状况等级均为3级，检验周期为3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第二十二条  </w:t>
      </w:r>
      <w:r>
        <w:rPr>
          <w:rFonts w:hint="eastAsia" w:ascii="方正仿宋简体" w:hAnsi="方正仿宋简体" w:eastAsia="方正仿宋简体" w:cs="方正仿宋简体"/>
          <w:sz w:val="28"/>
          <w:szCs w:val="28"/>
        </w:rPr>
        <w:t>特种设备出现故障或者发生异常情况，特种设备使用单位应当对其进行全面检查，消除事故隐患后，方可重新投入使用。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第二十三条 </w:t>
      </w:r>
      <w:r>
        <w:rPr>
          <w:rFonts w:hint="eastAsia" w:ascii="方正仿宋简体" w:hAnsi="方正仿宋简体" w:eastAsia="方正仿宋简体" w:cs="方正仿宋简体"/>
          <w:sz w:val="28"/>
          <w:szCs w:val="28"/>
        </w:rPr>
        <w:t xml:space="preserve"> 特种设备存在严重事故隐患，无改造、维修价值，或者超过安全技术规范规定使用年限，特种设备使用单位应当及时予以报废，并由设备管理部门向原登记的特种设备安全监督管理部门办理注销。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第二十四条  </w:t>
      </w:r>
      <w:r>
        <w:rPr>
          <w:rFonts w:hint="eastAsia" w:ascii="方正仿宋简体" w:hAnsi="方正仿宋简体" w:eastAsia="方正仿宋简体" w:cs="方正仿宋简体"/>
          <w:sz w:val="28"/>
          <w:szCs w:val="28"/>
        </w:rPr>
        <w:t>特种设备使用单位应当制定特种设备的事故应急措施和救援预案。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第二十五条 </w:t>
      </w:r>
      <w:r>
        <w:rPr>
          <w:rFonts w:hint="eastAsia" w:ascii="方正仿宋简体" w:hAnsi="方正仿宋简体" w:eastAsia="方正仿宋简体" w:cs="方正仿宋简体"/>
          <w:sz w:val="28"/>
          <w:szCs w:val="28"/>
        </w:rPr>
        <w:t xml:space="preserve"> 各特种设备使用单位应组织压力容器、压力管道的作业人员及其相关人员(以下统称特种设备作业人员)进行特种设备安全教育和培训，保证特种设备作业人员具备必要的特种设备安全作业知识；并经过地市级及以上特种设备安全监督管理部门考核合格，取得国家统一格式的特种作业人员证书后，方可从事相应的作业或者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第二十六条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特种设备作业人员在作业过程中发现事故隐患或者其他不安全因素，应当立即向现场安全管理人员和单位有关负责人报告并做好记录。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宋体" w:hAnsi="宋体"/>
          <w:sz w:val="28"/>
          <w:szCs w:val="28"/>
        </w:rPr>
      </w:pPr>
      <w:r>
        <w:rPr>
          <w:rFonts w:hint="eastAsia" w:ascii="方正仿宋简体" w:hAnsi="方正仿宋简体" w:eastAsia="方正仿宋简体" w:cs="方正仿宋简体"/>
          <w:b/>
          <w:sz w:val="28"/>
          <w:szCs w:val="28"/>
        </w:rPr>
        <w:t xml:space="preserve">第二十七条  </w:t>
      </w:r>
      <w:r>
        <w:rPr>
          <w:rFonts w:hint="eastAsia" w:ascii="方正仿宋简体" w:hAnsi="方正仿宋简体" w:eastAsia="方正仿宋简体" w:cs="方正仿宋简体"/>
          <w:sz w:val="28"/>
          <w:szCs w:val="28"/>
        </w:rPr>
        <w:t>公司各级</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监督应对特种设备的入库验收、安装、改造、维修、使用、检验检测实施安全监督。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第二十八条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特种设备发生事故，事故发生单位应当迅速采取有效措施，组织抢救，防止事故扩大，减少人员伤亡和财产损失，并按照国家有关规定，及时、如实地向负有安全生产监督管理职责的部门和特种设备安全监督管理部门等有关部门报告。不得隐瞒不报、谎报或拖延不报。</w:t>
      </w:r>
    </w:p>
    <w:p>
      <w:pPr>
        <w:spacing w:line="360" w:lineRule="auto"/>
        <w:ind w:firstLine="480" w:firstLineChars="200"/>
        <w:rPr>
          <w:rFonts w:ascii="黑体" w:hAnsi="宋体" w:eastAsia="黑体" w:cs="Arial Unicode MS"/>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黑体" w:hAnsi="宋体" w:eastAsia="黑体" w:cs="Arial Unicode MS"/>
          <w:sz w:val="24"/>
        </w:rPr>
      </w:pPr>
      <w:r>
        <w:rPr>
          <w:rFonts w:hint="eastAsia" w:ascii="方正黑体简体" w:hAnsi="方正黑体简体" w:eastAsia="方正黑体简体" w:cs="方正黑体简体"/>
          <w:b w:val="0"/>
          <w:bCs/>
          <w:sz w:val="30"/>
          <w:szCs w:val="30"/>
        </w:rPr>
        <w:t>第五章  安全附件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第二十九条 </w:t>
      </w:r>
      <w:r>
        <w:rPr>
          <w:rFonts w:hint="eastAsia" w:ascii="宋体" w:hAnsi="宋体"/>
          <w:sz w:val="28"/>
          <w:szCs w:val="28"/>
        </w:rPr>
        <w:t xml:space="preserve"> </w:t>
      </w:r>
      <w:r>
        <w:rPr>
          <w:rFonts w:hint="eastAsia" w:ascii="方正仿宋简体" w:hAnsi="方正仿宋简体" w:eastAsia="方正仿宋简体" w:cs="方正仿宋简体"/>
          <w:sz w:val="28"/>
          <w:szCs w:val="28"/>
        </w:rPr>
        <w:t>安全附件要求：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阀应每年至少要进行定压检验一次，其内容包括清洗、研磨、零件更换、定压、气密试验、耐压试验，并做好详细记录，出具安全阀定压报告，经过检验合格的安全阀必须有日期的铅封，由使用单位有关人员和安全部门人员参加试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（二）爆破片应每个大检修周期更换一次。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（三）压力表每年必须检验一次，并填上有日期的铅封。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宋体" w:hAnsi="宋体"/>
          <w:sz w:val="24"/>
        </w:rPr>
      </w:pPr>
      <w:r>
        <w:rPr>
          <w:rFonts w:hint="eastAsia" w:ascii="方正黑体简体" w:hAnsi="方正黑体简体" w:eastAsia="方正黑体简体" w:cs="方正黑体简体"/>
          <w:b w:val="0"/>
          <w:bCs/>
          <w:sz w:val="30"/>
          <w:szCs w:val="30"/>
        </w:rPr>
        <w:t xml:space="preserve">第六章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 xml:space="preserve">附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本办法由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负责解释、修订。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第三十一条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本办法自发布之日起施行。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103" w:name="_Toc13018"/>
      <w:bookmarkStart w:id="104" w:name="_Toc891"/>
      <w:bookmarkStart w:id="105" w:name="_Toc9250"/>
      <w:bookmarkStart w:id="106" w:name="_Toc20313"/>
      <w:bookmarkStart w:id="107" w:name="_Toc32215"/>
      <w:bookmarkStart w:id="108" w:name="_Toc17829"/>
      <w:bookmarkStart w:id="109" w:name="_Toc21116"/>
      <w:bookmarkStart w:id="110" w:name="_Toc2900"/>
      <w:bookmarkStart w:id="111" w:name="_Toc16940"/>
      <w:bookmarkStart w:id="112" w:name="_Toc20087"/>
      <w:bookmarkStart w:id="113" w:name="_Toc1599"/>
      <w:bookmarkStart w:id="114" w:name="_Toc32246"/>
      <w:bookmarkStart w:id="115" w:name="_Toc25142"/>
      <w:bookmarkStart w:id="116" w:name="_Toc7483"/>
      <w:bookmarkStart w:id="117" w:name="_Toc25826"/>
      <w:bookmarkStart w:id="118" w:name="_Toc5018"/>
      <w:bookmarkStart w:id="119" w:name="_Toc25040"/>
      <w:bookmarkStart w:id="120" w:name="_Toc3180"/>
      <w:bookmarkStart w:id="121" w:name="_Toc4570"/>
      <w:r>
        <w:rPr>
          <w:rFonts w:hint="eastAsia" w:ascii="方正小标宋简体" w:eastAsia="方正小标宋简体"/>
          <w:b w:val="0"/>
          <w:bCs w:val="0"/>
          <w:sz w:val="36"/>
          <w:szCs w:val="36"/>
        </w:rPr>
        <w:t>中油南充燃气有限责任公司特种作业人员管理</w:t>
      </w:r>
      <w:bookmarkEnd w:id="103"/>
      <w:bookmarkEnd w:id="104"/>
      <w:bookmarkEnd w:id="105"/>
      <w:bookmarkEnd w:id="106"/>
      <w:bookmarkEnd w:id="107"/>
      <w:bookmarkEnd w:id="108"/>
      <w:bookmarkEnd w:id="109"/>
      <w:bookmarkEnd w:id="110"/>
      <w:bookmarkEnd w:id="111"/>
      <w:bookmarkEnd w:id="112"/>
      <w:r>
        <w:rPr>
          <w:rFonts w:hint="eastAsia" w:ascii="方正小标宋简体" w:eastAsia="方正小标宋简体"/>
          <w:b w:val="0"/>
          <w:bCs w:val="0"/>
          <w:sz w:val="36"/>
          <w:szCs w:val="36"/>
          <w:lang w:eastAsia="zh-CN"/>
        </w:rPr>
        <w:t>制度</w:t>
      </w:r>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宋体" w:hAnsi="宋体" w:cs="Arial Unicode MS"/>
          <w:sz w:val="24"/>
        </w:rPr>
      </w:pPr>
      <w:bookmarkStart w:id="122" w:name="_Toc508016665"/>
      <w:bookmarkStart w:id="123" w:name="_Toc508012239"/>
      <w:bookmarkStart w:id="124" w:name="_Toc26164"/>
      <w:r>
        <w:rPr>
          <w:rFonts w:hint="eastAsia" w:ascii="方正黑体简体" w:hAnsi="方正黑体简体" w:eastAsia="方正黑体简体" w:cs="方正黑体简体"/>
          <w:b w:val="0"/>
          <w:bCs/>
          <w:sz w:val="30"/>
          <w:szCs w:val="30"/>
        </w:rPr>
        <w:t xml:space="preserve">第一章  总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sz w:val="28"/>
          <w:szCs w:val="28"/>
        </w:rPr>
        <w:t xml:space="preserve">  为规范特种作业人员的安全技术培训、考核、发证和管理工作，防止人员伤亡事故，促进安全生产，根据国家有关法律法规相关规定，特制定本办法。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第二条</w:t>
      </w:r>
      <w:r>
        <w:rPr>
          <w:rFonts w:hint="eastAsia" w:ascii="方正仿宋简体" w:hAnsi="方正仿宋简体" w:eastAsia="方正仿宋简体" w:cs="方正仿宋简体"/>
          <w:sz w:val="28"/>
          <w:szCs w:val="28"/>
        </w:rPr>
        <w:t xml:space="preserve">  本办法所称特种作业，是指容易发生人员伤亡事故，对操作者本人、他人及周围设施的安全有重大危害的作业。按国家相关规定，结合公司生产经营性质，包括以下工种：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（一）电工作业；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（二）金属焊接切割作业；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（三）PE管材焊接切割作业；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（四）企业内机动车辆驾驶；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（五）登高架设作业；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（六）压力容器操作；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（七）经国家安全生产监督管理局、国家质量监督检验检疫局批准的其它作业。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第三条</w:t>
      </w:r>
      <w:r>
        <w:rPr>
          <w:rFonts w:hint="eastAsia" w:ascii="方正仿宋简体" w:hAnsi="方正仿宋简体" w:eastAsia="方正仿宋简体" w:cs="方正仿宋简体"/>
          <w:sz w:val="28"/>
          <w:szCs w:val="28"/>
        </w:rPr>
        <w:t xml:space="preserve">  本办法所称特种作业人员是指直接从事特种作业的人员。特种作业人员必须具备以下基本条件：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（一）年龄满18周岁；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（二）身体健康，无妨碍从事相应工种作业的疾病和生理缺陷；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（三）初中以上文化程度，具备相应工种的安全技术知识，参加国家规定的安全技术理论和实际操作考核并成绩合格；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（四）符合相应工种作业特点需要的其他条件。</w:t>
      </w:r>
    </w:p>
    <w:p>
      <w:pPr>
        <w:spacing w:line="560" w:lineRule="exact"/>
        <w:rPr>
          <w:rFonts w:hint="eastAsia" w:ascii="方正仿宋简体" w:hAnsi="方正仿宋简体" w:eastAsia="方正仿宋简体" w:cs="方正仿宋简体"/>
          <w:b/>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bookmarkStart w:id="125" w:name="_Toc4146"/>
      <w:bookmarkStart w:id="126" w:name="_Toc508016666"/>
      <w:bookmarkStart w:id="127" w:name="_Toc25467"/>
      <w:bookmarkStart w:id="128" w:name="_Toc10532"/>
      <w:bookmarkStart w:id="129" w:name="_Toc2290"/>
      <w:bookmarkStart w:id="130" w:name="_Toc9433"/>
      <w:bookmarkStart w:id="131" w:name="_Toc508012240"/>
      <w:r>
        <w:rPr>
          <w:rFonts w:hint="eastAsia" w:ascii="方正黑体简体" w:hAnsi="方正黑体简体" w:eastAsia="方正黑体简体" w:cs="方正黑体简体"/>
          <w:b w:val="0"/>
          <w:bCs/>
          <w:sz w:val="30"/>
          <w:szCs w:val="30"/>
        </w:rPr>
        <w:t>第二章  特种作业人员管理</w:t>
      </w:r>
      <w:bookmarkEnd w:id="125"/>
      <w:bookmarkEnd w:id="126"/>
      <w:bookmarkEnd w:id="127"/>
      <w:bookmarkEnd w:id="128"/>
      <w:bookmarkEnd w:id="129"/>
      <w:bookmarkEnd w:id="130"/>
      <w:bookmarkEnd w:id="13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第四条</w:t>
      </w:r>
      <w:r>
        <w:rPr>
          <w:rFonts w:hint="eastAsia" w:ascii="方正仿宋简体" w:hAnsi="方正仿宋简体" w:eastAsia="方正仿宋简体" w:cs="方正仿宋简体"/>
          <w:sz w:val="28"/>
          <w:szCs w:val="28"/>
        </w:rPr>
        <w:t xml:space="preserve">  特种作业人员是从业人员中的一部分，但是，它又不同于一般的从业人员。特种作业人员所从事的岗位，一般危险性都较大。特种作业人员的工作优劣状况，对公司的安全生产起着举足轻重的作用。因此，应严格遵循《安全生产法》第二十三条规定：“生产经营位的特种作业人员必须按照国家有关规定经专门的安全作业培训，取得特种操作资格证书，方可上岗作业。”这里讲的专门培训，是指由有关主管部门组织的专门特种作业人员培训，不论在内容上，还是在时间上，都不同于普通从业人员的安全培训，具有较强的针对性，以保证特种作业人员达到规定的要求。特种作业人员的考核由有关主管部门负责组织，对考核合格的，颁发特种操作资格证书。未经专门安全培训并取得特种操作资格证书上岗作业的，或无特种操作资格证书而上岗作业的，将依法严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第五条</w:t>
      </w:r>
      <w:r>
        <w:rPr>
          <w:rFonts w:hint="eastAsia" w:ascii="方正仿宋简体" w:hAnsi="方正仿宋简体" w:eastAsia="方正仿宋简体" w:cs="方正仿宋简体"/>
          <w:sz w:val="28"/>
          <w:szCs w:val="28"/>
        </w:rPr>
        <w:t xml:space="preserve">  特种作业人员在独立上岗作业前，必须进行与本工种相适应的、专门的安全技术理论学习和实际操作训练。参加特种作业安全操作资格考核的人员，应当填写考核申请表，由申请人或公司统一向当地负责特种作业人员考核的单位提出申请。特种作业操作证，每2年复审1次。连续从事本工种10年以上的，经公司进行知识更新教育后，复审时间可延长至每4年1次。    </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第六条</w:t>
      </w:r>
      <w:r>
        <w:rPr>
          <w:rFonts w:hint="eastAsia" w:ascii="方正仿宋简体" w:hAnsi="方正仿宋简体" w:eastAsia="方正仿宋简体" w:cs="方正仿宋简体"/>
          <w:sz w:val="28"/>
          <w:szCs w:val="28"/>
        </w:rPr>
        <w:t xml:space="preserve">  公司应加强特种作业人员的管理，做好申报、培训、考核、复审的组织工作和日常的检查工作。发证单位及公司应分别建立特种作业人员档案。对离开特种作业岗位达6个月以上的特种作业人员，公司必须重新对其进行实际操作考核，经确认合格后方可上岗作业。特种作业操作证不得伪造、涂改、转借或转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第七条</w:t>
      </w:r>
      <w:r>
        <w:rPr>
          <w:rFonts w:hint="eastAsia" w:ascii="方正仿宋简体" w:hAnsi="方正仿宋简体" w:eastAsia="方正仿宋简体" w:cs="方正仿宋简体"/>
          <w:sz w:val="28"/>
          <w:szCs w:val="28"/>
        </w:rPr>
        <w:t xml:space="preserve">  各特种作业人员上岗作业必须严格执行国家、行业、企业相关规定和相应操作规程，狠反“三违”，严格做到“三不伤害”，确保自己、他人、企业及周围设施的安全。</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bookmarkStart w:id="132" w:name="_Toc143066985"/>
      <w:r>
        <w:rPr>
          <w:rFonts w:hint="eastAsia" w:ascii="方正黑体简体" w:hAnsi="方正黑体简体" w:eastAsia="方正黑体简体" w:cs="方正黑体简体"/>
          <w:b w:val="0"/>
          <w:bCs/>
          <w:sz w:val="30"/>
          <w:szCs w:val="30"/>
        </w:rPr>
        <w:t xml:space="preserve">第七章  附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bookmarkEnd w:id="13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八</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sz w:val="28"/>
          <w:szCs w:val="28"/>
        </w:rPr>
        <w:t xml:space="preserve">  本办法由公司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bCs/>
          <w:sz w:val="28"/>
          <w:szCs w:val="28"/>
        </w:rPr>
        <w:t>九</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sz w:val="28"/>
          <w:szCs w:val="28"/>
        </w:rPr>
        <w:t xml:space="preserve">  本办法自公布之日起施行。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bookmarkEnd w:id="102"/>
    <w:p>
      <w:pPr>
        <w:spacing w:line="460" w:lineRule="exact"/>
        <w:rPr>
          <w:rFonts w:hint="eastAsia" w:ascii="黑体" w:hAnsi="宋体" w:eastAsia="黑体"/>
          <w:b/>
          <w:sz w:val="36"/>
          <w:szCs w:val="36"/>
        </w:rPr>
      </w:pPr>
    </w:p>
    <w:p>
      <w:pPr>
        <w:spacing w:line="460" w:lineRule="exact"/>
        <w:rPr>
          <w:rFonts w:hint="eastAsia" w:ascii="黑体" w:hAnsi="宋体" w:eastAsia="黑体"/>
          <w:b/>
          <w:sz w:val="36"/>
          <w:szCs w:val="36"/>
        </w:rPr>
      </w:pPr>
    </w:p>
    <w:p>
      <w:pPr>
        <w:spacing w:line="460" w:lineRule="exact"/>
        <w:rPr>
          <w:rFonts w:hint="eastAsia" w:ascii="黑体" w:hAnsi="宋体" w:eastAsia="黑体"/>
          <w:b/>
          <w:sz w:val="36"/>
          <w:szCs w:val="36"/>
        </w:rPr>
      </w:pPr>
    </w:p>
    <w:p>
      <w:pPr>
        <w:spacing w:line="460" w:lineRule="exact"/>
        <w:rPr>
          <w:rFonts w:hint="eastAsia" w:ascii="黑体" w:hAnsi="宋体" w:eastAsia="黑体"/>
          <w:b/>
          <w:sz w:val="36"/>
          <w:szCs w:val="36"/>
        </w:rPr>
      </w:pPr>
    </w:p>
    <w:p>
      <w:pPr>
        <w:spacing w:line="460" w:lineRule="exact"/>
        <w:rPr>
          <w:rFonts w:hint="eastAsia" w:ascii="黑体" w:hAnsi="宋体" w:eastAsia="黑体"/>
          <w:b/>
          <w:sz w:val="36"/>
          <w:szCs w:val="36"/>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133" w:name="_Toc10404"/>
      <w:bookmarkStart w:id="134" w:name="_Toc1449"/>
      <w:bookmarkStart w:id="135" w:name="_Toc18268"/>
      <w:bookmarkStart w:id="136" w:name="_Toc28188"/>
      <w:bookmarkStart w:id="137" w:name="_Toc32282"/>
      <w:bookmarkStart w:id="138" w:name="_Toc202"/>
      <w:bookmarkStart w:id="139" w:name="_Toc31582"/>
      <w:bookmarkStart w:id="140" w:name="_Toc20522"/>
      <w:bookmarkStart w:id="141" w:name="_Toc7797"/>
      <w:bookmarkStart w:id="142" w:name="_Toc12268"/>
      <w:bookmarkStart w:id="143" w:name="_Toc16353"/>
      <w:bookmarkStart w:id="144" w:name="_Toc26105"/>
      <w:bookmarkStart w:id="145" w:name="_Toc22778"/>
      <w:bookmarkStart w:id="146" w:name="_Toc9647"/>
      <w:bookmarkStart w:id="147" w:name="_Toc9354"/>
      <w:bookmarkStart w:id="148" w:name="_Toc1821"/>
      <w:bookmarkStart w:id="149" w:name="_Toc18377"/>
      <w:bookmarkStart w:id="150" w:name="_Toc6006"/>
      <w:bookmarkStart w:id="151" w:name="_Toc8277"/>
      <w:bookmarkStart w:id="152" w:name="_Toc334516773"/>
      <w:r>
        <w:rPr>
          <w:rFonts w:hint="eastAsia" w:ascii="方正小标宋简体" w:eastAsia="方正小标宋简体"/>
          <w:b w:val="0"/>
          <w:bCs w:val="0"/>
          <w:sz w:val="36"/>
          <w:szCs w:val="36"/>
        </w:rPr>
        <w:t>中油南充燃气有限责任公司电力</w:t>
      </w:r>
      <w:r>
        <w:rPr>
          <w:rFonts w:hint="eastAsia" w:ascii="方正小标宋简体" w:eastAsia="方正小标宋简体"/>
          <w:b w:val="0"/>
          <w:bCs w:val="0"/>
          <w:sz w:val="36"/>
          <w:szCs w:val="36"/>
          <w:lang w:eastAsia="zh-CN"/>
        </w:rPr>
        <w:t>安全</w:t>
      </w:r>
      <w:r>
        <w:rPr>
          <w:rFonts w:hint="eastAsia" w:ascii="方正小标宋简体" w:eastAsia="方正小标宋简体"/>
          <w:b w:val="0"/>
          <w:bCs w:val="0"/>
          <w:sz w:val="36"/>
          <w:szCs w:val="36"/>
        </w:rPr>
        <w:t>管理</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hint="eastAsia" w:ascii="方正小标宋简体" w:eastAsia="方正小标宋简体"/>
          <w:b w:val="0"/>
          <w:bCs w:val="0"/>
          <w:sz w:val="36"/>
          <w:szCs w:val="36"/>
          <w:lang w:eastAsia="zh-CN"/>
        </w:rPr>
        <w:t>制度</w:t>
      </w:r>
      <w:bookmarkEnd w:id="151"/>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bookmarkEnd w:id="152"/>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line="240" w:lineRule="atLeast"/>
        <w:ind w:right="0" w:rightChars="0"/>
        <w:jc w:val="center"/>
        <w:textAlignment w:val="auto"/>
        <w:outlineLvl w:val="9"/>
        <w:rPr>
          <w:rFonts w:hint="eastAsia" w:ascii="方正小标宋简体" w:hAnsi="宋体" w:eastAsia="方正小标宋简体"/>
          <w:b w:val="0"/>
          <w:bCs w:val="0"/>
          <w:sz w:val="30"/>
          <w:szCs w:val="30"/>
        </w:rPr>
      </w:pPr>
      <w:r>
        <w:rPr>
          <w:rFonts w:hint="eastAsia" w:ascii="方正黑体简体" w:hAnsi="方正黑体简体" w:eastAsia="方正黑体简体" w:cs="方正黑体简体"/>
          <w:b w:val="0"/>
          <w:bCs w:val="0"/>
          <w:sz w:val="30"/>
          <w:szCs w:val="30"/>
          <w:lang w:eastAsia="zh-CN"/>
        </w:rPr>
        <w:t>第一章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第一条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为进一步加强中油南充燃气有限责任公司（以下简称公司）范围内电力设施及施工作业现场管理，保证人身、电网和设备安全。根据《西南油气田分公司电力管理办法》、《四川川港燃气有限责任公司电力管理办法》（川港司生〔2016〕27号）要求及相关规范并结合公司电力管理的具体情况，特制定本办法。</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 xml:space="preserve">第二条  </w:t>
      </w:r>
      <w:r>
        <w:rPr>
          <w:rFonts w:hint="eastAsia" w:ascii="方正仿宋简体" w:hAnsi="方正仿宋简体" w:eastAsia="方正仿宋简体" w:cs="方正仿宋简体"/>
          <w:szCs w:val="28"/>
        </w:rPr>
        <w:t>本办法适用于公司。</w:t>
      </w:r>
    </w:p>
    <w:p>
      <w:pPr>
        <w:pStyle w:val="19"/>
        <w:spacing w:line="560" w:lineRule="exact"/>
        <w:ind w:firstLine="560" w:firstLineChars="200"/>
        <w:rPr>
          <w:rFonts w:hint="eastAsia" w:ascii="方正仿宋简体" w:hAnsi="方正仿宋简体" w:eastAsia="方正仿宋简体" w:cs="方正仿宋简体"/>
          <w:szCs w:val="28"/>
        </w:rPr>
      </w:pPr>
    </w:p>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line="240" w:lineRule="atLeast"/>
        <w:ind w:leftChars="0" w:right="0" w:rightChars="0"/>
        <w:jc w:val="center"/>
        <w:textAlignment w:val="auto"/>
        <w:outlineLvl w:val="9"/>
        <w:rPr>
          <w:rFonts w:hint="eastAsia" w:ascii="方正黑体简体" w:hAnsi="方正黑体简体" w:eastAsia="方正黑体简体" w:cs="方正黑体简体"/>
          <w:b w:val="0"/>
          <w:bCs w:val="0"/>
          <w:sz w:val="30"/>
          <w:szCs w:val="30"/>
          <w:lang w:eastAsia="zh-CN"/>
        </w:rPr>
      </w:pPr>
      <w:bookmarkStart w:id="153" w:name="_Toc334516774"/>
      <w:r>
        <w:rPr>
          <w:rFonts w:hint="eastAsia" w:ascii="方正黑体简体" w:hAnsi="方正黑体简体" w:eastAsia="方正黑体简体" w:cs="方正黑体简体"/>
          <w:b w:val="0"/>
          <w:bCs w:val="0"/>
          <w:sz w:val="30"/>
          <w:szCs w:val="30"/>
          <w:lang w:val="en-US" w:eastAsia="zh-CN"/>
        </w:rPr>
        <w:t xml:space="preserve">第二章  </w:t>
      </w:r>
      <w:r>
        <w:rPr>
          <w:rFonts w:hint="eastAsia" w:ascii="方正黑体简体" w:hAnsi="方正黑体简体" w:eastAsia="方正黑体简体" w:cs="方正黑体简体"/>
          <w:b w:val="0"/>
          <w:bCs w:val="0"/>
          <w:sz w:val="30"/>
          <w:szCs w:val="30"/>
          <w:lang w:eastAsia="zh-CN"/>
        </w:rPr>
        <w:t>组织机构及职责</w:t>
      </w:r>
      <w:bookmarkEnd w:id="153"/>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第三条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工作职责</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1</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负责公司电力运行与维护管理工作，掌握公司电力系统运行动态，组织处理站场电力系统发生的重大异常情况。</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2</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负责公司电力管理基础资料及运行报表的收集、统计和分析工作，及时准确上报各种统计报表。</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3</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负责指导、协调各部门相关电力工作，组织开展电力管理工作的检查。</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4</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负责公司所属单位辖区内地方电力局供用电事宜的协调工作。</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5</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负责公司涉电员工培训工作。</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6</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组织编制公司电力系统年度大修理计划。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负责电力工作中重大和突发事件的处理工作以及和地方政府的联系和协调。</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8</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rPr>
        <w:t>配合</w:t>
      </w:r>
      <w:r>
        <w:rPr>
          <w:rFonts w:hint="eastAsia" w:ascii="方正仿宋简体" w:hAnsi="方正仿宋简体" w:eastAsia="方正仿宋简体" w:cs="方正仿宋简体"/>
          <w:szCs w:val="28"/>
          <w:lang w:eastAsia="zh-CN"/>
        </w:rPr>
        <w:t>质量安全环保部</w:t>
      </w:r>
      <w:r>
        <w:rPr>
          <w:rFonts w:hint="eastAsia" w:ascii="方正仿宋简体" w:hAnsi="方正仿宋简体" w:eastAsia="方正仿宋简体" w:cs="方正仿宋简体"/>
          <w:szCs w:val="28"/>
        </w:rPr>
        <w:t>做好四川川港燃气有限责任公司系统节能管理工作。</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szCs w:val="28"/>
        </w:rPr>
        <w:t>9</w:t>
      </w:r>
      <w:r>
        <w:rPr>
          <w:rFonts w:hint="eastAsia" w:ascii="方正仿宋简体" w:hAnsi="方正仿宋简体" w:eastAsia="方正仿宋简体" w:cs="方正仿宋简体"/>
          <w:szCs w:val="28"/>
          <w:lang w:val="en-US" w:eastAsia="zh-CN"/>
        </w:rPr>
        <w:t>.</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落实专人进行电力管理。</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第四条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工作职责</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负责配合</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排查站场生产用电设备的故障工作。</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负责站场及公司办公区域日常供电故障整改及附属设备设施维护、维修。</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负责每月上报电力月报。</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负责公司供用电合同签订、合同管理。</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负责公司春季电力设备设施检修及周报编制、上报。</w:t>
      </w:r>
    </w:p>
    <w:p>
      <w:pPr>
        <w:keepNext w:val="0"/>
        <w:keepLines w:val="0"/>
        <w:pageBreakBefore w:val="0"/>
        <w:widowControl w:val="0"/>
        <w:tabs>
          <w:tab w:val="left" w:pos="720"/>
          <w:tab w:val="left" w:pos="3420"/>
        </w:tabs>
        <w:kinsoku/>
        <w:wordWrap/>
        <w:overflowPunct/>
        <w:topLinePunct w:val="0"/>
        <w:autoSpaceDE/>
        <w:autoSpaceDN/>
        <w:bidi w:val="0"/>
        <w:adjustRightInd/>
        <w:snapToGrid/>
        <w:spacing w:before="156" w:beforeLines="50"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第五条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财务资产部</w:t>
      </w:r>
      <w:r>
        <w:rPr>
          <w:rFonts w:hint="eastAsia" w:ascii="方正仿宋简体" w:hAnsi="方正仿宋简体" w:eastAsia="方正仿宋简体" w:cs="方正仿宋简体"/>
          <w:sz w:val="28"/>
          <w:szCs w:val="28"/>
        </w:rPr>
        <w:t>工作职责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54" w:name="_Toc10046"/>
      <w:bookmarkStart w:id="155" w:name="_Toc16382"/>
      <w:bookmarkStart w:id="156" w:name="_Toc508016670"/>
      <w:bookmarkStart w:id="157" w:name="_Toc228"/>
      <w:bookmarkStart w:id="158" w:name="_Toc508012244"/>
      <w:bookmarkStart w:id="159" w:name="_Toc12552"/>
      <w:bookmarkStart w:id="160" w:name="_Toc2333"/>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负责公司及站场用电费用的结算。</w:t>
      </w:r>
      <w:bookmarkEnd w:id="154"/>
      <w:bookmarkEnd w:id="155"/>
      <w:bookmarkEnd w:id="156"/>
      <w:bookmarkEnd w:id="157"/>
      <w:bookmarkEnd w:id="158"/>
      <w:bookmarkEnd w:id="159"/>
      <w:bookmarkEnd w:id="16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bookmarkStart w:id="161" w:name="_Toc29343"/>
      <w:bookmarkStart w:id="162" w:name="_Toc508012245"/>
      <w:bookmarkStart w:id="163" w:name="_Toc16742"/>
      <w:bookmarkStart w:id="164" w:name="_Toc10495"/>
      <w:bookmarkStart w:id="165" w:name="_Toc20382"/>
      <w:bookmarkStart w:id="166" w:name="_Toc16862"/>
      <w:bookmarkStart w:id="167" w:name="_Toc508016671"/>
      <w:r>
        <w:rPr>
          <w:rFonts w:hint="eastAsia" w:ascii="方正仿宋简体" w:hAnsi="方正仿宋简体" w:eastAsia="方正仿宋简体" w:cs="方正仿宋简体"/>
          <w:b/>
          <w:bCs/>
          <w:sz w:val="28"/>
          <w:szCs w:val="28"/>
        </w:rPr>
        <w:t>第六条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工作职责</w:t>
      </w:r>
      <w:bookmarkEnd w:id="161"/>
      <w:bookmarkEnd w:id="162"/>
      <w:bookmarkEnd w:id="163"/>
      <w:bookmarkEnd w:id="164"/>
      <w:bookmarkEnd w:id="165"/>
      <w:bookmarkEnd w:id="166"/>
      <w:bookmarkEnd w:id="16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68" w:name="_Toc23313"/>
      <w:bookmarkStart w:id="169" w:name="_Toc508015391"/>
      <w:bookmarkStart w:id="170" w:name="_Toc25607"/>
      <w:bookmarkStart w:id="171" w:name="_Toc7424"/>
      <w:bookmarkStart w:id="172" w:name="_Toc508012246"/>
      <w:bookmarkStart w:id="173" w:name="_Toc5458"/>
      <w:bookmarkStart w:id="174" w:name="_Toc20555"/>
      <w:bookmarkStart w:id="175" w:name="_Toc508016672"/>
      <w:r>
        <w:rPr>
          <w:rFonts w:hint="eastAsia" w:ascii="方正仿宋简体" w:hAnsi="方正仿宋简体" w:eastAsia="方正仿宋简体" w:cs="方正仿宋简体"/>
          <w:sz w:val="28"/>
          <w:szCs w:val="28"/>
          <w:lang w:val="en-US" w:eastAsia="zh-CN"/>
        </w:rPr>
        <w:t>2.</w:t>
      </w:r>
      <w:r>
        <w:rPr>
          <w:rFonts w:ascii="方正仿宋简体" w:hAnsi="方正仿宋简体" w:eastAsia="方正仿宋简体" w:cs="方正仿宋简体"/>
          <w:sz w:val="28"/>
          <w:szCs w:val="28"/>
        </w:rPr>
        <w:t>负责</w:t>
      </w:r>
      <w:r>
        <w:rPr>
          <w:rFonts w:hint="eastAsia" w:ascii="方正仿宋简体" w:hAnsi="方正仿宋简体" w:eastAsia="方正仿宋简体" w:cs="方正仿宋简体"/>
          <w:sz w:val="28"/>
          <w:szCs w:val="28"/>
        </w:rPr>
        <w:t>公司电力系统运行与维护作业的HSE</w:t>
      </w:r>
      <w:r>
        <w:rPr>
          <w:rFonts w:ascii="方正仿宋简体" w:hAnsi="方正仿宋简体" w:eastAsia="方正仿宋简体" w:cs="方正仿宋简体"/>
          <w:sz w:val="28"/>
          <w:szCs w:val="28"/>
        </w:rPr>
        <w:t>监督</w:t>
      </w:r>
      <w:r>
        <w:rPr>
          <w:rFonts w:hint="eastAsia" w:ascii="方正仿宋简体" w:hAnsi="方正仿宋简体" w:eastAsia="方正仿宋简体" w:cs="方正仿宋简体"/>
          <w:sz w:val="28"/>
          <w:szCs w:val="28"/>
        </w:rPr>
        <w:t>管理工作。</w:t>
      </w:r>
      <w:bookmarkEnd w:id="168"/>
      <w:bookmarkEnd w:id="169"/>
      <w:bookmarkEnd w:id="170"/>
      <w:bookmarkEnd w:id="171"/>
      <w:bookmarkEnd w:id="172"/>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76" w:name="_Toc508015392"/>
      <w:bookmarkStart w:id="177" w:name="_Toc508016673"/>
      <w:bookmarkStart w:id="178" w:name="_Toc24585"/>
      <w:bookmarkStart w:id="179" w:name="_Toc508012247"/>
      <w:bookmarkStart w:id="180" w:name="_Toc6338"/>
      <w:bookmarkStart w:id="181" w:name="_Toc17816"/>
      <w:bookmarkStart w:id="182" w:name="_Toc2116"/>
      <w:bookmarkStart w:id="183" w:name="_Toc25827"/>
      <w:r>
        <w:rPr>
          <w:rFonts w:hint="eastAsia" w:ascii="方正仿宋简体" w:hAnsi="方正仿宋简体" w:eastAsia="方正仿宋简体" w:cs="方正仿宋简体"/>
          <w:sz w:val="28"/>
          <w:szCs w:val="28"/>
          <w:lang w:val="en-US" w:eastAsia="zh-CN"/>
        </w:rPr>
        <w:t>3.</w:t>
      </w:r>
      <w:r>
        <w:rPr>
          <w:rFonts w:ascii="方正仿宋简体" w:hAnsi="方正仿宋简体" w:eastAsia="方正仿宋简体" w:cs="方正仿宋简体"/>
          <w:sz w:val="28"/>
          <w:szCs w:val="28"/>
        </w:rPr>
        <w:t>负责</w:t>
      </w:r>
      <w:r>
        <w:rPr>
          <w:rFonts w:hint="eastAsia" w:ascii="方正仿宋简体" w:hAnsi="方正仿宋简体" w:eastAsia="方正仿宋简体" w:cs="方正仿宋简体"/>
          <w:sz w:val="28"/>
          <w:szCs w:val="28"/>
        </w:rPr>
        <w:t>公司电力建设和大修</w:t>
      </w:r>
      <w:r>
        <w:rPr>
          <w:rFonts w:ascii="方正仿宋简体" w:hAnsi="方正仿宋简体" w:eastAsia="方正仿宋简体" w:cs="方正仿宋简体"/>
          <w:sz w:val="28"/>
          <w:szCs w:val="28"/>
        </w:rPr>
        <w:t>项目实施过程中的安全和环保</w:t>
      </w:r>
      <w:r>
        <w:rPr>
          <w:rFonts w:hint="eastAsia" w:ascii="方正仿宋简体" w:hAnsi="方正仿宋简体" w:eastAsia="方正仿宋简体" w:cs="方正仿宋简体"/>
          <w:sz w:val="28"/>
          <w:szCs w:val="28"/>
        </w:rPr>
        <w:t>监督</w:t>
      </w:r>
      <w:r>
        <w:rPr>
          <w:rFonts w:ascii="方正仿宋简体" w:hAnsi="方正仿宋简体" w:eastAsia="方正仿宋简体" w:cs="方正仿宋简体"/>
          <w:sz w:val="28"/>
          <w:szCs w:val="28"/>
        </w:rPr>
        <w:t>工作</w:t>
      </w:r>
      <w:r>
        <w:rPr>
          <w:rFonts w:hint="eastAsia" w:ascii="方正仿宋简体" w:hAnsi="方正仿宋简体" w:eastAsia="方正仿宋简体" w:cs="方正仿宋简体"/>
          <w:sz w:val="28"/>
          <w:szCs w:val="28"/>
        </w:rPr>
        <w:t>。</w:t>
      </w:r>
      <w:bookmarkEnd w:id="176"/>
      <w:bookmarkEnd w:id="177"/>
      <w:bookmarkEnd w:id="178"/>
      <w:bookmarkEnd w:id="179"/>
      <w:bookmarkEnd w:id="180"/>
      <w:bookmarkEnd w:id="181"/>
      <w:bookmarkEnd w:id="182"/>
      <w:bookmarkEnd w:id="18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84" w:name="_Toc5351"/>
      <w:bookmarkStart w:id="185" w:name="_Toc2997"/>
      <w:bookmarkStart w:id="186" w:name="_Toc32583"/>
      <w:bookmarkStart w:id="187" w:name="_Toc10739"/>
      <w:bookmarkStart w:id="188" w:name="_Toc508012248"/>
      <w:bookmarkStart w:id="189" w:name="_Toc508015393"/>
      <w:bookmarkStart w:id="190" w:name="_Toc6215"/>
      <w:bookmarkStart w:id="191" w:name="_Toc508016674"/>
      <w:r>
        <w:rPr>
          <w:rFonts w:hint="eastAsia" w:ascii="方正仿宋简体" w:hAnsi="方正仿宋简体" w:eastAsia="方正仿宋简体" w:cs="方正仿宋简体"/>
          <w:sz w:val="28"/>
          <w:szCs w:val="28"/>
          <w:lang w:val="en-US" w:eastAsia="zh-CN"/>
        </w:rPr>
        <w:t>4.</w:t>
      </w:r>
      <w:r>
        <w:rPr>
          <w:rFonts w:hint="eastAsia" w:ascii="方正仿宋简体" w:hAnsi="方正仿宋简体" w:eastAsia="方正仿宋简体" w:cs="方正仿宋简体"/>
          <w:sz w:val="28"/>
          <w:szCs w:val="28"/>
        </w:rPr>
        <w:t>负责电力节能管理工作</w:t>
      </w:r>
      <w:r>
        <w:rPr>
          <w:rFonts w:ascii="方正仿宋简体" w:hAnsi="方正仿宋简体" w:eastAsia="方正仿宋简体" w:cs="方正仿宋简体"/>
          <w:sz w:val="28"/>
          <w:szCs w:val="28"/>
        </w:rPr>
        <w:t>。</w:t>
      </w:r>
      <w:bookmarkEnd w:id="184"/>
      <w:bookmarkEnd w:id="185"/>
      <w:bookmarkEnd w:id="186"/>
      <w:bookmarkEnd w:id="187"/>
      <w:bookmarkEnd w:id="188"/>
      <w:bookmarkEnd w:id="189"/>
      <w:bookmarkEnd w:id="190"/>
      <w:bookmarkEnd w:id="19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bookmarkStart w:id="192" w:name="_Toc24865"/>
      <w:bookmarkStart w:id="193" w:name="_Toc16619"/>
      <w:bookmarkStart w:id="194" w:name="_Toc508015394"/>
      <w:bookmarkStart w:id="195" w:name="_Toc508016675"/>
      <w:bookmarkStart w:id="196" w:name="_Toc4111"/>
      <w:bookmarkStart w:id="197" w:name="_Toc19969"/>
      <w:bookmarkStart w:id="198" w:name="_Toc18118"/>
      <w:bookmarkStart w:id="199" w:name="_Toc508012249"/>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sz w:val="28"/>
          <w:szCs w:val="28"/>
        </w:rPr>
        <w:t xml:space="preserve">  站场工作职责</w:t>
      </w:r>
      <w:bookmarkEnd w:id="192"/>
      <w:bookmarkEnd w:id="193"/>
      <w:bookmarkEnd w:id="194"/>
      <w:bookmarkEnd w:id="195"/>
      <w:bookmarkEnd w:id="196"/>
      <w:bookmarkEnd w:id="197"/>
      <w:bookmarkEnd w:id="198"/>
      <w:bookmarkEnd w:id="199"/>
      <w:r>
        <w:rPr>
          <w:rFonts w:hint="eastAsia" w:ascii="方正仿宋简体" w:hAnsi="方正仿宋简体" w:eastAsia="方正仿宋简体" w:cs="方正仿宋简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负责站场内及所管阀室日常电力线路、箱变、UPS及现场电力设备的巡检，及时发现、处理及汇报生产运行中出现的各类电力问题，并及时向调度室汇报。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负责属地范围内电力维修作业的配合、监督等工作。负责日常生产过程中重要电力设备的维护工作。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负责填写所属站场内相关电力基础资料，填写完成后统一上交至</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line="240" w:lineRule="atLeast"/>
        <w:ind w:leftChars="0" w:right="0" w:right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lang w:val="en-US" w:eastAsia="zh-CN"/>
        </w:rPr>
        <w:t xml:space="preserve">第三章  </w:t>
      </w:r>
      <w:r>
        <w:rPr>
          <w:rFonts w:hint="eastAsia" w:ascii="方正黑体简体" w:hAnsi="方正黑体简体" w:eastAsia="方正黑体简体" w:cs="方正黑体简体"/>
          <w:b w:val="0"/>
          <w:bCs w:val="0"/>
          <w:sz w:val="30"/>
          <w:szCs w:val="30"/>
        </w:rPr>
        <w:t>电力设备维修管理</w:t>
      </w:r>
    </w:p>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before="156" w:beforeLines="50" w:after="156" w:afterLines="50" w:line="560" w:lineRule="exact"/>
        <w:ind w:leftChars="0" w:right="-512" w:rightChars="-244"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第八条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为电力设备维修管理部门，站场属地人员在日常巡检和生产中发现电力设备故障问题上报调度室，由生技术部组织</w:t>
      </w:r>
      <w:r>
        <w:rPr>
          <w:rFonts w:hint="eastAsia" w:ascii="方正仿宋简体" w:hAnsi="方正仿宋简体" w:eastAsia="方正仿宋简体" w:cs="方正仿宋简体"/>
          <w:sz w:val="28"/>
          <w:szCs w:val="28"/>
          <w:lang w:eastAsia="zh-CN"/>
        </w:rPr>
        <w:t>生产 保障中心</w:t>
      </w:r>
      <w:r>
        <w:rPr>
          <w:rFonts w:hint="eastAsia" w:ascii="方正仿宋简体" w:hAnsi="方正仿宋简体" w:eastAsia="方正仿宋简体" w:cs="方正仿宋简体"/>
          <w:sz w:val="28"/>
          <w:szCs w:val="28"/>
        </w:rPr>
        <w:t>进行维修。</w:t>
      </w:r>
    </w:p>
    <w:p>
      <w:pPr>
        <w:keepNext w:val="0"/>
        <w:keepLines w:val="0"/>
        <w:pageBreakBefore w:val="0"/>
        <w:widowControl w:val="0"/>
        <w:tabs>
          <w:tab w:val="left" w:pos="918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第九条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 保障中心</w:t>
      </w:r>
      <w:r>
        <w:rPr>
          <w:rFonts w:hint="eastAsia" w:ascii="方正仿宋简体" w:hAnsi="方正仿宋简体" w:eastAsia="方正仿宋简体" w:cs="方正仿宋简体"/>
          <w:sz w:val="28"/>
          <w:szCs w:val="28"/>
        </w:rPr>
        <w:t>负责人接到调度室维修任务后，</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电力技术人员根据现场反应的设备故障情况并分析故障原因，协助</w:t>
      </w:r>
      <w:r>
        <w:rPr>
          <w:rFonts w:hint="eastAsia" w:ascii="方正仿宋简体" w:hAnsi="方正仿宋简体" w:eastAsia="方正仿宋简体" w:cs="方正仿宋简体"/>
          <w:sz w:val="28"/>
          <w:szCs w:val="28"/>
          <w:lang w:eastAsia="zh-CN"/>
        </w:rPr>
        <w:t>生产 保障中心</w:t>
      </w:r>
      <w:r>
        <w:rPr>
          <w:rFonts w:hint="eastAsia" w:ascii="方正仿宋简体" w:hAnsi="方正仿宋简体" w:eastAsia="方正仿宋简体" w:cs="方正仿宋简体"/>
          <w:sz w:val="28"/>
          <w:szCs w:val="28"/>
        </w:rPr>
        <w:t>组织电力维修人员进行工器具、备品备件的准备。</w:t>
      </w:r>
      <w:r>
        <w:rPr>
          <w:rFonts w:hint="eastAsia" w:ascii="方正仿宋简体" w:hAnsi="方正仿宋简体" w:eastAsia="方正仿宋简体" w:cs="方正仿宋简体"/>
          <w:sz w:val="28"/>
          <w:szCs w:val="28"/>
          <w:lang w:eastAsia="zh-CN"/>
        </w:rPr>
        <w:t>生产 保障中心</w:t>
      </w:r>
      <w:r>
        <w:rPr>
          <w:rFonts w:hint="eastAsia" w:ascii="方正仿宋简体" w:hAnsi="方正仿宋简体" w:eastAsia="方正仿宋简体" w:cs="方正仿宋简体"/>
          <w:sz w:val="28"/>
          <w:szCs w:val="28"/>
        </w:rPr>
        <w:t>负责维修工作安排及实施，调度室负责现场协调工作，属地站场负责电力设备维修作业过程的配合和监督。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黑体简体" w:hAnsi="方正黑体简体" w:eastAsia="方正黑体简体" w:cs="方正黑体简体"/>
          <w:sz w:val="30"/>
          <w:szCs w:val="30"/>
        </w:rPr>
      </w:pPr>
      <w:r>
        <w:rPr>
          <w:rFonts w:hint="eastAsia" w:ascii="方正仿宋简体" w:hAnsi="方正仿宋简体" w:eastAsia="方正仿宋简体" w:cs="方正仿宋简体"/>
          <w:b/>
          <w:bCs/>
          <w:sz w:val="28"/>
          <w:szCs w:val="28"/>
        </w:rPr>
        <w:t>第十条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负责变压器低压侧出线端电力设备的维修工作，变压器高压端以上的设备（包括：变压器、高压电力电缆、高压配电柜、架空线路等）由运维单位维修。</w:t>
      </w:r>
    </w:p>
    <w:p>
      <w:pPr>
        <w:numPr>
          <w:ilvl w:val="0"/>
          <w:numId w:val="0"/>
        </w:numPr>
        <w:tabs>
          <w:tab w:val="left" w:pos="720"/>
          <w:tab w:val="left" w:pos="3420"/>
        </w:tabs>
        <w:spacing w:before="156" w:beforeLines="50" w:after="156" w:afterLines="50" w:line="560" w:lineRule="exact"/>
        <w:ind w:leftChars="0" w:right="-512" w:rightChars="-244"/>
        <w:jc w:val="both"/>
        <w:rPr>
          <w:rFonts w:hint="eastAsia" w:ascii="方正黑体简体" w:hAnsi="方正黑体简体" w:eastAsia="方正黑体简体" w:cs="方正黑体简体"/>
          <w:b w:val="0"/>
          <w:bCs w:val="0"/>
          <w:sz w:val="30"/>
          <w:szCs w:val="30"/>
        </w:rPr>
      </w:pPr>
    </w:p>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line="240" w:lineRule="atLeast"/>
        <w:ind w:leftChars="0" w:right="0" w:right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lang w:eastAsia="zh-CN"/>
        </w:rPr>
        <w:t>第四章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电力设备巡检维护管理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站场箱变、UPS等电电力设备的日常巡检和管理由属地站场负责，</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负责月度电力设备安全大检查、隐患整改、维修工作。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第十二条 </w:t>
      </w:r>
      <w:r>
        <w:rPr>
          <w:rFonts w:hint="eastAsia" w:ascii="方正仿宋简体" w:hAnsi="方正仿宋简体" w:eastAsia="方正仿宋简体" w:cs="方正仿宋简体"/>
          <w:sz w:val="28"/>
          <w:szCs w:val="28"/>
        </w:rPr>
        <w:t xml:space="preserve"> 站场箱变、UPS的检查一天一次，由属地站场持有电工证的人员负责，检查内容如下：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高压环网柜(增压站)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（1）柜体：无变形、脏污；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（2）柜门：无开启、缝隙；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（3）柜顶：无异物、渗漏；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（4）观察窗：玻璃无破损；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（5）带电显示装置：循环闪烁，显示正常;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（6）SF6气体压力表是否在蓝色区间；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变压器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（1）运行声音有无异常，运行温度是否正常；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（2）各部分有无渗漏油现象；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（3）接地是否完好；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（4）各项电流是否超过额定值，三相电流不平衡情况是否严重；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（5）周围是否有无不利于安全运行的情况；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低压配电屏、柜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（1）屏（柜）内部器件是否完好，有无损坏；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（2）屏（柜）内部有无过热的设备及异常气味；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（3）导线与设备元件的连接是否可靠，紧密；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（4）检查各种仪表及指示灯是否完好；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（5）屏（柜）外壳接地是否良好；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UPS电源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（1）电压、电流是否正常，工作和故障指示灯运行状况；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（2）运行状态是否正常，有无故障报警；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（3）开关、接触器件是否可靠，所有连接处是否紧固，有无松动，接线是否良好；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（4）机房是否达到环境要求：防渗漏、防小动物、防潮、防尘；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（5）蓄电池的外观：电解液是否泄漏，限压阀是否正常；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发电机（高坪站）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（1）各旋转件链接螺栓是否松动、接地是否牢固；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（2）汽油、机油、冷却液及减速箱齿轮油的液位是否满足启动条件；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（3）蓄电池电压是否正常；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（4）电力电缆连接是否可靠；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（5）进排风通道是否畅通；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第十三条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站场UPS电源放电维护由属地人员负责，放电前需经</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同意保证站场平稳生产的条件下进行，定期(三个月)人为中断供电，使UPS带负载放电，在逆变状态下工作，在放电试验中，以放电达到电池总容量的30～50％为宜。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发电机维护由属地人员负责，发电机操作必须严格按照相关操作规程操作，发电机应每半月启动一次，并运转半小时，检查发电机启动及运行情况，检查各运行参数是否正常，确保设备的完好性、可靠性、随时处于良好状态。</w:t>
      </w:r>
      <w:bookmarkStart w:id="200" w:name="_Toc334516783"/>
    </w:p>
    <w:p>
      <w:pPr>
        <w:tabs>
          <w:tab w:val="left" w:pos="720"/>
          <w:tab w:val="left" w:pos="3420"/>
        </w:tabs>
        <w:spacing w:before="156" w:beforeLines="50" w:after="156" w:afterLines="50" w:line="560" w:lineRule="exact"/>
        <w:ind w:right="-512" w:rightChars="-244"/>
        <w:jc w:val="center"/>
        <w:rPr>
          <w:rFonts w:hint="eastAsia" w:ascii="方正黑体简体" w:hAnsi="方正黑体简体" w:eastAsia="方正黑体简体" w:cs="方正黑体简体"/>
          <w:sz w:val="30"/>
          <w:szCs w:val="30"/>
        </w:rPr>
      </w:pPr>
    </w:p>
    <w:p>
      <w:pPr>
        <w:keepNext w:val="0"/>
        <w:keepLines w:val="0"/>
        <w:pageBreakBefore w:val="0"/>
        <w:widowControl w:val="0"/>
        <w:numPr>
          <w:ilvl w:val="0"/>
          <w:numId w:val="0"/>
        </w:numPr>
        <w:tabs>
          <w:tab w:val="left" w:pos="720"/>
          <w:tab w:val="left" w:pos="3420"/>
        </w:tabs>
        <w:kinsoku/>
        <w:wordWrap/>
        <w:overflowPunct/>
        <w:topLinePunct w:val="0"/>
        <w:autoSpaceDE/>
        <w:autoSpaceDN/>
        <w:bidi w:val="0"/>
        <w:adjustRightInd/>
        <w:snapToGrid/>
        <w:spacing w:line="240" w:lineRule="atLeast"/>
        <w:ind w:leftChars="0" w:right="0" w:right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lang w:val="en-US" w:eastAsia="zh-CN"/>
        </w:rPr>
        <w:t xml:space="preserve">第五章  </w:t>
      </w:r>
      <w:r>
        <w:rPr>
          <w:rFonts w:hint="eastAsia" w:ascii="方正黑体简体" w:hAnsi="方正黑体简体" w:eastAsia="方正黑体简体" w:cs="方正黑体简体"/>
          <w:b w:val="0"/>
          <w:bCs w:val="0"/>
          <w:sz w:val="30"/>
          <w:szCs w:val="30"/>
        </w:rPr>
        <w:t>临时用电管理</w:t>
      </w:r>
      <w:bookmarkEnd w:id="200"/>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 xml:space="preserve">第十五条 </w:t>
      </w:r>
      <w:r>
        <w:rPr>
          <w:rFonts w:hint="eastAsia" w:ascii="方正仿宋简体" w:hAnsi="方正仿宋简体" w:eastAsia="方正仿宋简体" w:cs="方正仿宋简体"/>
          <w:szCs w:val="28"/>
        </w:rPr>
        <w:t xml:space="preserve"> 公司（含施工单位）的临时用电必须严格执行《施工现场临时用电安全技术规范》、《中国石油天然气集团公司炼油化工企业临时用电安全管理规定》等技术规范和规章制度以及《西南油气田分公司临时用电作业安全管理规定》等安全管理规定。</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第十六条</w:t>
      </w:r>
      <w:r>
        <w:rPr>
          <w:rFonts w:hint="eastAsia" w:ascii="方正仿宋简体" w:hAnsi="方正仿宋简体" w:eastAsia="方正仿宋简体" w:cs="方正仿宋简体"/>
          <w:b/>
          <w:szCs w:val="28"/>
        </w:rPr>
        <w:t xml:space="preserve"> </w:t>
      </w:r>
      <w:r>
        <w:rPr>
          <w:rFonts w:hint="eastAsia" w:ascii="方正仿宋简体" w:hAnsi="方正仿宋简体" w:eastAsia="方正仿宋简体" w:cs="方正仿宋简体"/>
          <w:szCs w:val="28"/>
        </w:rPr>
        <w:t xml:space="preserve"> </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负责公司站场临时用电管理，</w:t>
      </w:r>
      <w:r>
        <w:rPr>
          <w:rFonts w:hint="eastAsia" w:ascii="方正仿宋简体" w:hAnsi="方正仿宋简体" w:eastAsia="方正仿宋简体" w:cs="方正仿宋简体"/>
          <w:szCs w:val="28"/>
          <w:lang w:eastAsia="zh-CN"/>
        </w:rPr>
        <w:t>质量安全环保部</w:t>
      </w:r>
      <w:r>
        <w:rPr>
          <w:rFonts w:hint="eastAsia" w:ascii="方正仿宋简体" w:hAnsi="方正仿宋简体" w:eastAsia="方正仿宋简体" w:cs="方正仿宋简体"/>
          <w:szCs w:val="28"/>
        </w:rPr>
        <w:t>负责公司站场临时用电安全监督。</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 xml:space="preserve">第十七条 </w:t>
      </w:r>
      <w:r>
        <w:rPr>
          <w:rFonts w:hint="eastAsia" w:ascii="方正仿宋简体" w:hAnsi="方正仿宋简体" w:eastAsia="方正仿宋简体" w:cs="方正仿宋简体"/>
          <w:szCs w:val="28"/>
        </w:rPr>
        <w:t xml:space="preserve"> 临时用电流程如下：施工单位需要用电时向公司</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提出申请办理作业票证，经批公司</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现场检查具备搭伙条件批准后由维修电工进行接线，严禁各施工单位私拉电线、私接用电设备，如有违反规定的，公司将视情况的严重情况处以罚款，造成的事故责任完全由私拉电线、私接设备的施工单位和施工人员负全部责任，施工用电完毕后，施工用电单位必须通知公司，由公司维修电工和施工单位一起进行拆线。</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第十八条</w:t>
      </w:r>
      <w:r>
        <w:rPr>
          <w:rFonts w:hint="eastAsia" w:ascii="方正仿宋简体" w:hAnsi="方正仿宋简体" w:eastAsia="方正仿宋简体" w:cs="方正仿宋简体"/>
          <w:szCs w:val="28"/>
        </w:rPr>
        <w:t xml:space="preserve">  公司内的临时用电，由施工作业单位填写“临时用电作业票”并编制临时用电施工方案、应急预案或临时用电施工组织设计，但用电负荷在50KW及以上临时用电需上报川港公司审批；用电负荷小于50KW的临时用电由公司自行审批。</w:t>
      </w:r>
    </w:p>
    <w:p>
      <w:pPr>
        <w:tabs>
          <w:tab w:val="left" w:pos="720"/>
          <w:tab w:val="left" w:pos="3420"/>
        </w:tabs>
        <w:spacing w:before="156" w:beforeLines="50" w:after="156" w:afterLines="50" w:line="560" w:lineRule="exact"/>
        <w:ind w:right="-512" w:rightChars="-244"/>
        <w:jc w:val="center"/>
        <w:rPr>
          <w:rFonts w:hint="eastAsia" w:ascii="方正黑体简体" w:hAnsi="方正黑体简体" w:eastAsia="方正黑体简体" w:cs="方正黑体简体"/>
          <w:sz w:val="30"/>
          <w:szCs w:val="30"/>
        </w:rPr>
      </w:pPr>
      <w:bookmarkStart w:id="201" w:name="_Toc334516785"/>
    </w:p>
    <w:p>
      <w:pPr>
        <w:keepNext w:val="0"/>
        <w:keepLines w:val="0"/>
        <w:pageBreakBefore w:val="0"/>
        <w:widowControl w:val="0"/>
        <w:tabs>
          <w:tab w:val="left" w:pos="720"/>
          <w:tab w:val="left" w:pos="3420"/>
        </w:tabs>
        <w:kinsoku/>
        <w:wordWrap/>
        <w:overflowPunct/>
        <w:topLinePunct w:val="0"/>
        <w:autoSpaceDE/>
        <w:autoSpaceDN/>
        <w:bidi w:val="0"/>
        <w:adjustRightInd/>
        <w:snapToGrid/>
        <w:spacing w:line="240" w:lineRule="atLeast"/>
        <w:ind w:right="0" w:rightChars="0"/>
        <w:jc w:val="center"/>
        <w:textAlignment w:val="auto"/>
        <w:outlineLvl w:val="9"/>
        <w:rPr>
          <w:rFonts w:hint="eastAsia" w:ascii="方正黑体简体" w:hAnsi="方正黑体简体" w:eastAsia="方正黑体简体" w:cs="方正黑体简体"/>
          <w:b/>
          <w:bCs/>
          <w:sz w:val="30"/>
          <w:szCs w:val="30"/>
        </w:rPr>
      </w:pPr>
      <w:r>
        <w:rPr>
          <w:rFonts w:hint="eastAsia" w:ascii="方正黑体简体" w:hAnsi="方正黑体简体" w:eastAsia="方正黑体简体" w:cs="方正黑体简体"/>
          <w:b w:val="0"/>
          <w:bCs w:val="0"/>
          <w:sz w:val="30"/>
          <w:szCs w:val="30"/>
        </w:rPr>
        <w:t xml:space="preserve">第六章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附</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bookmarkEnd w:id="201"/>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第十九条</w:t>
      </w:r>
      <w:r>
        <w:rPr>
          <w:rFonts w:hint="eastAsia" w:ascii="方正仿宋简体" w:hAnsi="方正仿宋简体" w:eastAsia="方正仿宋简体" w:cs="方正仿宋简体"/>
          <w:szCs w:val="28"/>
        </w:rPr>
        <w:t xml:space="preserve">  本办法由公司</w:t>
      </w:r>
      <w:r>
        <w:rPr>
          <w:rFonts w:hint="eastAsia" w:ascii="方正仿宋简体" w:hAnsi="方正仿宋简体" w:eastAsia="方正仿宋简体" w:cs="方正仿宋简体"/>
          <w:szCs w:val="28"/>
          <w:lang w:eastAsia="zh-CN"/>
        </w:rPr>
        <w:t>生产运行部</w:t>
      </w:r>
      <w:r>
        <w:rPr>
          <w:rFonts w:hint="eastAsia" w:ascii="方正仿宋简体" w:hAnsi="方正仿宋简体" w:eastAsia="方正仿宋简体" w:cs="方正仿宋简体"/>
          <w:szCs w:val="28"/>
        </w:rPr>
        <w:t>负责解释。</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Cs w:val="28"/>
        </w:rPr>
      </w:pPr>
      <w:r>
        <w:rPr>
          <w:rFonts w:hint="eastAsia" w:ascii="方正仿宋简体" w:hAnsi="方正仿宋简体" w:eastAsia="方正仿宋简体" w:cs="方正仿宋简体"/>
          <w:b/>
          <w:bCs/>
          <w:szCs w:val="28"/>
        </w:rPr>
        <w:t>第二十条</w:t>
      </w:r>
      <w:r>
        <w:rPr>
          <w:rFonts w:hint="eastAsia" w:ascii="方正仿宋简体" w:hAnsi="方正仿宋简体" w:eastAsia="方正仿宋简体" w:cs="方正仿宋简体"/>
          <w:b/>
          <w:szCs w:val="28"/>
        </w:rPr>
        <w:t xml:space="preserve">  </w:t>
      </w:r>
      <w:r>
        <w:rPr>
          <w:rFonts w:hint="eastAsia" w:ascii="方正仿宋简体" w:hAnsi="方正仿宋简体" w:eastAsia="方正仿宋简体" w:cs="方正仿宋简体"/>
          <w:szCs w:val="28"/>
        </w:rPr>
        <w:t>本办法自发布之日起生效</w:t>
      </w:r>
      <w:bookmarkStart w:id="202" w:name="_Toc199650965"/>
      <w:r>
        <w:rPr>
          <w:rFonts w:hint="eastAsia" w:ascii="方正仿宋简体" w:hAnsi="方正仿宋简体" w:eastAsia="方正仿宋简体" w:cs="方正仿宋简体"/>
          <w:szCs w:val="28"/>
        </w:rPr>
        <w:t>。</w:t>
      </w:r>
    </w:p>
    <w:p>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Cs w:val="28"/>
        </w:rPr>
        <w:sectPr>
          <w:footerReference r:id="rId6" w:type="default"/>
          <w:pgSz w:w="11906" w:h="16838"/>
          <w:pgMar w:top="1440" w:right="164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202"/>
    <w:p>
      <w:pPr>
        <w:bidi w:val="0"/>
        <w:outlineLvl w:val="9"/>
        <w:rPr>
          <w:rFonts w:hint="eastAsia"/>
        </w:rPr>
      </w:pPr>
      <w:bookmarkStart w:id="203" w:name="_Toc334516786"/>
      <w:bookmarkStart w:id="204" w:name="_Toc508012250"/>
      <w:bookmarkStart w:id="205" w:name="_Toc6386"/>
      <w:bookmarkStart w:id="206" w:name="_Toc508015395"/>
      <w:bookmarkStart w:id="207" w:name="_Toc19772"/>
      <w:bookmarkStart w:id="208" w:name="_Toc508016676"/>
      <w:bookmarkStart w:id="209" w:name="_Toc12662"/>
      <w:r>
        <w:rPr>
          <w:rFonts w:hint="eastAsia" w:ascii="方正黑体简体" w:hAnsi="方正黑体简体" w:eastAsia="方正黑体简体" w:cs="方正黑体简体"/>
          <w:sz w:val="32"/>
          <w:szCs w:val="32"/>
        </w:rPr>
        <w:t>附表</w:t>
      </w:r>
      <w:bookmarkEnd w:id="203"/>
      <w:r>
        <w:rPr>
          <w:rFonts w:hint="eastAsia" w:ascii="方正黑体简体" w:hAnsi="方正黑体简体" w:eastAsia="方正黑体简体" w:cs="方正黑体简体"/>
          <w:sz w:val="32"/>
          <w:szCs w:val="32"/>
        </w:rPr>
        <w:t>1</w:t>
      </w:r>
      <w:bookmarkEnd w:id="204"/>
      <w:bookmarkEnd w:id="205"/>
      <w:bookmarkEnd w:id="206"/>
      <w:bookmarkEnd w:id="207"/>
      <w:bookmarkEnd w:id="208"/>
      <w:bookmarkEnd w:id="209"/>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中油南充燃气有限公司站场UPS放电记录表</w:t>
      </w:r>
    </w:p>
    <w:p>
      <w:pPr>
        <w:bidi w:val="0"/>
        <w:outlineLvl w:val="9"/>
        <w:rPr>
          <w:rFonts w:hint="eastAsia"/>
        </w:rPr>
      </w:pPr>
    </w:p>
    <w:p>
      <w:pPr>
        <w:ind w:firstLine="280" w:firstLineChars="100"/>
        <w:rPr>
          <w:rFonts w:hint="eastAsia"/>
          <w:sz w:val="28"/>
          <w:szCs w:val="28"/>
        </w:rPr>
      </w:pPr>
      <w:r>
        <w:rPr>
          <w:rFonts w:hint="eastAsia"/>
          <w:sz w:val="28"/>
          <w:szCs w:val="28"/>
        </w:rPr>
        <w:t xml:space="preserve">站场：                 记录人：           </w:t>
      </w:r>
      <w:r>
        <w:rPr>
          <w:rFonts w:hint="eastAsia"/>
          <w:sz w:val="28"/>
          <w:szCs w:val="28"/>
          <w:lang w:val="en-US" w:eastAsia="zh-CN"/>
        </w:rPr>
        <w:t xml:space="preserve">     </w:t>
      </w:r>
      <w:r>
        <w:rPr>
          <w:rFonts w:hint="eastAsia"/>
          <w:sz w:val="28"/>
          <w:szCs w:val="28"/>
        </w:rPr>
        <w:t xml:space="preserve"> 年   月    日</w:t>
      </w:r>
    </w:p>
    <w:tbl>
      <w:tblPr>
        <w:tblStyle w:val="51"/>
        <w:tblW w:w="8741" w:type="dxa"/>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296"/>
        <w:gridCol w:w="2904"/>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1309" w:type="dxa"/>
            <w:vAlign w:val="center"/>
          </w:tcPr>
          <w:p>
            <w:pPr>
              <w:jc w:val="center"/>
              <w:rPr>
                <w:rFonts w:hint="eastAsia" w:ascii="宋体" w:hAnsi="宋体"/>
                <w:sz w:val="24"/>
              </w:rPr>
            </w:pPr>
            <w:r>
              <w:rPr>
                <w:rFonts w:hint="eastAsia" w:ascii="宋体" w:hAnsi="宋体"/>
                <w:sz w:val="24"/>
              </w:rPr>
              <w:t>序号</w:t>
            </w:r>
          </w:p>
        </w:tc>
        <w:tc>
          <w:tcPr>
            <w:tcW w:w="2296" w:type="dxa"/>
            <w:vAlign w:val="center"/>
          </w:tcPr>
          <w:p>
            <w:pPr>
              <w:jc w:val="center"/>
              <w:rPr>
                <w:rFonts w:hint="eastAsia" w:ascii="宋体" w:hAnsi="宋体"/>
                <w:sz w:val="24"/>
              </w:rPr>
            </w:pPr>
            <w:r>
              <w:rPr>
                <w:rFonts w:hint="eastAsia" w:ascii="宋体" w:hAnsi="宋体"/>
                <w:sz w:val="24"/>
              </w:rPr>
              <w:t>记录时间</w:t>
            </w:r>
          </w:p>
        </w:tc>
        <w:tc>
          <w:tcPr>
            <w:tcW w:w="2904" w:type="dxa"/>
            <w:vAlign w:val="center"/>
          </w:tcPr>
          <w:p>
            <w:pPr>
              <w:ind w:firstLine="240" w:firstLineChars="100"/>
              <w:jc w:val="center"/>
              <w:rPr>
                <w:rFonts w:hint="eastAsia" w:ascii="宋体" w:hAnsi="宋体"/>
                <w:sz w:val="24"/>
              </w:rPr>
            </w:pPr>
            <w:r>
              <w:rPr>
                <w:rFonts w:hint="eastAsia" w:ascii="宋体" w:hAnsi="宋体"/>
                <w:sz w:val="24"/>
              </w:rPr>
              <w:t>电池放电电压（V）</w:t>
            </w:r>
          </w:p>
        </w:tc>
        <w:tc>
          <w:tcPr>
            <w:tcW w:w="2232" w:type="dxa"/>
            <w:vAlign w:val="center"/>
          </w:tcPr>
          <w:p>
            <w:pPr>
              <w:jc w:val="center"/>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309" w:type="dxa"/>
            <w:vAlign w:val="center"/>
          </w:tcPr>
          <w:p>
            <w:pPr>
              <w:jc w:val="center"/>
              <w:rPr>
                <w:rFonts w:hint="eastAsia" w:ascii="宋体" w:hAnsi="宋体"/>
                <w:sz w:val="28"/>
                <w:szCs w:val="28"/>
              </w:rPr>
            </w:pPr>
          </w:p>
        </w:tc>
        <w:tc>
          <w:tcPr>
            <w:tcW w:w="2296" w:type="dxa"/>
            <w:vAlign w:val="center"/>
          </w:tcPr>
          <w:p>
            <w:pPr>
              <w:jc w:val="center"/>
              <w:rPr>
                <w:rFonts w:hint="eastAsia" w:ascii="宋体" w:hAnsi="宋体"/>
                <w:sz w:val="28"/>
                <w:szCs w:val="28"/>
              </w:rPr>
            </w:pPr>
          </w:p>
        </w:tc>
        <w:tc>
          <w:tcPr>
            <w:tcW w:w="2904" w:type="dxa"/>
            <w:vAlign w:val="center"/>
          </w:tcPr>
          <w:p>
            <w:pPr>
              <w:jc w:val="center"/>
              <w:rPr>
                <w:rFonts w:hint="eastAsia" w:ascii="宋体" w:hAnsi="宋体"/>
                <w:sz w:val="28"/>
                <w:szCs w:val="28"/>
              </w:rPr>
            </w:pPr>
          </w:p>
        </w:tc>
        <w:tc>
          <w:tcPr>
            <w:tcW w:w="2232"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309" w:type="dxa"/>
            <w:vAlign w:val="center"/>
          </w:tcPr>
          <w:p>
            <w:pPr>
              <w:jc w:val="center"/>
              <w:rPr>
                <w:rFonts w:hint="eastAsia" w:ascii="宋体" w:hAnsi="宋体"/>
                <w:sz w:val="28"/>
                <w:szCs w:val="28"/>
              </w:rPr>
            </w:pPr>
          </w:p>
        </w:tc>
        <w:tc>
          <w:tcPr>
            <w:tcW w:w="2296" w:type="dxa"/>
            <w:vAlign w:val="center"/>
          </w:tcPr>
          <w:p>
            <w:pPr>
              <w:jc w:val="center"/>
              <w:rPr>
                <w:rFonts w:hint="eastAsia" w:ascii="宋体" w:hAnsi="宋体"/>
                <w:sz w:val="28"/>
                <w:szCs w:val="28"/>
              </w:rPr>
            </w:pPr>
          </w:p>
        </w:tc>
        <w:tc>
          <w:tcPr>
            <w:tcW w:w="2904" w:type="dxa"/>
            <w:vAlign w:val="center"/>
          </w:tcPr>
          <w:p>
            <w:pPr>
              <w:jc w:val="center"/>
              <w:rPr>
                <w:rFonts w:hint="eastAsia" w:ascii="宋体" w:hAnsi="宋体"/>
                <w:sz w:val="28"/>
                <w:szCs w:val="28"/>
              </w:rPr>
            </w:pPr>
          </w:p>
        </w:tc>
        <w:tc>
          <w:tcPr>
            <w:tcW w:w="2232"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vAlign w:val="center"/>
          </w:tcPr>
          <w:p>
            <w:pPr>
              <w:jc w:val="center"/>
              <w:rPr>
                <w:rFonts w:hint="eastAsia" w:ascii="宋体" w:hAnsi="宋体"/>
                <w:sz w:val="28"/>
                <w:szCs w:val="28"/>
              </w:rPr>
            </w:pPr>
          </w:p>
        </w:tc>
        <w:tc>
          <w:tcPr>
            <w:tcW w:w="2296" w:type="dxa"/>
            <w:vAlign w:val="center"/>
          </w:tcPr>
          <w:p>
            <w:pPr>
              <w:jc w:val="center"/>
              <w:rPr>
                <w:rFonts w:hint="eastAsia" w:ascii="宋体" w:hAnsi="宋体"/>
                <w:sz w:val="28"/>
                <w:szCs w:val="28"/>
              </w:rPr>
            </w:pPr>
          </w:p>
        </w:tc>
        <w:tc>
          <w:tcPr>
            <w:tcW w:w="2904" w:type="dxa"/>
            <w:vAlign w:val="center"/>
          </w:tcPr>
          <w:p>
            <w:pPr>
              <w:jc w:val="center"/>
              <w:rPr>
                <w:rFonts w:hint="eastAsia" w:ascii="宋体" w:hAnsi="宋体"/>
                <w:sz w:val="28"/>
                <w:szCs w:val="28"/>
              </w:rPr>
            </w:pPr>
          </w:p>
        </w:tc>
        <w:tc>
          <w:tcPr>
            <w:tcW w:w="2232"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9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2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bl>
    <w:p>
      <w:pPr>
        <w:rPr>
          <w:rFonts w:hint="eastAsia"/>
        </w:rPr>
      </w:pPr>
    </w:p>
    <w:p>
      <w:pPr>
        <w:rPr>
          <w:rFonts w:hint="eastAsia" w:ascii="Times New Roman" w:hAnsi="Times New Roman" w:eastAsia="宋体" w:cs="Times New Roman"/>
          <w:b w:val="0"/>
          <w:bCs w:val="0"/>
          <w:kern w:val="2"/>
          <w:sz w:val="21"/>
          <w:szCs w:val="22"/>
          <w:lang w:val="en-US" w:eastAsia="zh-CN" w:bidi="ar-SA"/>
        </w:rPr>
      </w:pPr>
      <w:r>
        <w:rPr>
          <w:rFonts w:hint="eastAsia"/>
        </w:rPr>
        <w:t>备注：UPS放电要求属地人员每隔半小时记录电池电压，如有异常及时上报调度室。</w:t>
      </w:r>
    </w:p>
    <w:p>
      <w:pPr>
        <w:rPr>
          <w:rFonts w:hint="eastAsia" w:ascii="方正黑体简体" w:hAnsi="方正黑体简体" w:eastAsia="方正黑体简体" w:cs="方正黑体简体"/>
          <w:b w:val="0"/>
          <w:bCs w:val="0"/>
          <w:kern w:val="2"/>
          <w:sz w:val="32"/>
          <w:szCs w:val="32"/>
          <w:lang w:val="en-US" w:eastAsia="zh-CN" w:bidi="ar-SA"/>
        </w:rPr>
      </w:pPr>
      <w:r>
        <w:rPr>
          <w:rFonts w:hint="eastAsia" w:ascii="方正黑体简体" w:hAnsi="方正黑体简体" w:eastAsia="方正黑体简体" w:cs="方正黑体简体"/>
          <w:b w:val="0"/>
          <w:bCs w:val="0"/>
          <w:kern w:val="2"/>
          <w:sz w:val="32"/>
          <w:szCs w:val="32"/>
          <w:lang w:val="en-US" w:eastAsia="zh-CN" w:bidi="ar-SA"/>
        </w:rPr>
        <w:t>附表2  中油南充燃气有限责任公司月度电量统计表</w:t>
      </w:r>
    </w:p>
    <w:p>
      <w:pPr>
        <w:ind w:firstLine="280" w:firstLineChars="100"/>
        <w:rPr>
          <w:rFonts w:hint="eastAsia" w:ascii="Times New Roman" w:hAnsi="Times New Roman" w:eastAsia="宋体" w:cs="Times New Roman"/>
          <w:b w:val="0"/>
          <w:bCs w:val="0"/>
          <w:kern w:val="2"/>
          <w:sz w:val="21"/>
          <w:szCs w:val="22"/>
          <w:lang w:val="en-US" w:eastAsia="zh-CN" w:bidi="ar-SA"/>
        </w:rPr>
      </w:pPr>
      <w:r>
        <w:rPr>
          <w:rFonts w:hint="eastAsia"/>
          <w:sz w:val="28"/>
          <w:szCs w:val="28"/>
        </w:rPr>
        <w:t>站场：                                记录人：</w:t>
      </w:r>
    </w:p>
    <w:tbl>
      <w:tblPr>
        <w:tblStyle w:val="51"/>
        <w:tblW w:w="8729" w:type="dxa"/>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680"/>
        <w:gridCol w:w="1596"/>
        <w:gridCol w:w="1848"/>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1109" w:type="dxa"/>
            <w:vAlign w:val="center"/>
          </w:tcPr>
          <w:p>
            <w:pPr>
              <w:jc w:val="center"/>
              <w:rPr>
                <w:rFonts w:hint="eastAsia" w:ascii="宋体" w:hAnsi="宋体"/>
                <w:sz w:val="24"/>
              </w:rPr>
            </w:pPr>
            <w:r>
              <w:rPr>
                <w:rFonts w:hint="eastAsia" w:ascii="宋体" w:hAnsi="宋体"/>
                <w:sz w:val="24"/>
              </w:rPr>
              <w:t>序号</w:t>
            </w:r>
          </w:p>
        </w:tc>
        <w:tc>
          <w:tcPr>
            <w:tcW w:w="1680" w:type="dxa"/>
            <w:vAlign w:val="center"/>
          </w:tcPr>
          <w:p>
            <w:pPr>
              <w:jc w:val="center"/>
              <w:rPr>
                <w:rFonts w:hint="eastAsia" w:ascii="宋体" w:hAnsi="宋体"/>
                <w:sz w:val="24"/>
              </w:rPr>
            </w:pPr>
            <w:r>
              <w:rPr>
                <w:rFonts w:hint="eastAsia" w:ascii="宋体" w:hAnsi="宋体"/>
                <w:sz w:val="24"/>
              </w:rPr>
              <w:t>记录时间</w:t>
            </w:r>
          </w:p>
        </w:tc>
        <w:tc>
          <w:tcPr>
            <w:tcW w:w="1596" w:type="dxa"/>
            <w:vAlign w:val="center"/>
          </w:tcPr>
          <w:p>
            <w:pPr>
              <w:ind w:firstLine="240" w:firstLineChars="100"/>
              <w:jc w:val="center"/>
              <w:rPr>
                <w:rFonts w:hint="eastAsia" w:ascii="宋体" w:hAnsi="宋体"/>
                <w:sz w:val="24"/>
              </w:rPr>
            </w:pPr>
            <w:r>
              <w:rPr>
                <w:rFonts w:hint="eastAsia" w:ascii="宋体" w:hAnsi="宋体"/>
                <w:sz w:val="24"/>
              </w:rPr>
              <w:t>上月读数</w:t>
            </w:r>
          </w:p>
        </w:tc>
        <w:tc>
          <w:tcPr>
            <w:tcW w:w="1848" w:type="dxa"/>
            <w:vAlign w:val="center"/>
          </w:tcPr>
          <w:p>
            <w:pPr>
              <w:jc w:val="center"/>
              <w:rPr>
                <w:rFonts w:hint="eastAsia" w:ascii="宋体" w:hAnsi="宋体"/>
                <w:sz w:val="24"/>
              </w:rPr>
            </w:pPr>
            <w:r>
              <w:rPr>
                <w:rFonts w:hint="eastAsia" w:ascii="宋体" w:hAnsi="宋体"/>
                <w:sz w:val="24"/>
              </w:rPr>
              <w:t>本月读数</w:t>
            </w:r>
          </w:p>
        </w:tc>
        <w:tc>
          <w:tcPr>
            <w:tcW w:w="2496" w:type="dxa"/>
            <w:vAlign w:val="center"/>
          </w:tcPr>
          <w:p>
            <w:pPr>
              <w:jc w:val="center"/>
              <w:rPr>
                <w:rFonts w:hint="eastAsia" w:ascii="宋体" w:hAnsi="宋体"/>
                <w:sz w:val="24"/>
              </w:rPr>
            </w:pPr>
            <w:r>
              <w:rPr>
                <w:rFonts w:hint="eastAsia" w:ascii="宋体" w:hAnsi="宋体"/>
                <w:sz w:val="24"/>
              </w:rPr>
              <w:t>实际用电量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109" w:type="dxa"/>
            <w:vAlign w:val="center"/>
          </w:tcPr>
          <w:p>
            <w:pPr>
              <w:jc w:val="center"/>
              <w:rPr>
                <w:rFonts w:hint="eastAsia" w:ascii="宋体" w:hAnsi="宋体"/>
                <w:sz w:val="28"/>
                <w:szCs w:val="28"/>
              </w:rPr>
            </w:pPr>
          </w:p>
        </w:tc>
        <w:tc>
          <w:tcPr>
            <w:tcW w:w="1680" w:type="dxa"/>
            <w:vAlign w:val="center"/>
          </w:tcPr>
          <w:p>
            <w:pPr>
              <w:jc w:val="center"/>
              <w:rPr>
                <w:rFonts w:hint="eastAsia" w:ascii="宋体" w:hAnsi="宋体"/>
                <w:sz w:val="28"/>
                <w:szCs w:val="28"/>
              </w:rPr>
            </w:pPr>
          </w:p>
        </w:tc>
        <w:tc>
          <w:tcPr>
            <w:tcW w:w="1596" w:type="dxa"/>
            <w:vAlign w:val="center"/>
          </w:tcPr>
          <w:p>
            <w:pPr>
              <w:jc w:val="center"/>
              <w:rPr>
                <w:rFonts w:hint="eastAsia" w:ascii="宋体" w:hAnsi="宋体"/>
                <w:sz w:val="28"/>
                <w:szCs w:val="28"/>
              </w:rPr>
            </w:pPr>
          </w:p>
        </w:tc>
        <w:tc>
          <w:tcPr>
            <w:tcW w:w="1848" w:type="dxa"/>
            <w:vAlign w:val="center"/>
          </w:tcPr>
          <w:p>
            <w:pPr>
              <w:jc w:val="center"/>
              <w:rPr>
                <w:rFonts w:hint="eastAsia" w:ascii="宋体" w:hAnsi="宋体"/>
                <w:sz w:val="28"/>
                <w:szCs w:val="28"/>
              </w:rPr>
            </w:pPr>
          </w:p>
        </w:tc>
        <w:tc>
          <w:tcPr>
            <w:tcW w:w="2496"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109" w:type="dxa"/>
            <w:vAlign w:val="center"/>
          </w:tcPr>
          <w:p>
            <w:pPr>
              <w:jc w:val="center"/>
              <w:rPr>
                <w:rFonts w:hint="eastAsia" w:ascii="宋体" w:hAnsi="宋体"/>
                <w:sz w:val="28"/>
                <w:szCs w:val="28"/>
              </w:rPr>
            </w:pPr>
          </w:p>
        </w:tc>
        <w:tc>
          <w:tcPr>
            <w:tcW w:w="1680" w:type="dxa"/>
            <w:vAlign w:val="center"/>
          </w:tcPr>
          <w:p>
            <w:pPr>
              <w:jc w:val="center"/>
              <w:rPr>
                <w:rFonts w:hint="eastAsia" w:ascii="宋体" w:hAnsi="宋体"/>
                <w:sz w:val="28"/>
                <w:szCs w:val="28"/>
              </w:rPr>
            </w:pPr>
          </w:p>
        </w:tc>
        <w:tc>
          <w:tcPr>
            <w:tcW w:w="1596" w:type="dxa"/>
            <w:vAlign w:val="center"/>
          </w:tcPr>
          <w:p>
            <w:pPr>
              <w:jc w:val="center"/>
              <w:rPr>
                <w:rFonts w:hint="eastAsia" w:ascii="宋体" w:hAnsi="宋体"/>
                <w:sz w:val="28"/>
                <w:szCs w:val="28"/>
              </w:rPr>
            </w:pPr>
          </w:p>
        </w:tc>
        <w:tc>
          <w:tcPr>
            <w:tcW w:w="1848" w:type="dxa"/>
            <w:vAlign w:val="center"/>
          </w:tcPr>
          <w:p>
            <w:pPr>
              <w:jc w:val="center"/>
              <w:rPr>
                <w:rFonts w:hint="eastAsia" w:ascii="宋体" w:hAnsi="宋体"/>
                <w:sz w:val="28"/>
                <w:szCs w:val="28"/>
              </w:rPr>
            </w:pPr>
          </w:p>
        </w:tc>
        <w:tc>
          <w:tcPr>
            <w:tcW w:w="2496"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vAlign w:val="center"/>
          </w:tcPr>
          <w:p>
            <w:pPr>
              <w:jc w:val="center"/>
              <w:rPr>
                <w:rFonts w:hint="eastAsia" w:ascii="宋体" w:hAnsi="宋体"/>
                <w:sz w:val="28"/>
                <w:szCs w:val="28"/>
              </w:rPr>
            </w:pPr>
          </w:p>
        </w:tc>
        <w:tc>
          <w:tcPr>
            <w:tcW w:w="1680" w:type="dxa"/>
            <w:vAlign w:val="center"/>
          </w:tcPr>
          <w:p>
            <w:pPr>
              <w:jc w:val="center"/>
              <w:rPr>
                <w:rFonts w:hint="eastAsia" w:ascii="宋体" w:hAnsi="宋体"/>
                <w:sz w:val="28"/>
                <w:szCs w:val="28"/>
              </w:rPr>
            </w:pPr>
          </w:p>
        </w:tc>
        <w:tc>
          <w:tcPr>
            <w:tcW w:w="1596" w:type="dxa"/>
            <w:vAlign w:val="center"/>
          </w:tcPr>
          <w:p>
            <w:pPr>
              <w:jc w:val="center"/>
              <w:rPr>
                <w:rFonts w:hint="eastAsia" w:ascii="宋体" w:hAnsi="宋体"/>
                <w:sz w:val="28"/>
                <w:szCs w:val="28"/>
              </w:rPr>
            </w:pPr>
          </w:p>
        </w:tc>
        <w:tc>
          <w:tcPr>
            <w:tcW w:w="1848" w:type="dxa"/>
            <w:vAlign w:val="center"/>
          </w:tcPr>
          <w:p>
            <w:pPr>
              <w:jc w:val="center"/>
              <w:rPr>
                <w:rFonts w:hint="eastAsia" w:ascii="宋体" w:hAnsi="宋体"/>
                <w:sz w:val="28"/>
                <w:szCs w:val="28"/>
              </w:rPr>
            </w:pPr>
          </w:p>
        </w:tc>
        <w:tc>
          <w:tcPr>
            <w:tcW w:w="2496"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6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2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bl>
    <w:p>
      <w:pPr>
        <w:rPr>
          <w:rFonts w:hint="eastAsia"/>
        </w:rPr>
      </w:pPr>
    </w:p>
    <w:p>
      <w:pPr>
        <w:rPr>
          <w:rFonts w:hint="eastAsia"/>
        </w:rPr>
      </w:pPr>
      <w:r>
        <w:rPr>
          <w:rFonts w:hint="eastAsia"/>
        </w:rPr>
        <w:t>备注：属地人员每月20日记录电表数据并及时上报。</w:t>
      </w:r>
    </w:p>
    <w:p>
      <w:pPr>
        <w:rPr>
          <w:rFonts w:hint="eastAsia" w:ascii="Times New Roman" w:hAnsi="Times New Roman" w:eastAsia="宋体" w:cs="Times New Roman"/>
          <w:b w:val="0"/>
          <w:bCs w:val="0"/>
          <w:kern w:val="2"/>
          <w:sz w:val="21"/>
          <w:szCs w:val="22"/>
          <w:lang w:val="en-US" w:eastAsia="zh-CN" w:bidi="ar-SA"/>
        </w:rPr>
      </w:pPr>
    </w:p>
    <w:p>
      <w:pPr>
        <w:jc w:val="left"/>
        <w:rPr>
          <w:rFonts w:hint="eastAsia" w:ascii="方正黑体简体" w:hAnsi="方正黑体简体" w:eastAsia="方正黑体简体" w:cs="方正黑体简体"/>
          <w:b w:val="0"/>
          <w:bCs w:val="0"/>
          <w:kern w:val="2"/>
          <w:sz w:val="32"/>
          <w:szCs w:val="32"/>
          <w:lang w:val="en-US" w:eastAsia="zh-CN" w:bidi="ar-SA"/>
        </w:rPr>
      </w:pPr>
      <w:bookmarkStart w:id="210" w:name="_Toc508016678"/>
      <w:bookmarkStart w:id="211" w:name="_Toc9210"/>
      <w:bookmarkStart w:id="212" w:name="_Toc508015397"/>
      <w:bookmarkStart w:id="213" w:name="_Toc10417"/>
      <w:bookmarkStart w:id="214" w:name="_Toc508012252"/>
      <w:bookmarkStart w:id="215" w:name="_Toc29991"/>
      <w:bookmarkStart w:id="216" w:name="_Toc4643"/>
      <w:bookmarkStart w:id="217" w:name="_Toc7732"/>
      <w:r>
        <w:rPr>
          <w:rFonts w:hint="eastAsia" w:ascii="方正黑体简体" w:hAnsi="方正黑体简体" w:eastAsia="方正黑体简体" w:cs="方正黑体简体"/>
          <w:b w:val="0"/>
          <w:bCs w:val="0"/>
          <w:kern w:val="2"/>
          <w:sz w:val="32"/>
          <w:szCs w:val="32"/>
          <w:lang w:val="en-US" w:eastAsia="zh-CN" w:bidi="ar-SA"/>
        </w:rPr>
        <w:t>附表3</w:t>
      </w:r>
      <w:bookmarkEnd w:id="210"/>
      <w:bookmarkEnd w:id="211"/>
      <w:bookmarkEnd w:id="212"/>
      <w:bookmarkEnd w:id="213"/>
      <w:bookmarkEnd w:id="214"/>
      <w:bookmarkEnd w:id="215"/>
      <w:r>
        <w:rPr>
          <w:rFonts w:hint="eastAsia" w:ascii="方正黑体简体" w:hAnsi="方正黑体简体" w:eastAsia="方正黑体简体" w:cs="方正黑体简体"/>
          <w:b w:val="0"/>
          <w:bCs w:val="0"/>
          <w:kern w:val="2"/>
          <w:sz w:val="32"/>
          <w:szCs w:val="32"/>
          <w:lang w:val="en-US" w:eastAsia="zh-CN" w:bidi="ar-SA"/>
        </w:rPr>
        <w:t xml:space="preserve">  中油南充燃气有限责任公司发电机运行记录表</w:t>
      </w:r>
      <w:bookmarkEnd w:id="216"/>
      <w:bookmarkEnd w:id="217"/>
    </w:p>
    <w:p>
      <w:pPr>
        <w:jc w:val="left"/>
        <w:rPr>
          <w:rFonts w:hint="eastAsia" w:ascii="宋体" w:hAnsi="宋体"/>
          <w:b/>
          <w:sz w:val="32"/>
          <w:szCs w:val="32"/>
        </w:rPr>
      </w:pPr>
      <w:r>
        <w:rPr>
          <w:rFonts w:hint="eastAsia"/>
          <w:sz w:val="28"/>
          <w:szCs w:val="28"/>
        </w:rPr>
        <w:t xml:space="preserve">站场：                                 记录人：       </w:t>
      </w:r>
    </w:p>
    <w:tbl>
      <w:tblPr>
        <w:tblStyle w:val="51"/>
        <w:tblpPr w:leftFromText="180" w:rightFromText="180" w:vertAnchor="text" w:horzAnchor="page" w:tblpX="931" w:tblpY="203"/>
        <w:tblOverlap w:val="never"/>
        <w:tblW w:w="10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384"/>
        <w:gridCol w:w="1417"/>
        <w:gridCol w:w="1418"/>
        <w:gridCol w:w="1275"/>
        <w:gridCol w:w="170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1310" w:type="dxa"/>
            <w:vAlign w:val="center"/>
          </w:tcPr>
          <w:p>
            <w:pPr>
              <w:jc w:val="center"/>
              <w:rPr>
                <w:rFonts w:hint="eastAsia" w:ascii="宋体" w:hAnsi="宋体"/>
                <w:szCs w:val="21"/>
              </w:rPr>
            </w:pPr>
            <w:r>
              <w:rPr>
                <w:rFonts w:hint="eastAsia" w:ascii="宋体" w:hAnsi="宋体"/>
                <w:szCs w:val="21"/>
              </w:rPr>
              <w:t>记录时间</w:t>
            </w:r>
          </w:p>
        </w:tc>
        <w:tc>
          <w:tcPr>
            <w:tcW w:w="1384" w:type="dxa"/>
            <w:vAlign w:val="center"/>
          </w:tcPr>
          <w:p>
            <w:pPr>
              <w:jc w:val="center"/>
              <w:rPr>
                <w:rFonts w:hint="eastAsia" w:ascii="宋体" w:hAnsi="宋体"/>
                <w:szCs w:val="21"/>
              </w:rPr>
            </w:pPr>
            <w:r>
              <w:rPr>
                <w:rFonts w:hint="eastAsia" w:ascii="宋体" w:hAnsi="宋体"/>
                <w:szCs w:val="21"/>
              </w:rPr>
              <w:t>输出电压（V</w:t>
            </w:r>
            <w:r>
              <w:rPr>
                <w:rFonts w:ascii="宋体" w:hAnsi="宋体"/>
                <w:szCs w:val="21"/>
              </w:rPr>
              <w:t>）</w:t>
            </w:r>
          </w:p>
        </w:tc>
        <w:tc>
          <w:tcPr>
            <w:tcW w:w="1417" w:type="dxa"/>
            <w:vAlign w:val="center"/>
          </w:tcPr>
          <w:p>
            <w:pPr>
              <w:jc w:val="center"/>
              <w:rPr>
                <w:rFonts w:hint="eastAsia" w:ascii="宋体" w:hAnsi="宋体"/>
                <w:szCs w:val="21"/>
              </w:rPr>
            </w:pPr>
            <w:r>
              <w:rPr>
                <w:rFonts w:hint="eastAsia" w:ascii="宋体" w:hAnsi="宋体"/>
                <w:szCs w:val="21"/>
              </w:rPr>
              <w:t>输出电流（A</w:t>
            </w:r>
            <w:r>
              <w:rPr>
                <w:rFonts w:ascii="宋体" w:hAnsi="宋体"/>
                <w:szCs w:val="21"/>
              </w:rPr>
              <w:t>）</w:t>
            </w:r>
          </w:p>
        </w:tc>
        <w:tc>
          <w:tcPr>
            <w:tcW w:w="1418" w:type="dxa"/>
            <w:vAlign w:val="center"/>
          </w:tcPr>
          <w:p>
            <w:pPr>
              <w:jc w:val="center"/>
              <w:rPr>
                <w:rFonts w:hint="eastAsia" w:ascii="宋体" w:hAnsi="宋体"/>
                <w:szCs w:val="21"/>
              </w:rPr>
            </w:pPr>
            <w:r>
              <w:rPr>
                <w:rFonts w:hint="eastAsia" w:ascii="宋体" w:hAnsi="宋体"/>
                <w:szCs w:val="21"/>
              </w:rPr>
              <w:t>转速（r/min</w:t>
            </w:r>
            <w:r>
              <w:rPr>
                <w:rFonts w:ascii="宋体" w:hAnsi="宋体"/>
                <w:szCs w:val="21"/>
              </w:rPr>
              <w:t>）</w:t>
            </w:r>
          </w:p>
        </w:tc>
        <w:tc>
          <w:tcPr>
            <w:tcW w:w="1275" w:type="dxa"/>
            <w:vAlign w:val="center"/>
          </w:tcPr>
          <w:p>
            <w:pPr>
              <w:jc w:val="center"/>
              <w:rPr>
                <w:rFonts w:hint="eastAsia" w:ascii="宋体" w:hAnsi="宋体"/>
                <w:szCs w:val="21"/>
              </w:rPr>
            </w:pPr>
            <w:r>
              <w:rPr>
                <w:rFonts w:hint="eastAsia" w:ascii="宋体" w:hAnsi="宋体"/>
                <w:szCs w:val="21"/>
              </w:rPr>
              <w:t>频率（Hz）</w:t>
            </w:r>
          </w:p>
        </w:tc>
        <w:tc>
          <w:tcPr>
            <w:tcW w:w="1701" w:type="dxa"/>
            <w:vAlign w:val="center"/>
          </w:tcPr>
          <w:p>
            <w:pPr>
              <w:jc w:val="center"/>
              <w:rPr>
                <w:rFonts w:hint="eastAsia" w:ascii="宋体" w:hAnsi="宋体"/>
                <w:szCs w:val="21"/>
              </w:rPr>
            </w:pPr>
            <w:r>
              <w:rPr>
                <w:rFonts w:hint="eastAsia" w:ascii="宋体" w:hAnsi="宋体"/>
                <w:szCs w:val="21"/>
              </w:rPr>
              <w:t>水温和油压</w:t>
            </w:r>
          </w:p>
        </w:tc>
        <w:tc>
          <w:tcPr>
            <w:tcW w:w="1985" w:type="dxa"/>
            <w:vAlign w:val="center"/>
          </w:tcPr>
          <w:p>
            <w:pPr>
              <w:jc w:val="center"/>
              <w:rPr>
                <w:rFonts w:hint="eastAsia" w:ascii="宋体" w:hAnsi="宋体"/>
                <w:szCs w:val="21"/>
              </w:rPr>
            </w:pPr>
            <w:r>
              <w:rPr>
                <w:rFonts w:hint="eastAsia" w:ascii="宋体" w:hAnsi="宋体"/>
                <w:szCs w:val="21"/>
              </w:rPr>
              <w:t>累计运行时间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310" w:type="dxa"/>
            <w:vAlign w:val="center"/>
          </w:tcPr>
          <w:p>
            <w:pPr>
              <w:jc w:val="center"/>
              <w:rPr>
                <w:rFonts w:hint="eastAsia" w:ascii="宋体" w:hAnsi="宋体"/>
                <w:sz w:val="28"/>
                <w:szCs w:val="28"/>
              </w:rPr>
            </w:pPr>
          </w:p>
        </w:tc>
        <w:tc>
          <w:tcPr>
            <w:tcW w:w="1384" w:type="dxa"/>
            <w:vAlign w:val="center"/>
          </w:tcPr>
          <w:p>
            <w:pPr>
              <w:jc w:val="center"/>
              <w:rPr>
                <w:rFonts w:hint="eastAsia" w:ascii="宋体" w:hAnsi="宋体"/>
                <w:sz w:val="28"/>
                <w:szCs w:val="28"/>
              </w:rPr>
            </w:pPr>
          </w:p>
        </w:tc>
        <w:tc>
          <w:tcPr>
            <w:tcW w:w="1417" w:type="dxa"/>
            <w:vAlign w:val="center"/>
          </w:tcPr>
          <w:p>
            <w:pPr>
              <w:jc w:val="center"/>
              <w:rPr>
                <w:rFonts w:hint="eastAsia" w:ascii="宋体" w:hAnsi="宋体"/>
                <w:sz w:val="28"/>
                <w:szCs w:val="28"/>
              </w:rPr>
            </w:pPr>
          </w:p>
        </w:tc>
        <w:tc>
          <w:tcPr>
            <w:tcW w:w="1418" w:type="dxa"/>
            <w:vAlign w:val="center"/>
          </w:tcPr>
          <w:p>
            <w:pPr>
              <w:jc w:val="center"/>
              <w:rPr>
                <w:rFonts w:hint="eastAsia" w:ascii="宋体" w:hAnsi="宋体"/>
                <w:sz w:val="28"/>
                <w:szCs w:val="28"/>
              </w:rPr>
            </w:pPr>
          </w:p>
        </w:tc>
        <w:tc>
          <w:tcPr>
            <w:tcW w:w="1275" w:type="dxa"/>
            <w:vAlign w:val="center"/>
          </w:tcPr>
          <w:p>
            <w:pPr>
              <w:jc w:val="center"/>
              <w:rPr>
                <w:rFonts w:hint="eastAsia" w:ascii="宋体" w:hAnsi="宋体"/>
                <w:sz w:val="28"/>
                <w:szCs w:val="28"/>
              </w:rPr>
            </w:pPr>
          </w:p>
        </w:tc>
        <w:tc>
          <w:tcPr>
            <w:tcW w:w="1701" w:type="dxa"/>
            <w:vAlign w:val="center"/>
          </w:tcPr>
          <w:p>
            <w:pPr>
              <w:jc w:val="center"/>
              <w:rPr>
                <w:rFonts w:hint="eastAsia" w:ascii="宋体" w:hAnsi="宋体"/>
                <w:sz w:val="28"/>
                <w:szCs w:val="28"/>
              </w:rPr>
            </w:pPr>
          </w:p>
        </w:tc>
        <w:tc>
          <w:tcPr>
            <w:tcW w:w="1985"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310" w:type="dxa"/>
            <w:vAlign w:val="center"/>
          </w:tcPr>
          <w:p>
            <w:pPr>
              <w:jc w:val="center"/>
              <w:rPr>
                <w:rFonts w:hint="eastAsia" w:ascii="宋体" w:hAnsi="宋体"/>
                <w:sz w:val="28"/>
                <w:szCs w:val="28"/>
              </w:rPr>
            </w:pPr>
          </w:p>
        </w:tc>
        <w:tc>
          <w:tcPr>
            <w:tcW w:w="1384" w:type="dxa"/>
            <w:vAlign w:val="center"/>
          </w:tcPr>
          <w:p>
            <w:pPr>
              <w:jc w:val="center"/>
              <w:rPr>
                <w:rFonts w:hint="eastAsia" w:ascii="宋体" w:hAnsi="宋体"/>
                <w:sz w:val="28"/>
                <w:szCs w:val="28"/>
              </w:rPr>
            </w:pPr>
          </w:p>
        </w:tc>
        <w:tc>
          <w:tcPr>
            <w:tcW w:w="1417" w:type="dxa"/>
            <w:vAlign w:val="center"/>
          </w:tcPr>
          <w:p>
            <w:pPr>
              <w:jc w:val="center"/>
              <w:rPr>
                <w:rFonts w:hint="eastAsia" w:ascii="宋体" w:hAnsi="宋体"/>
                <w:sz w:val="28"/>
                <w:szCs w:val="28"/>
              </w:rPr>
            </w:pPr>
          </w:p>
        </w:tc>
        <w:tc>
          <w:tcPr>
            <w:tcW w:w="1418" w:type="dxa"/>
            <w:vAlign w:val="center"/>
          </w:tcPr>
          <w:p>
            <w:pPr>
              <w:jc w:val="center"/>
              <w:rPr>
                <w:rFonts w:hint="eastAsia" w:ascii="宋体" w:hAnsi="宋体"/>
                <w:sz w:val="28"/>
                <w:szCs w:val="28"/>
              </w:rPr>
            </w:pPr>
          </w:p>
        </w:tc>
        <w:tc>
          <w:tcPr>
            <w:tcW w:w="1275" w:type="dxa"/>
            <w:vAlign w:val="center"/>
          </w:tcPr>
          <w:p>
            <w:pPr>
              <w:jc w:val="center"/>
              <w:rPr>
                <w:rFonts w:hint="eastAsia" w:ascii="宋体" w:hAnsi="宋体"/>
                <w:sz w:val="28"/>
                <w:szCs w:val="28"/>
              </w:rPr>
            </w:pPr>
          </w:p>
        </w:tc>
        <w:tc>
          <w:tcPr>
            <w:tcW w:w="1701" w:type="dxa"/>
            <w:vAlign w:val="center"/>
          </w:tcPr>
          <w:p>
            <w:pPr>
              <w:jc w:val="center"/>
              <w:rPr>
                <w:rFonts w:hint="eastAsia" w:ascii="宋体" w:hAnsi="宋体"/>
                <w:sz w:val="28"/>
                <w:szCs w:val="28"/>
              </w:rPr>
            </w:pPr>
          </w:p>
        </w:tc>
        <w:tc>
          <w:tcPr>
            <w:tcW w:w="1985"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vAlign w:val="center"/>
          </w:tcPr>
          <w:p>
            <w:pPr>
              <w:jc w:val="center"/>
              <w:rPr>
                <w:rFonts w:hint="eastAsia" w:ascii="宋体" w:hAnsi="宋体"/>
                <w:sz w:val="28"/>
                <w:szCs w:val="28"/>
              </w:rPr>
            </w:pPr>
          </w:p>
        </w:tc>
        <w:tc>
          <w:tcPr>
            <w:tcW w:w="1384" w:type="dxa"/>
            <w:vAlign w:val="center"/>
          </w:tcPr>
          <w:p>
            <w:pPr>
              <w:jc w:val="center"/>
              <w:rPr>
                <w:rFonts w:hint="eastAsia" w:ascii="宋体" w:hAnsi="宋体"/>
                <w:sz w:val="28"/>
                <w:szCs w:val="28"/>
              </w:rPr>
            </w:pPr>
          </w:p>
        </w:tc>
        <w:tc>
          <w:tcPr>
            <w:tcW w:w="1417" w:type="dxa"/>
            <w:vAlign w:val="center"/>
          </w:tcPr>
          <w:p>
            <w:pPr>
              <w:jc w:val="center"/>
              <w:rPr>
                <w:rFonts w:hint="eastAsia" w:ascii="宋体" w:hAnsi="宋体"/>
                <w:sz w:val="28"/>
                <w:szCs w:val="28"/>
              </w:rPr>
            </w:pPr>
          </w:p>
        </w:tc>
        <w:tc>
          <w:tcPr>
            <w:tcW w:w="1418" w:type="dxa"/>
            <w:vAlign w:val="center"/>
          </w:tcPr>
          <w:p>
            <w:pPr>
              <w:jc w:val="center"/>
              <w:rPr>
                <w:rFonts w:hint="eastAsia" w:ascii="宋体" w:hAnsi="宋体"/>
                <w:sz w:val="28"/>
                <w:szCs w:val="28"/>
              </w:rPr>
            </w:pPr>
          </w:p>
        </w:tc>
        <w:tc>
          <w:tcPr>
            <w:tcW w:w="1275" w:type="dxa"/>
            <w:vAlign w:val="center"/>
          </w:tcPr>
          <w:p>
            <w:pPr>
              <w:jc w:val="center"/>
              <w:rPr>
                <w:rFonts w:hint="eastAsia" w:ascii="宋体" w:hAnsi="宋体"/>
                <w:sz w:val="28"/>
                <w:szCs w:val="28"/>
              </w:rPr>
            </w:pPr>
          </w:p>
        </w:tc>
        <w:tc>
          <w:tcPr>
            <w:tcW w:w="1701" w:type="dxa"/>
            <w:vAlign w:val="center"/>
          </w:tcPr>
          <w:p>
            <w:pPr>
              <w:jc w:val="center"/>
              <w:rPr>
                <w:rFonts w:hint="eastAsia" w:ascii="宋体" w:hAnsi="宋体"/>
                <w:sz w:val="28"/>
                <w:szCs w:val="28"/>
              </w:rPr>
            </w:pPr>
          </w:p>
        </w:tc>
        <w:tc>
          <w:tcPr>
            <w:tcW w:w="1985" w:type="dxa"/>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p>
            <w:pPr>
              <w:jc w:val="center"/>
              <w:rPr>
                <w:rFonts w:hint="eastAsia" w:ascii="宋体" w:hAnsi="宋体"/>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8"/>
                <w:szCs w:val="28"/>
              </w:rPr>
            </w:pPr>
          </w:p>
        </w:tc>
      </w:tr>
    </w:tbl>
    <w:p>
      <w:pPr>
        <w:jc w:val="left"/>
        <w:rPr>
          <w:rFonts w:hint="eastAsia"/>
        </w:rPr>
      </w:pPr>
    </w:p>
    <w:p>
      <w:pPr>
        <w:jc w:val="left"/>
        <w:rPr>
          <w:rFonts w:hint="eastAsia"/>
        </w:rPr>
      </w:pPr>
      <w:r>
        <w:rPr>
          <w:rFonts w:hint="eastAsia"/>
        </w:rPr>
        <w:t>备注：属地人员每半小时记录发电机的参数。</w:t>
      </w:r>
    </w:p>
    <w:tbl>
      <w:tblPr>
        <w:tblStyle w:val="51"/>
        <w:tblpPr w:leftFromText="180" w:rightFromText="180" w:vertAnchor="text" w:horzAnchor="page" w:tblpX="651" w:tblpY="91"/>
        <w:tblOverlap w:val="never"/>
        <w:tblW w:w="10845" w:type="dxa"/>
        <w:tblInd w:w="0" w:type="dxa"/>
        <w:tblLayout w:type="fixed"/>
        <w:tblCellMar>
          <w:top w:w="0" w:type="dxa"/>
          <w:left w:w="108" w:type="dxa"/>
          <w:bottom w:w="0" w:type="dxa"/>
          <w:right w:w="108" w:type="dxa"/>
        </w:tblCellMar>
      </w:tblPr>
      <w:tblGrid>
        <w:gridCol w:w="984"/>
        <w:gridCol w:w="749"/>
        <w:gridCol w:w="91"/>
        <w:gridCol w:w="810"/>
        <w:gridCol w:w="2367"/>
        <w:gridCol w:w="546"/>
        <w:gridCol w:w="33"/>
        <w:gridCol w:w="580"/>
        <w:gridCol w:w="830"/>
        <w:gridCol w:w="1756"/>
        <w:gridCol w:w="991"/>
        <w:gridCol w:w="554"/>
        <w:gridCol w:w="554"/>
      </w:tblGrid>
      <w:tr>
        <w:tblPrEx>
          <w:tblLayout w:type="fixed"/>
          <w:tblCellMar>
            <w:top w:w="0" w:type="dxa"/>
            <w:left w:w="108" w:type="dxa"/>
            <w:bottom w:w="0" w:type="dxa"/>
            <w:right w:w="108" w:type="dxa"/>
          </w:tblCellMar>
        </w:tblPrEx>
        <w:trPr>
          <w:trHeight w:val="744" w:hRule="atLeast"/>
          <w:tblHeader/>
        </w:trPr>
        <w:tc>
          <w:tcPr>
            <w:tcW w:w="1733" w:type="dxa"/>
            <w:gridSpan w:val="2"/>
            <w:tcBorders>
              <w:right w:val="single" w:color="FFFFFF" w:sz="4" w:space="0"/>
            </w:tcBorders>
            <w:vAlign w:val="center"/>
          </w:tcPr>
          <w:p>
            <w:pPr>
              <w:rPr>
                <w:rFonts w:ascii="Arial" w:hAnsi="Arial" w:eastAsia="黑体" w:cs="Arial"/>
                <w:b/>
                <w:sz w:val="32"/>
              </w:rPr>
            </w:pPr>
            <w:r>
              <w:rPr>
                <w:rFonts w:ascii="Arial" w:hAnsi="Arial" w:cs="Arial"/>
              </w:rPr>
              <w:drawing>
                <wp:inline distT="0" distB="0" distL="114300" distR="114300">
                  <wp:extent cx="367665" cy="351155"/>
                  <wp:effectExtent l="0" t="0" r="13335" b="14605"/>
                  <wp:docPr id="79" name="Picture 1" descr="logo_r2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logo_r2_c4"/>
                          <pic:cNvPicPr>
                            <a:picLocks noChangeAspect="1"/>
                          </pic:cNvPicPr>
                        </pic:nvPicPr>
                        <pic:blipFill>
                          <a:blip r:embed="rId22"/>
                          <a:srcRect l="26424" t="3780" r="28430" b="3780"/>
                          <a:stretch>
                            <a:fillRect/>
                          </a:stretch>
                        </pic:blipFill>
                        <pic:spPr>
                          <a:xfrm>
                            <a:off x="0" y="0"/>
                            <a:ext cx="367665" cy="351155"/>
                          </a:xfrm>
                          <a:prstGeom prst="rect">
                            <a:avLst/>
                          </a:prstGeom>
                          <a:noFill/>
                          <a:ln>
                            <a:noFill/>
                          </a:ln>
                        </pic:spPr>
                      </pic:pic>
                    </a:graphicData>
                  </a:graphic>
                </wp:inline>
              </w:drawing>
            </w:r>
          </w:p>
        </w:tc>
        <w:tc>
          <w:tcPr>
            <w:tcW w:w="7013" w:type="dxa"/>
            <w:gridSpan w:val="8"/>
            <w:tcBorders>
              <w:left w:val="single" w:color="FFFFFF" w:sz="4" w:space="0"/>
              <w:right w:val="single" w:color="FFFFFF" w:sz="4" w:space="0"/>
            </w:tcBorders>
            <w:vAlign w:val="center"/>
          </w:tcPr>
          <w:p>
            <w:pPr>
              <w:spacing w:line="720" w:lineRule="auto"/>
              <w:jc w:val="center"/>
              <w:rPr>
                <w:rFonts w:hint="eastAsia" w:ascii="方正大黑简体" w:hAnsi="华文中宋" w:eastAsia="方正大黑简体" w:cs="Arial"/>
                <w:sz w:val="36"/>
                <w:szCs w:val="36"/>
              </w:rPr>
            </w:pPr>
            <w:r>
              <w:rPr>
                <w:rFonts w:hint="eastAsia" w:ascii="方正大黑简体" w:hAnsi="华文中宋" w:eastAsia="方正大黑简体"/>
                <w:sz w:val="36"/>
                <w:szCs w:val="36"/>
              </w:rPr>
              <w:t>应急发电机维护保养作业操作卡</w:t>
            </w:r>
          </w:p>
        </w:tc>
        <w:tc>
          <w:tcPr>
            <w:tcW w:w="2099" w:type="dxa"/>
            <w:gridSpan w:val="3"/>
            <w:tcBorders>
              <w:left w:val="single" w:color="FFFFFF" w:sz="4" w:space="0"/>
            </w:tcBorders>
            <w:vAlign w:val="center"/>
          </w:tcPr>
          <w:p>
            <w:pPr>
              <w:spacing w:line="720" w:lineRule="auto"/>
              <w:jc w:val="center"/>
              <w:rPr>
                <w:rFonts w:hint="eastAsia" w:ascii="方正大黑简体" w:hAnsi="华文中宋" w:eastAsia="方正大黑简体" w:cs="Arial"/>
                <w:sz w:val="36"/>
                <w:szCs w:val="36"/>
              </w:rPr>
            </w:pPr>
            <w:r>
              <w:rPr>
                <w:rFonts w:hint="eastAsia" w:ascii="方正大黑简体" w:hAnsi="华文中宋" w:eastAsia="方正大黑简体" w:cs="Arial"/>
                <w:sz w:val="36"/>
                <w:szCs w:val="36"/>
              </w:rPr>
              <w:drawing>
                <wp:inline distT="0" distB="0" distL="114300" distR="114300">
                  <wp:extent cx="528320" cy="391160"/>
                  <wp:effectExtent l="0" t="0" r="5080" b="5080"/>
                  <wp:docPr id="80" name="Picture 2" descr="一般操作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descr="一般操作卡"/>
                          <pic:cNvPicPr>
                            <a:picLocks noChangeAspect="1"/>
                          </pic:cNvPicPr>
                        </pic:nvPicPr>
                        <pic:blipFill>
                          <a:blip r:embed="rId23"/>
                          <a:stretch>
                            <a:fillRect/>
                          </a:stretch>
                        </pic:blipFill>
                        <pic:spPr>
                          <a:xfrm>
                            <a:off x="0" y="0"/>
                            <a:ext cx="528320" cy="3911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78" w:hRule="atLeast"/>
        </w:trPr>
        <w:tc>
          <w:tcPr>
            <w:tcW w:w="10845" w:type="dxa"/>
            <w:gridSpan w:val="13"/>
            <w:tcBorders>
              <w:bottom w:val="single" w:color="auto" w:sz="4" w:space="0"/>
            </w:tcBorders>
            <w:vAlign w:val="center"/>
          </w:tcPr>
          <w:p>
            <w:pPr>
              <w:wordWrap w:val="0"/>
              <w:jc w:val="right"/>
              <w:rPr>
                <w:rFonts w:hint="eastAsia" w:ascii="Arial" w:hAnsi="Arial" w:eastAsia="黑体" w:cs="Arial"/>
                <w:szCs w:val="21"/>
              </w:rPr>
            </w:pPr>
            <w:r>
              <w:rPr>
                <w:rFonts w:hint="eastAsia" w:ascii="Arial" w:hAnsi="Arial" w:eastAsia="黑体" w:cs="Arial"/>
                <w:sz w:val="24"/>
                <w:szCs w:val="24"/>
              </w:rPr>
              <w:t>NO!　　　　　</w:t>
            </w:r>
          </w:p>
        </w:tc>
      </w:tr>
      <w:tr>
        <w:tblPrEx>
          <w:tblLayout w:type="fixed"/>
          <w:tblCellMar>
            <w:top w:w="0" w:type="dxa"/>
            <w:left w:w="108" w:type="dxa"/>
            <w:bottom w:w="0" w:type="dxa"/>
            <w:right w:w="108" w:type="dxa"/>
          </w:tblCellMar>
        </w:tblPrEx>
        <w:trPr>
          <w:trHeight w:val="278"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基本信息</w:t>
            </w:r>
          </w:p>
        </w:tc>
        <w:tc>
          <w:tcPr>
            <w:tcW w:w="1650"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作业地点</w:t>
            </w:r>
          </w:p>
        </w:tc>
        <w:tc>
          <w:tcPr>
            <w:tcW w:w="2913"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p>
        </w:tc>
        <w:tc>
          <w:tcPr>
            <w:tcW w:w="1443"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现场操作人</w:t>
            </w:r>
          </w:p>
        </w:tc>
        <w:tc>
          <w:tcPr>
            <w:tcW w:w="3855" w:type="dxa"/>
            <w:gridSpan w:val="4"/>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p>
        </w:tc>
      </w:tr>
      <w:tr>
        <w:tblPrEx>
          <w:tblLayout w:type="fixed"/>
          <w:tblCellMar>
            <w:top w:w="0" w:type="dxa"/>
            <w:left w:w="108" w:type="dxa"/>
            <w:bottom w:w="0" w:type="dxa"/>
            <w:right w:w="108" w:type="dxa"/>
          </w:tblCellMar>
        </w:tblPrEx>
        <w:trPr>
          <w:trHeight w:val="287"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保养日期</w:t>
            </w:r>
          </w:p>
        </w:tc>
        <w:tc>
          <w:tcPr>
            <w:tcW w:w="2913"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p>
        </w:tc>
        <w:tc>
          <w:tcPr>
            <w:tcW w:w="1443"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现场监督人</w:t>
            </w:r>
          </w:p>
        </w:tc>
        <w:tc>
          <w:tcPr>
            <w:tcW w:w="3855" w:type="dxa"/>
            <w:gridSpan w:val="4"/>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p>
        </w:tc>
      </w:tr>
      <w:tr>
        <w:tblPrEx>
          <w:tblLayout w:type="fixed"/>
          <w:tblCellMar>
            <w:top w:w="0" w:type="dxa"/>
            <w:left w:w="108" w:type="dxa"/>
            <w:bottom w:w="0" w:type="dxa"/>
            <w:right w:w="108" w:type="dxa"/>
          </w:tblCellMar>
        </w:tblPrEx>
        <w:trPr>
          <w:trHeight w:val="344"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仿宋" w:hAnsi="仿宋" w:eastAsia="仿宋" w:cs="仿宋"/>
                <w:sz w:val="18"/>
                <w:szCs w:val="18"/>
              </w:rPr>
            </w:pPr>
            <w:r>
              <w:rPr>
                <w:rFonts w:hint="eastAsia" w:ascii="仿宋" w:hAnsi="仿宋" w:eastAsia="仿宋" w:cs="仿宋"/>
                <w:sz w:val="18"/>
                <w:szCs w:val="18"/>
              </w:rPr>
              <w:t>风险提示</w:t>
            </w:r>
          </w:p>
        </w:tc>
        <w:tc>
          <w:tcPr>
            <w:tcW w:w="9861" w:type="dxa"/>
            <w:gridSpan w:val="1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1．可能引起触电。</w:t>
            </w:r>
          </w:p>
        </w:tc>
      </w:tr>
      <w:tr>
        <w:tblPrEx>
          <w:tblLayout w:type="fixed"/>
          <w:tblCellMar>
            <w:top w:w="0" w:type="dxa"/>
            <w:left w:w="108" w:type="dxa"/>
            <w:bottom w:w="0" w:type="dxa"/>
            <w:right w:w="108" w:type="dxa"/>
          </w:tblCellMar>
        </w:tblPrEx>
        <w:trPr>
          <w:trHeight w:val="287"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仿宋" w:hAnsi="仿宋" w:eastAsia="仿宋" w:cs="仿宋"/>
                <w:sz w:val="18"/>
                <w:szCs w:val="18"/>
              </w:rPr>
            </w:pPr>
          </w:p>
        </w:tc>
        <w:tc>
          <w:tcPr>
            <w:tcW w:w="9861" w:type="dxa"/>
            <w:gridSpan w:val="1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2．可能引起环境污染。</w:t>
            </w:r>
          </w:p>
        </w:tc>
      </w:tr>
      <w:tr>
        <w:tblPrEx>
          <w:tblLayout w:type="fixed"/>
          <w:tblCellMar>
            <w:top w:w="0" w:type="dxa"/>
            <w:left w:w="108" w:type="dxa"/>
            <w:bottom w:w="0" w:type="dxa"/>
            <w:right w:w="108" w:type="dxa"/>
          </w:tblCellMar>
        </w:tblPrEx>
        <w:trPr>
          <w:trHeight w:val="262"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仿宋" w:hAnsi="仿宋" w:eastAsia="仿宋" w:cs="仿宋"/>
                <w:sz w:val="18"/>
                <w:szCs w:val="18"/>
              </w:rPr>
            </w:pPr>
            <w:r>
              <w:rPr>
                <w:rFonts w:hint="eastAsia" w:ascii="仿宋" w:hAnsi="仿宋" w:eastAsia="仿宋" w:cs="仿宋"/>
                <w:sz w:val="18"/>
                <w:szCs w:val="18"/>
              </w:rPr>
              <w:t>应急处置</w:t>
            </w:r>
          </w:p>
        </w:tc>
        <w:tc>
          <w:tcPr>
            <w:tcW w:w="9861" w:type="dxa"/>
            <w:gridSpan w:val="1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1．若出现人员触电，立即使人员脱离电源，并进行相关急救。</w:t>
            </w:r>
          </w:p>
        </w:tc>
      </w:tr>
      <w:tr>
        <w:tblPrEx>
          <w:tblLayout w:type="fixed"/>
          <w:tblCellMar>
            <w:top w:w="0" w:type="dxa"/>
            <w:left w:w="108" w:type="dxa"/>
            <w:bottom w:w="0" w:type="dxa"/>
            <w:right w:w="108" w:type="dxa"/>
          </w:tblCellMar>
        </w:tblPrEx>
        <w:trPr>
          <w:trHeight w:val="274"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9861" w:type="dxa"/>
            <w:gridSpan w:val="1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2．若出现环境污染，应立即进行污染物收集处置。</w:t>
            </w:r>
          </w:p>
        </w:tc>
      </w:tr>
      <w:tr>
        <w:tblPrEx>
          <w:tblLayout w:type="fixed"/>
          <w:tblCellMar>
            <w:top w:w="0" w:type="dxa"/>
            <w:left w:w="108" w:type="dxa"/>
            <w:bottom w:w="0" w:type="dxa"/>
            <w:right w:w="108" w:type="dxa"/>
          </w:tblCellMar>
        </w:tblPrEx>
        <w:trPr>
          <w:trHeight w:val="352"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sz w:val="18"/>
                <w:szCs w:val="18"/>
              </w:rPr>
            </w:pPr>
            <w:r>
              <w:rPr>
                <w:rFonts w:hint="eastAsia" w:ascii="仿宋" w:hAnsi="仿宋" w:eastAsia="仿宋" w:cs="仿宋"/>
                <w:sz w:val="18"/>
                <w:szCs w:val="18"/>
              </w:rPr>
              <w:t>执行情况</w:t>
            </w:r>
          </w:p>
        </w:tc>
        <w:tc>
          <w:tcPr>
            <w:tcW w:w="840" w:type="dxa"/>
            <w:gridSpan w:val="2"/>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exact"/>
              <w:jc w:val="center"/>
              <w:rPr>
                <w:rFonts w:hint="eastAsia" w:ascii="仿宋" w:hAnsi="仿宋" w:eastAsia="仿宋" w:cs="仿宋"/>
                <w:b/>
                <w:bCs/>
                <w:sz w:val="18"/>
                <w:szCs w:val="18"/>
              </w:rPr>
            </w:pPr>
            <w:r>
              <w:rPr>
                <w:rFonts w:hint="eastAsia" w:ascii="仿宋" w:hAnsi="仿宋" w:eastAsia="仿宋" w:cs="仿宋"/>
                <w:b/>
                <w:bCs/>
                <w:sz w:val="18"/>
                <w:szCs w:val="18"/>
              </w:rPr>
              <w:t>操作人</w:t>
            </w:r>
          </w:p>
        </w:tc>
        <w:tc>
          <w:tcPr>
            <w:tcW w:w="810" w:type="dxa"/>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exact"/>
              <w:jc w:val="center"/>
              <w:rPr>
                <w:rFonts w:hint="eastAsia" w:ascii="仿宋" w:hAnsi="仿宋" w:eastAsia="仿宋" w:cs="仿宋"/>
                <w:b/>
                <w:bCs/>
                <w:sz w:val="18"/>
                <w:szCs w:val="18"/>
              </w:rPr>
            </w:pPr>
            <w:r>
              <w:rPr>
                <w:rFonts w:hint="eastAsia" w:ascii="仿宋" w:hAnsi="仿宋" w:eastAsia="仿宋" w:cs="仿宋"/>
                <w:b/>
                <w:bCs/>
                <w:sz w:val="18"/>
                <w:szCs w:val="18"/>
              </w:rPr>
              <w:t>监督人</w:t>
            </w:r>
          </w:p>
        </w:tc>
        <w:tc>
          <w:tcPr>
            <w:tcW w:w="8211" w:type="dxa"/>
            <w:gridSpan w:val="9"/>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b/>
                <w:bCs w:val="0"/>
                <w:sz w:val="18"/>
                <w:szCs w:val="18"/>
              </w:rPr>
              <w:t>操  作  内  容</w:t>
            </w:r>
          </w:p>
        </w:tc>
      </w:tr>
      <w:tr>
        <w:tblPrEx>
          <w:tblLayout w:type="fixed"/>
          <w:tblCellMar>
            <w:top w:w="0" w:type="dxa"/>
            <w:left w:w="108" w:type="dxa"/>
            <w:bottom w:w="0" w:type="dxa"/>
            <w:right w:w="108" w:type="dxa"/>
          </w:tblCellMar>
        </w:tblPrEx>
        <w:trPr>
          <w:trHeight w:val="312"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sz w:val="18"/>
                <w:szCs w:val="18"/>
              </w:rPr>
            </w:pPr>
          </w:p>
        </w:tc>
        <w:tc>
          <w:tcPr>
            <w:tcW w:w="840" w:type="dxa"/>
            <w:gridSpan w:val="2"/>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exact"/>
              <w:jc w:val="left"/>
              <w:rPr>
                <w:rFonts w:hint="eastAsia" w:ascii="仿宋" w:hAnsi="仿宋" w:eastAsia="仿宋" w:cs="仿宋"/>
                <w:sz w:val="18"/>
                <w:szCs w:val="18"/>
              </w:rPr>
            </w:pPr>
          </w:p>
        </w:tc>
        <w:tc>
          <w:tcPr>
            <w:tcW w:w="810"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exact"/>
              <w:jc w:val="left"/>
              <w:rPr>
                <w:rFonts w:hint="eastAsia" w:ascii="仿宋" w:hAnsi="仿宋" w:eastAsia="仿宋" w:cs="仿宋"/>
                <w:sz w:val="18"/>
                <w:szCs w:val="18"/>
              </w:rPr>
            </w:pPr>
          </w:p>
        </w:tc>
        <w:tc>
          <w:tcPr>
            <w:tcW w:w="8211" w:type="dxa"/>
            <w:gridSpan w:val="9"/>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sz w:val="18"/>
                <w:szCs w:val="18"/>
              </w:rPr>
            </w:pPr>
          </w:p>
        </w:tc>
      </w:tr>
      <w:tr>
        <w:tblPrEx>
          <w:tblLayout w:type="fixed"/>
          <w:tblCellMar>
            <w:top w:w="0" w:type="dxa"/>
            <w:left w:w="108" w:type="dxa"/>
            <w:bottom w:w="0" w:type="dxa"/>
            <w:right w:w="108" w:type="dxa"/>
          </w:tblCellMar>
        </w:tblPrEx>
        <w:trPr>
          <w:trHeight w:val="390"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sz w:val="18"/>
                <w:szCs w:val="18"/>
              </w:rPr>
            </w:pPr>
            <w:r>
              <w:rPr>
                <w:rFonts w:hint="eastAsia" w:ascii="仿宋" w:hAnsi="仿宋" w:eastAsia="仿宋" w:cs="仿宋"/>
                <w:sz w:val="18"/>
                <w:szCs w:val="18"/>
              </w:rPr>
              <w:t>操作前</w:t>
            </w:r>
          </w:p>
          <w:p>
            <w:pPr>
              <w:spacing w:line="240" w:lineRule="exact"/>
              <w:jc w:val="center"/>
              <w:rPr>
                <w:rFonts w:hint="eastAsia" w:ascii="仿宋" w:hAnsi="仿宋" w:eastAsia="仿宋" w:cs="仿宋"/>
                <w:sz w:val="18"/>
                <w:szCs w:val="18"/>
              </w:rPr>
            </w:pPr>
            <w:r>
              <w:rPr>
                <w:rFonts w:hint="eastAsia" w:ascii="仿宋" w:hAnsi="仿宋" w:eastAsia="仿宋" w:cs="仿宋"/>
                <w:sz w:val="18"/>
                <w:szCs w:val="18"/>
              </w:rPr>
              <w:t>检查</w:t>
            </w:r>
          </w:p>
        </w:tc>
        <w:tc>
          <w:tcPr>
            <w:tcW w:w="840" w:type="dxa"/>
            <w:gridSpan w:val="2"/>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sz w:val="18"/>
                <w:szCs w:val="18"/>
              </w:rPr>
            </w:pPr>
          </w:p>
        </w:tc>
        <w:tc>
          <w:tcPr>
            <w:tcW w:w="81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sz w:val="18"/>
                <w:szCs w:val="18"/>
              </w:rPr>
            </w:pPr>
          </w:p>
        </w:tc>
        <w:tc>
          <w:tcPr>
            <w:tcW w:w="8211"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sz w:val="18"/>
                <w:szCs w:val="18"/>
              </w:rPr>
            </w:pPr>
            <w:r>
              <w:rPr>
                <w:rFonts w:hint="eastAsia" w:ascii="仿宋" w:hAnsi="仿宋" w:eastAsia="仿宋" w:cs="仿宋"/>
                <w:sz w:val="18"/>
                <w:szCs w:val="18"/>
              </w:rPr>
              <w:t>1．确认发电机处于停止状态。</w:t>
            </w:r>
          </w:p>
        </w:tc>
      </w:tr>
      <w:tr>
        <w:tblPrEx>
          <w:tblLayout w:type="fixed"/>
          <w:tblCellMar>
            <w:top w:w="0" w:type="dxa"/>
            <w:left w:w="108" w:type="dxa"/>
            <w:bottom w:w="0" w:type="dxa"/>
            <w:right w:w="108" w:type="dxa"/>
          </w:tblCellMar>
        </w:tblPrEx>
        <w:trPr>
          <w:trHeight w:val="39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sz w:val="18"/>
                <w:szCs w:val="18"/>
              </w:rPr>
            </w:pPr>
          </w:p>
        </w:tc>
        <w:tc>
          <w:tcPr>
            <w:tcW w:w="840" w:type="dxa"/>
            <w:gridSpan w:val="2"/>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sz w:val="18"/>
                <w:szCs w:val="18"/>
              </w:rPr>
            </w:pPr>
          </w:p>
        </w:tc>
        <w:tc>
          <w:tcPr>
            <w:tcW w:w="81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sz w:val="18"/>
                <w:szCs w:val="18"/>
              </w:rPr>
            </w:pPr>
          </w:p>
        </w:tc>
        <w:tc>
          <w:tcPr>
            <w:tcW w:w="8211"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sz w:val="18"/>
                <w:szCs w:val="18"/>
              </w:rPr>
            </w:pPr>
            <w:r>
              <w:rPr>
                <w:rFonts w:hint="eastAsia" w:ascii="仿宋" w:hAnsi="仿宋" w:eastAsia="仿宋" w:cs="仿宋"/>
                <w:sz w:val="18"/>
                <w:szCs w:val="18"/>
              </w:rPr>
              <w:t>2．确认发电机电源已切断。</w:t>
            </w:r>
          </w:p>
        </w:tc>
      </w:tr>
      <w:tr>
        <w:tblPrEx>
          <w:tblLayout w:type="fixed"/>
          <w:tblCellMar>
            <w:top w:w="0" w:type="dxa"/>
            <w:left w:w="108" w:type="dxa"/>
            <w:bottom w:w="0" w:type="dxa"/>
            <w:right w:w="108" w:type="dxa"/>
          </w:tblCellMar>
        </w:tblPrEx>
        <w:trPr>
          <w:trHeight w:val="287" w:hRule="atLeast"/>
        </w:trPr>
        <w:tc>
          <w:tcPr>
            <w:tcW w:w="9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维</w:t>
            </w:r>
          </w:p>
          <w:p>
            <w:pPr>
              <w:jc w:val="center"/>
              <w:rPr>
                <w:rFonts w:hint="eastAsia" w:ascii="仿宋" w:hAnsi="仿宋" w:eastAsia="仿宋" w:cs="仿宋"/>
                <w:sz w:val="18"/>
                <w:szCs w:val="18"/>
              </w:rPr>
            </w:pPr>
            <w:r>
              <w:rPr>
                <w:rFonts w:hint="eastAsia" w:ascii="仿宋" w:hAnsi="仿宋" w:eastAsia="仿宋" w:cs="仿宋"/>
                <w:sz w:val="18"/>
                <w:szCs w:val="18"/>
              </w:rPr>
              <w:t>护</w:t>
            </w:r>
          </w:p>
          <w:p>
            <w:pPr>
              <w:jc w:val="center"/>
              <w:rPr>
                <w:rFonts w:hint="eastAsia" w:ascii="仿宋" w:hAnsi="仿宋" w:eastAsia="仿宋" w:cs="仿宋"/>
                <w:sz w:val="18"/>
                <w:szCs w:val="18"/>
              </w:rPr>
            </w:pPr>
            <w:r>
              <w:rPr>
                <w:rFonts w:hint="eastAsia" w:ascii="仿宋" w:hAnsi="仿宋" w:eastAsia="仿宋" w:cs="仿宋"/>
                <w:sz w:val="18"/>
                <w:szCs w:val="18"/>
              </w:rPr>
              <w:t>保</w:t>
            </w:r>
          </w:p>
          <w:p>
            <w:pPr>
              <w:jc w:val="center"/>
              <w:rPr>
                <w:rFonts w:hint="eastAsia" w:ascii="仿宋" w:hAnsi="仿宋" w:eastAsia="仿宋" w:cs="仿宋"/>
                <w:sz w:val="18"/>
                <w:szCs w:val="18"/>
              </w:rPr>
            </w:pPr>
            <w:r>
              <w:rPr>
                <w:rFonts w:hint="eastAsia" w:ascii="仿宋" w:hAnsi="仿宋" w:eastAsia="仿宋" w:cs="仿宋"/>
                <w:sz w:val="18"/>
                <w:szCs w:val="18"/>
              </w:rPr>
              <w:t>养</w:t>
            </w:r>
          </w:p>
          <w:p>
            <w:pPr>
              <w:jc w:val="center"/>
              <w:rPr>
                <w:rFonts w:hint="eastAsia" w:ascii="仿宋" w:hAnsi="仿宋" w:eastAsia="仿宋" w:cs="仿宋"/>
                <w:sz w:val="18"/>
                <w:szCs w:val="18"/>
              </w:rPr>
            </w:pPr>
            <w:r>
              <w:rPr>
                <w:rFonts w:hint="eastAsia" w:ascii="仿宋" w:hAnsi="仿宋" w:eastAsia="仿宋" w:cs="仿宋"/>
                <w:sz w:val="18"/>
                <w:szCs w:val="18"/>
              </w:rPr>
              <w:t>步</w:t>
            </w:r>
          </w:p>
          <w:p>
            <w:pPr>
              <w:jc w:val="center"/>
              <w:rPr>
                <w:rFonts w:hint="eastAsia" w:ascii="仿宋" w:hAnsi="仿宋" w:eastAsia="仿宋" w:cs="仿宋"/>
                <w:sz w:val="18"/>
                <w:szCs w:val="18"/>
              </w:rPr>
            </w:pPr>
            <w:r>
              <w:rPr>
                <w:rFonts w:hint="eastAsia" w:ascii="仿宋" w:hAnsi="仿宋" w:eastAsia="仿宋" w:cs="仿宋"/>
                <w:sz w:val="18"/>
                <w:szCs w:val="18"/>
              </w:rPr>
              <w:t>骤</w:t>
            </w:r>
          </w:p>
          <w:p>
            <w:pPr>
              <w:jc w:val="center"/>
              <w:rPr>
                <w:rFonts w:hint="eastAsia" w:ascii="仿宋" w:hAnsi="仿宋" w:eastAsia="仿宋" w:cs="仿宋"/>
                <w:sz w:val="18"/>
                <w:szCs w:val="18"/>
              </w:rPr>
            </w:pPr>
            <w:r>
              <w:rPr>
                <w:rFonts w:hint="eastAsia" w:ascii="仿宋" w:hAnsi="仿宋" w:eastAsia="仿宋" w:cs="仿宋"/>
                <w:sz w:val="18"/>
                <w:szCs w:val="18"/>
              </w:rPr>
              <w:t>确</w:t>
            </w:r>
          </w:p>
          <w:p>
            <w:pPr>
              <w:jc w:val="center"/>
              <w:rPr>
                <w:rFonts w:hint="eastAsia" w:ascii="仿宋" w:hAnsi="仿宋" w:eastAsia="仿宋" w:cs="仿宋"/>
                <w:sz w:val="18"/>
                <w:szCs w:val="18"/>
              </w:rPr>
            </w:pPr>
            <w:r>
              <w:rPr>
                <w:rFonts w:hint="eastAsia" w:ascii="仿宋" w:hAnsi="仿宋" w:eastAsia="仿宋" w:cs="仿宋"/>
                <w:sz w:val="18"/>
                <w:szCs w:val="18"/>
              </w:rPr>
              <w:t>认</w:t>
            </w:r>
          </w:p>
        </w:tc>
        <w:tc>
          <w:tcPr>
            <w:tcW w:w="9861" w:type="dxa"/>
            <w:gridSpan w:val="12"/>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hint="eastAsia" w:ascii="仿宋" w:hAnsi="仿宋" w:eastAsia="仿宋" w:cs="仿宋"/>
                <w:sz w:val="18"/>
                <w:szCs w:val="18"/>
              </w:rPr>
            </w:pPr>
            <w:r>
              <w:rPr>
                <w:rFonts w:hint="eastAsia" w:ascii="仿宋" w:hAnsi="仿宋" w:eastAsia="仿宋" w:cs="仿宋"/>
                <w:b/>
                <w:bCs/>
                <w:sz w:val="18"/>
                <w:szCs w:val="18"/>
              </w:rPr>
              <w:t>步  骤  确  认</w:t>
            </w:r>
          </w:p>
        </w:tc>
      </w:tr>
      <w:tr>
        <w:tblPrEx>
          <w:tblLayout w:type="fixed"/>
          <w:tblCellMar>
            <w:top w:w="0" w:type="dxa"/>
            <w:left w:w="108" w:type="dxa"/>
            <w:bottom w:w="0" w:type="dxa"/>
            <w:right w:w="108" w:type="dxa"/>
          </w:tblCellMar>
        </w:tblPrEx>
        <w:trPr>
          <w:trHeight w:val="518"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hint="eastAsia" w:ascii="仿宋" w:hAnsi="仿宋" w:eastAsia="仿宋" w:cs="仿宋"/>
                <w:b/>
                <w:bCs/>
                <w:sz w:val="18"/>
                <w:szCs w:val="18"/>
              </w:rPr>
            </w:pPr>
            <w:r>
              <w:rPr>
                <w:rFonts w:hint="eastAsia" w:ascii="仿宋" w:hAnsi="仿宋" w:eastAsia="仿宋" w:cs="仿宋"/>
                <w:b/>
                <w:bCs/>
                <w:sz w:val="18"/>
                <w:szCs w:val="18"/>
              </w:rPr>
              <w:t>类别</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操作内容</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操</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作</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人</w:t>
            </w:r>
          </w:p>
        </w:tc>
        <w:tc>
          <w:tcPr>
            <w:tcW w:w="580"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b/>
                <w:bCs/>
                <w:sz w:val="18"/>
                <w:szCs w:val="18"/>
              </w:rPr>
            </w:pPr>
            <w:bookmarkStart w:id="218" w:name="_Toc227585073"/>
            <w:r>
              <w:rPr>
                <w:rFonts w:hint="eastAsia" w:ascii="仿宋" w:hAnsi="仿宋" w:eastAsia="仿宋" w:cs="仿宋"/>
                <w:b/>
                <w:bCs/>
                <w:sz w:val="18"/>
                <w:szCs w:val="18"/>
              </w:rPr>
              <w:t>监</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督</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人</w:t>
            </w:r>
          </w:p>
          <w:bookmarkEnd w:id="218"/>
        </w:tc>
        <w:tc>
          <w:tcPr>
            <w:tcW w:w="3577"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left"/>
              <w:textAlignment w:val="baseline"/>
              <w:rPr>
                <w:rFonts w:hint="eastAsia" w:ascii="仿宋" w:hAnsi="仿宋" w:eastAsia="仿宋" w:cs="仿宋"/>
                <w:b/>
                <w:bCs/>
                <w:sz w:val="18"/>
                <w:szCs w:val="18"/>
              </w:rPr>
            </w:pPr>
            <w:r>
              <w:rPr>
                <w:rFonts w:hint="eastAsia" w:ascii="仿宋" w:hAnsi="仿宋" w:eastAsia="仿宋" w:cs="仿宋"/>
                <w:b/>
                <w:bCs/>
                <w:sz w:val="18"/>
                <w:szCs w:val="18"/>
              </w:rPr>
              <w:t>检查内容</w:t>
            </w:r>
          </w:p>
        </w:tc>
        <w:tc>
          <w:tcPr>
            <w:tcW w:w="55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操</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作</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人</w:t>
            </w:r>
          </w:p>
        </w:tc>
        <w:tc>
          <w:tcPr>
            <w:tcW w:w="55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监</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督</w:t>
            </w:r>
          </w:p>
          <w:p>
            <w:pPr>
              <w:spacing w:line="240" w:lineRule="exact"/>
              <w:jc w:val="left"/>
              <w:rPr>
                <w:rFonts w:hint="eastAsia" w:ascii="仿宋" w:hAnsi="仿宋" w:eastAsia="仿宋" w:cs="仿宋"/>
                <w:b/>
                <w:bCs/>
                <w:sz w:val="18"/>
                <w:szCs w:val="18"/>
              </w:rPr>
            </w:pPr>
            <w:r>
              <w:rPr>
                <w:rFonts w:hint="eastAsia" w:ascii="仿宋" w:hAnsi="仿宋" w:eastAsia="仿宋" w:cs="仿宋"/>
                <w:b/>
                <w:bCs/>
                <w:sz w:val="18"/>
                <w:szCs w:val="18"/>
              </w:rPr>
              <w:t>人</w:t>
            </w:r>
          </w:p>
        </w:tc>
      </w:tr>
      <w:tr>
        <w:tblPrEx>
          <w:tblLayout w:type="fixed"/>
          <w:tblCellMar>
            <w:top w:w="0" w:type="dxa"/>
            <w:left w:w="108" w:type="dxa"/>
            <w:bottom w:w="0" w:type="dxa"/>
            <w:right w:w="108" w:type="dxa"/>
          </w:tblCellMar>
        </w:tblPrEx>
        <w:trPr>
          <w:trHeight w:val="431"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一、发电机外观检查</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1-1、外壳是否完整</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ind w:left="270" w:hanging="270" w:hangingChars="150"/>
              <w:jc w:val="left"/>
              <w:rPr>
                <w:rFonts w:hint="eastAsia" w:ascii="仿宋" w:hAnsi="仿宋" w:eastAsia="仿宋" w:cs="仿宋"/>
                <w:sz w:val="18"/>
                <w:szCs w:val="18"/>
              </w:rPr>
            </w:pPr>
            <w:r>
              <w:rPr>
                <w:rFonts w:hint="eastAsia" w:ascii="仿宋" w:hAnsi="仿宋" w:eastAsia="仿宋" w:cs="仿宋"/>
                <w:sz w:val="18"/>
                <w:szCs w:val="18"/>
              </w:rPr>
              <w:t>1-2、无损坏</w:t>
            </w:r>
          </w:p>
        </w:tc>
        <w:tc>
          <w:tcPr>
            <w:tcW w:w="554" w:type="dxa"/>
            <w:tcBorders>
              <w:top w:val="single" w:color="auto" w:sz="4" w:space="0"/>
              <w:left w:val="single" w:color="auto" w:sz="4" w:space="0"/>
              <w:bottom w:val="single" w:color="auto" w:sz="4" w:space="0"/>
              <w:right w:val="single" w:color="auto" w:sz="4" w:space="0"/>
            </w:tcBorders>
            <w:vAlign w:val="center"/>
          </w:tcPr>
          <w:p>
            <w:pPr>
              <w:spacing w:line="400" w:lineRule="exact"/>
              <w:ind w:left="270" w:hanging="270" w:hangingChars="150"/>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spacing w:line="400" w:lineRule="exact"/>
              <w:ind w:left="270" w:hanging="270" w:hangingChars="150"/>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2-1、外壳防腐漆是否完好</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2-2、无锈蚀</w:t>
            </w:r>
          </w:p>
        </w:tc>
        <w:tc>
          <w:tcPr>
            <w:tcW w:w="5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restart"/>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二、发电机防雷接地线检查</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1-1、有无防雷接地线</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1-2、接地线无损坏</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2-1、已进行防雷接地测试</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2-2、测试合格</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restart"/>
            <w:tcBorders>
              <w:top w:val="single" w:color="auto" w:sz="4" w:space="0"/>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三、发电机内部检查</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1-1、油标尺完好无损</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1-2、标识线清晰</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2-1、更换新机油</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tabs>
                <w:tab w:val="left" w:pos="1060"/>
                <w:tab w:val="left" w:pos="1260"/>
                <w:tab w:val="left" w:pos="1890"/>
              </w:tabs>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2-2、机油量介于油标尺的MAX-MIX线之间</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3-1、更换新润滑油</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3-2、润滑油量位于标线的MAX-MIX线之间</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4-1、更换新空滤</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4-2、新空滤安装正确、规范</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5-1、更换新机滤</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5-2、新机滤安装正确、规范</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6-1、电瓶外观完整</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6-2、电瓶溶液无渗漏</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6-3、电瓶线路完好</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6-4、电瓶供电正常</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restart"/>
            <w:tcBorders>
              <w:top w:val="single" w:color="auto" w:sz="4" w:space="0"/>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四、内部线路检查</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1-1、供电线路完好</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1-2、线路接头无松动</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292"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1-3、线路无老化</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403"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restart"/>
            <w:tcBorders>
              <w:top w:val="single" w:color="auto" w:sz="4" w:space="0"/>
              <w:left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r>
              <w:rPr>
                <w:rFonts w:hint="eastAsia" w:ascii="仿宋" w:hAnsi="仿宋" w:eastAsia="仿宋" w:cs="仿宋"/>
                <w:b/>
                <w:bCs/>
                <w:sz w:val="18"/>
                <w:szCs w:val="18"/>
              </w:rPr>
              <w:t>五、试运行工作</w:t>
            </w: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1-1、正常启动发电机1次</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textAlignment w:val="baseline"/>
              <w:rPr>
                <w:rFonts w:hint="eastAsia" w:ascii="仿宋" w:hAnsi="仿宋" w:eastAsia="仿宋" w:cs="仿宋"/>
                <w:sz w:val="18"/>
                <w:szCs w:val="18"/>
              </w:rPr>
            </w:pPr>
            <w:r>
              <w:rPr>
                <w:rFonts w:hint="eastAsia" w:ascii="仿宋" w:hAnsi="仿宋" w:eastAsia="仿宋" w:cs="仿宋"/>
                <w:sz w:val="18"/>
                <w:szCs w:val="18"/>
              </w:rPr>
              <w:t>1-2、启动发电机后跑温10分钟</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00" w:hRule="atLeast"/>
        </w:trPr>
        <w:tc>
          <w:tcPr>
            <w:tcW w:w="9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p>
        </w:tc>
        <w:tc>
          <w:tcPr>
            <w:tcW w:w="1650" w:type="dxa"/>
            <w:gridSpan w:val="3"/>
            <w:vMerge w:val="continue"/>
            <w:tcBorders>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b/>
                <w:bCs/>
                <w:sz w:val="18"/>
                <w:szCs w:val="18"/>
              </w:rPr>
            </w:pPr>
          </w:p>
        </w:tc>
        <w:tc>
          <w:tcPr>
            <w:tcW w:w="2367"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2-1、发电机可以供电220V</w:t>
            </w:r>
          </w:p>
        </w:tc>
        <w:tc>
          <w:tcPr>
            <w:tcW w:w="57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8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2-2、发电机可以供电380V</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c>
          <w:tcPr>
            <w:tcW w:w="55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774" w:hRule="atLeast"/>
        </w:trPr>
        <w:tc>
          <w:tcPr>
            <w:tcW w:w="9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18"/>
                <w:szCs w:val="18"/>
              </w:rPr>
            </w:pPr>
            <w:r>
              <w:rPr>
                <w:rFonts w:hint="eastAsia" w:ascii="仿宋" w:hAnsi="仿宋" w:eastAsia="仿宋" w:cs="仿宋"/>
                <w:sz w:val="18"/>
                <w:szCs w:val="18"/>
              </w:rPr>
              <w:t>收尾工作</w:t>
            </w:r>
          </w:p>
        </w:tc>
        <w:tc>
          <w:tcPr>
            <w:tcW w:w="1650" w:type="dxa"/>
            <w:gridSpan w:val="3"/>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left"/>
              <w:rPr>
                <w:rFonts w:hint="eastAsia" w:ascii="仿宋" w:hAnsi="仿宋" w:eastAsia="仿宋" w:cs="仿宋"/>
                <w:sz w:val="18"/>
                <w:szCs w:val="18"/>
              </w:rPr>
            </w:pPr>
            <w:r>
              <w:rPr>
                <w:rFonts w:hint="eastAsia" w:ascii="仿宋" w:hAnsi="仿宋" w:eastAsia="仿宋" w:cs="仿宋"/>
                <w:b/>
                <w:bCs/>
                <w:sz w:val="18"/>
                <w:szCs w:val="18"/>
              </w:rPr>
              <w:t>监督人</w:t>
            </w:r>
          </w:p>
        </w:tc>
        <w:tc>
          <w:tcPr>
            <w:tcW w:w="8211" w:type="dxa"/>
            <w:gridSpan w:val="9"/>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exact"/>
              <w:jc w:val="left"/>
              <w:rPr>
                <w:rFonts w:hint="eastAsia" w:ascii="仿宋" w:hAnsi="仿宋" w:eastAsia="仿宋" w:cs="仿宋"/>
                <w:kern w:val="0"/>
                <w:sz w:val="18"/>
                <w:szCs w:val="18"/>
                <w:lang w:val="zh-CN"/>
              </w:rPr>
            </w:pPr>
            <w:r>
              <w:rPr>
                <w:rFonts w:hint="eastAsia" w:ascii="仿宋" w:hAnsi="仿宋" w:eastAsia="仿宋" w:cs="仿宋"/>
                <w:kern w:val="0"/>
                <w:sz w:val="18"/>
                <w:szCs w:val="18"/>
                <w:lang w:val="zh-CN"/>
              </w:rPr>
              <w:t xml:space="preserve">1、发电机内部清洁          </w:t>
            </w:r>
            <w:r>
              <w:rPr>
                <w:rFonts w:hint="eastAsia" w:ascii="仿宋" w:hAnsi="仿宋" w:eastAsia="仿宋" w:cs="仿宋"/>
                <w:sz w:val="18"/>
                <w:szCs w:val="18"/>
              </w:rPr>
              <w:t>□</w:t>
            </w:r>
            <w:r>
              <w:rPr>
                <w:rFonts w:hint="eastAsia" w:ascii="仿宋" w:hAnsi="仿宋" w:eastAsia="仿宋" w:cs="仿宋"/>
                <w:kern w:val="0"/>
                <w:sz w:val="18"/>
                <w:szCs w:val="18"/>
                <w:lang w:val="zh-CN"/>
              </w:rPr>
              <w:t xml:space="preserve">    无油污          </w:t>
            </w:r>
            <w:r>
              <w:rPr>
                <w:rFonts w:hint="eastAsia" w:ascii="仿宋" w:hAnsi="仿宋" w:eastAsia="仿宋" w:cs="仿宋"/>
                <w:sz w:val="18"/>
                <w:szCs w:val="18"/>
              </w:rPr>
              <w:t>□</w:t>
            </w:r>
          </w:p>
          <w:p>
            <w:pPr>
              <w:spacing w:line="240" w:lineRule="exact"/>
              <w:jc w:val="left"/>
              <w:rPr>
                <w:rFonts w:hint="eastAsia" w:ascii="仿宋" w:hAnsi="仿宋" w:eastAsia="仿宋" w:cs="仿宋"/>
                <w:kern w:val="0"/>
                <w:sz w:val="18"/>
                <w:szCs w:val="18"/>
                <w:lang w:val="zh-CN"/>
              </w:rPr>
            </w:pPr>
            <w:r>
              <w:rPr>
                <w:rFonts w:hint="eastAsia" w:ascii="仿宋" w:hAnsi="仿宋" w:eastAsia="仿宋" w:cs="仿宋"/>
                <w:kern w:val="0"/>
                <w:sz w:val="18"/>
                <w:szCs w:val="18"/>
                <w:lang w:val="zh-CN"/>
              </w:rPr>
              <w:t xml:space="preserve">2、发电机外壳清洁          </w:t>
            </w:r>
            <w:r>
              <w:rPr>
                <w:rFonts w:hint="eastAsia" w:ascii="仿宋" w:hAnsi="仿宋" w:eastAsia="仿宋" w:cs="仿宋"/>
                <w:sz w:val="18"/>
                <w:szCs w:val="18"/>
              </w:rPr>
              <w:t>□</w:t>
            </w:r>
            <w:r>
              <w:rPr>
                <w:rFonts w:hint="eastAsia" w:ascii="仿宋" w:hAnsi="仿宋" w:eastAsia="仿宋" w:cs="仿宋"/>
                <w:kern w:val="0"/>
                <w:sz w:val="18"/>
                <w:szCs w:val="18"/>
                <w:lang w:val="zh-CN"/>
              </w:rPr>
              <w:t xml:space="preserve">    无油污          </w:t>
            </w:r>
            <w:r>
              <w:rPr>
                <w:rFonts w:hint="eastAsia" w:ascii="仿宋" w:hAnsi="仿宋" w:eastAsia="仿宋" w:cs="仿宋"/>
                <w:sz w:val="18"/>
                <w:szCs w:val="18"/>
              </w:rPr>
              <w:t>□</w:t>
            </w:r>
          </w:p>
          <w:p>
            <w:pPr>
              <w:spacing w:line="240" w:lineRule="exact"/>
              <w:jc w:val="left"/>
              <w:rPr>
                <w:rFonts w:hint="eastAsia" w:ascii="仿宋" w:hAnsi="仿宋" w:eastAsia="仿宋" w:cs="仿宋"/>
                <w:sz w:val="18"/>
                <w:szCs w:val="18"/>
              </w:rPr>
            </w:pPr>
            <w:r>
              <w:rPr>
                <w:rFonts w:hint="eastAsia" w:ascii="仿宋" w:hAnsi="仿宋" w:eastAsia="仿宋" w:cs="仿宋"/>
                <w:kern w:val="0"/>
                <w:sz w:val="18"/>
                <w:szCs w:val="18"/>
                <w:lang w:val="zh-CN"/>
              </w:rPr>
              <w:t xml:space="preserve">3、发电机地坪清洁          </w:t>
            </w:r>
            <w:r>
              <w:rPr>
                <w:rFonts w:hint="eastAsia" w:ascii="仿宋" w:hAnsi="仿宋" w:eastAsia="仿宋" w:cs="仿宋"/>
                <w:sz w:val="18"/>
                <w:szCs w:val="18"/>
              </w:rPr>
              <w:t>□</w:t>
            </w:r>
            <w:r>
              <w:rPr>
                <w:rFonts w:hint="eastAsia" w:ascii="仿宋" w:hAnsi="仿宋" w:eastAsia="仿宋" w:cs="仿宋"/>
                <w:kern w:val="0"/>
                <w:sz w:val="18"/>
                <w:szCs w:val="18"/>
                <w:lang w:val="zh-CN"/>
              </w:rPr>
              <w:t xml:space="preserve">    无油污          </w:t>
            </w:r>
            <w:r>
              <w:rPr>
                <w:rFonts w:hint="eastAsia" w:ascii="仿宋" w:hAnsi="仿宋" w:eastAsia="仿宋" w:cs="仿宋"/>
                <w:sz w:val="18"/>
                <w:szCs w:val="18"/>
              </w:rPr>
              <w:t>□</w:t>
            </w:r>
          </w:p>
        </w:tc>
      </w:tr>
      <w:tr>
        <w:tblPrEx>
          <w:tblLayout w:type="fixed"/>
          <w:tblCellMar>
            <w:top w:w="0" w:type="dxa"/>
            <w:left w:w="108" w:type="dxa"/>
            <w:bottom w:w="0" w:type="dxa"/>
            <w:right w:w="108" w:type="dxa"/>
          </w:tblCellMar>
        </w:tblPrEx>
        <w:trPr>
          <w:trHeight w:val="367" w:hRule="atLeast"/>
        </w:trPr>
        <w:tc>
          <w:tcPr>
            <w:tcW w:w="2634" w:type="dxa"/>
            <w:gridSpan w:val="4"/>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18"/>
                <w:szCs w:val="18"/>
              </w:rPr>
            </w:pPr>
            <w:r>
              <w:rPr>
                <w:rFonts w:hint="eastAsia" w:ascii="仿宋" w:hAnsi="仿宋" w:eastAsia="仿宋" w:cs="仿宋"/>
                <w:sz w:val="18"/>
                <w:szCs w:val="18"/>
              </w:rPr>
              <w:t>存在问题描述</w:t>
            </w:r>
          </w:p>
        </w:tc>
        <w:tc>
          <w:tcPr>
            <w:tcW w:w="8211"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cs="仿宋"/>
                <w:kern w:val="0"/>
                <w:sz w:val="18"/>
                <w:szCs w:val="18"/>
                <w:lang w:val="zh-CN"/>
              </w:rPr>
            </w:pPr>
          </w:p>
        </w:tc>
      </w:tr>
      <w:tr>
        <w:tblPrEx>
          <w:tblLayout w:type="fixed"/>
          <w:tblCellMar>
            <w:top w:w="0" w:type="dxa"/>
            <w:left w:w="108" w:type="dxa"/>
            <w:bottom w:w="0" w:type="dxa"/>
            <w:right w:w="108" w:type="dxa"/>
          </w:tblCellMar>
        </w:tblPrEx>
        <w:trPr>
          <w:trHeight w:val="609" w:hRule="atLeast"/>
        </w:trPr>
        <w:tc>
          <w:tcPr>
            <w:tcW w:w="10845" w:type="dxa"/>
            <w:gridSpan w:val="13"/>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18"/>
                <w:szCs w:val="18"/>
              </w:rPr>
            </w:pPr>
            <w:r>
              <w:rPr>
                <w:rFonts w:hint="eastAsia" w:ascii="仿宋" w:hAnsi="仿宋" w:eastAsia="仿宋" w:cs="仿宋"/>
                <w:sz w:val="18"/>
                <w:szCs w:val="18"/>
              </w:rPr>
              <w:t>说明：1．本卡分别由场站作业人员、监督人员填写并确认。</w:t>
            </w:r>
          </w:p>
          <w:p>
            <w:pPr>
              <w:rPr>
                <w:rFonts w:hint="eastAsia" w:ascii="仿宋" w:hAnsi="仿宋" w:eastAsia="仿宋" w:cs="仿宋"/>
                <w:sz w:val="18"/>
                <w:szCs w:val="18"/>
                <w:highlight w:val="red"/>
              </w:rPr>
            </w:pPr>
            <w:r>
              <w:rPr>
                <w:rFonts w:hint="eastAsia" w:ascii="仿宋" w:hAnsi="仿宋" w:eastAsia="仿宋" w:cs="仿宋"/>
                <w:sz w:val="18"/>
                <w:szCs w:val="18"/>
              </w:rPr>
              <w:t>2．执行情况：已执行的“√”；异常的“×”；未执行的“/”。</w:t>
            </w:r>
          </w:p>
        </w:tc>
      </w:tr>
    </w:tbl>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bookmarkStart w:id="219" w:name="_Toc16606"/>
      <w:bookmarkStart w:id="220" w:name="_Toc2417"/>
      <w:bookmarkStart w:id="221" w:name="_Toc9688"/>
      <w:bookmarkStart w:id="222" w:name="_Toc339530170"/>
      <w:bookmarkStart w:id="223" w:name="_Toc16718"/>
      <w:bookmarkStart w:id="224" w:name="_Toc9568"/>
      <w:bookmarkStart w:id="225" w:name="_Toc15613"/>
      <w:bookmarkStart w:id="226" w:name="_Toc339530092"/>
      <w:bookmarkStart w:id="227" w:name="_Toc18926"/>
      <w:bookmarkStart w:id="228" w:name="_Toc22861"/>
      <w:bookmarkStart w:id="229" w:name="_Toc467"/>
      <w:bookmarkStart w:id="230" w:name="_Toc23177"/>
      <w:bookmarkStart w:id="231" w:name="_Toc26742"/>
      <w:bookmarkStart w:id="232" w:name="_Toc18064"/>
      <w:bookmarkStart w:id="233" w:name="_Toc20524"/>
      <w:bookmarkStart w:id="234" w:name="_Toc23591"/>
      <w:bookmarkStart w:id="235" w:name="_Toc31747"/>
      <w:bookmarkStart w:id="236" w:name="_Toc9"/>
      <w:bookmarkStart w:id="237" w:name="_Toc21279"/>
      <w:bookmarkStart w:id="238" w:name="_Toc2625"/>
      <w:bookmarkStart w:id="239" w:name="_Toc27443"/>
      <w:r>
        <w:rPr>
          <w:rFonts w:hint="eastAsia" w:ascii="方正小标宋简体" w:eastAsia="方正小标宋简体"/>
          <w:b w:val="0"/>
          <w:bCs w:val="0"/>
          <w:sz w:val="36"/>
          <w:szCs w:val="36"/>
        </w:rPr>
        <w:t>中油南充燃气有限责任公司生产调度管理办法</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Start w:id="240" w:name="_Toc339530171"/>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tLeast"/>
        <w:jc w:val="center"/>
        <w:textAlignment w:val="auto"/>
        <w:outlineLvl w:val="1"/>
        <w:rPr>
          <w:rFonts w:hint="eastAsia"/>
          <w:sz w:val="30"/>
          <w:szCs w:val="30"/>
          <w:lang w:eastAsia="zh-CN"/>
        </w:rPr>
      </w:pPr>
      <w:bookmarkStart w:id="241" w:name="_Toc22652"/>
      <w:r>
        <w:rPr>
          <w:rFonts w:hint="eastAsia" w:ascii="方正黑体简体" w:hAnsi="方正黑体简体" w:eastAsia="方正黑体简体" w:cs="方正黑体简体"/>
          <w:b w:val="0"/>
          <w:bCs w:val="0"/>
          <w:sz w:val="30"/>
          <w:szCs w:val="30"/>
          <w:lang w:eastAsia="zh-CN"/>
        </w:rPr>
        <w:t>第一章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总</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bookmarkEnd w:id="240"/>
      <w:bookmarkEnd w:id="24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第一条</w:t>
      </w:r>
      <w:r>
        <w:rPr>
          <w:rFonts w:hint="eastAsia" w:ascii="方正仿宋简体" w:hAnsi="方正仿宋简体" w:eastAsia="方正仿宋简体" w:cs="方正仿宋简体"/>
          <w:sz w:val="28"/>
          <w:szCs w:val="28"/>
        </w:rPr>
        <w:t xml:space="preserve">  为规范中油南充燃气有限责任公司（以下简称公司）的生产调度工作，加强天然气调度管理，确保公司生产运行平稳、安全，按照《四川川港燃气有限责任公司生产调度管理办法》（川港司生〔2016〕22号）要求，结合公司实际情况，特制定《中油南充燃气有限责任公司生产调度管理办法》（以下简称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第二条</w:t>
      </w:r>
      <w:r>
        <w:rPr>
          <w:rFonts w:hint="eastAsia" w:ascii="方正仿宋简体" w:hAnsi="方正仿宋简体" w:eastAsia="方正仿宋简体" w:cs="方正仿宋简体"/>
          <w:sz w:val="28"/>
          <w:szCs w:val="28"/>
        </w:rPr>
        <w:t xml:space="preserve">  本办法规定了调度工作的管理职能、管理内容与要求、检查与考核等。公司生产调度业务主要包括日常调度管理、生产报表及信息管理、输配气调度管理、调度资料管理、调度应急管理等。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第三条</w:t>
      </w:r>
      <w:r>
        <w:rPr>
          <w:rFonts w:hint="eastAsia" w:ascii="方正仿宋简体" w:hAnsi="方正仿宋简体" w:eastAsia="方正仿宋简体" w:cs="方正仿宋简体"/>
          <w:sz w:val="28"/>
          <w:szCs w:val="28"/>
        </w:rPr>
        <w:t xml:space="preserve">  公司生产调度员应认真履行“组织、指挥、协调、监督、服务”的职责。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第四条</w:t>
      </w:r>
      <w:r>
        <w:rPr>
          <w:rFonts w:hint="eastAsia" w:ascii="方正仿宋简体" w:hAnsi="方正仿宋简体" w:eastAsia="方正仿宋简体" w:cs="方正仿宋简体"/>
          <w:sz w:val="28"/>
          <w:szCs w:val="28"/>
        </w:rPr>
        <w:t xml:space="preserve">  本办法适用于中油南充燃气有限责任公司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生产运行调度管理。</w:t>
      </w:r>
      <w:bookmarkStart w:id="242" w:name="_Toc33953017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9"/>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rPr>
        <w:t>第二章  生产调度组织机构及管理职责</w:t>
      </w:r>
      <w:bookmarkEnd w:id="24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是公司调度管理的归口管理部门，公司生产调度员接受川港公司生产调度岗的业务管理和指导。</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第六条</w:t>
      </w:r>
      <w:r>
        <w:rPr>
          <w:rFonts w:hint="eastAsia" w:ascii="方正仿宋简体" w:hAnsi="方正仿宋简体" w:eastAsia="方正仿宋简体" w:cs="方正仿宋简体"/>
          <w:sz w:val="28"/>
          <w:szCs w:val="28"/>
        </w:rPr>
        <w:t xml:space="preserve">  公司设置专职调度人员4人，调度人员负责公司生产调度岗的日常管理工作，实行24小时电话值班制度。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sz w:val="28"/>
          <w:szCs w:val="28"/>
        </w:rPr>
        <w:t xml:space="preserve">  公司机关相关部门在天然气调度工作中的职责是：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rPr>
        <w:t>（一）</w:t>
      </w:r>
      <w:r>
        <w:rPr>
          <w:rFonts w:hint="eastAsia" w:ascii="方正仿宋简体" w:hAnsi="方正仿宋简体" w:eastAsia="方正仿宋简体" w:cs="方正仿宋简体"/>
          <w:sz w:val="28"/>
          <w:szCs w:val="28"/>
          <w:lang w:eastAsia="zh-CN"/>
        </w:rPr>
        <w:t>生产运行部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负责组织贯彻执行上级有关生产运行、天然气调度方面的方针政策及相关管理规定。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负责公司天然气日常调度及气源进气协调工作。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负责各类生产报表的编制、修订，各类生产数据的分析，各类生产信息的收集及处理。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负责生产调度相关资料整理和归档管理工作。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应急事件、事故发生时，按照应急预案开展工作。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在停气碰口等特殊情况时，负责向报社上报停气碰口时间段、停气区域，以及气量协调。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（二）其他管理部门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负责编制上报公司年度及月度天然气营销计划。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、管道部等参与配合生产调度相关工作。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val="0"/>
          <w:sz w:val="30"/>
          <w:szCs w:val="30"/>
        </w:rPr>
      </w:pPr>
      <w:bookmarkStart w:id="243" w:name="_Toc339530173"/>
      <w:r>
        <w:rPr>
          <w:rFonts w:hint="eastAsia" w:ascii="方正黑体简体" w:hAnsi="方正黑体简体" w:eastAsia="方正黑体简体" w:cs="方正黑体简体"/>
          <w:b w:val="0"/>
          <w:bCs w:val="0"/>
          <w:sz w:val="30"/>
          <w:szCs w:val="30"/>
          <w:lang w:eastAsia="zh-CN"/>
        </w:rPr>
        <w:t>第三章</w:t>
      </w:r>
      <w:r>
        <w:rPr>
          <w:rFonts w:hint="eastAsia" w:ascii="方正黑体简体" w:hAnsi="方正黑体简体" w:eastAsia="方正黑体简体" w:cs="方正黑体简体"/>
          <w:b w:val="0"/>
          <w:bCs w:val="0"/>
          <w:sz w:val="30"/>
          <w:szCs w:val="30"/>
        </w:rPr>
        <w:t xml:space="preserve">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日常调度</w:t>
      </w:r>
      <w:bookmarkEnd w:id="24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lang w:eastAsia="zh-CN"/>
        </w:rPr>
        <w:t>第八条</w:t>
      </w:r>
      <w:r>
        <w:rPr>
          <w:rFonts w:hint="eastAsia" w:ascii="方正仿宋简体" w:hAnsi="方正仿宋简体" w:eastAsia="方正仿宋简体" w:cs="方正仿宋简体"/>
          <w:b w:val="0"/>
          <w:bCs w:val="0"/>
          <w:sz w:val="28"/>
          <w:szCs w:val="28"/>
          <w:lang w:val="en-US" w:eastAsia="zh-CN"/>
        </w:rPr>
        <w:t xml:space="preserve">  </w:t>
      </w:r>
      <w:r>
        <w:rPr>
          <w:rFonts w:hint="eastAsia" w:ascii="方正仿宋简体" w:hAnsi="方正仿宋简体" w:eastAsia="方正仿宋简体" w:cs="方正仿宋简体"/>
          <w:b w:val="0"/>
          <w:bCs w:val="0"/>
          <w:sz w:val="28"/>
          <w:szCs w:val="28"/>
        </w:rPr>
        <w:t>日常调度工作主要包括：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lang w:eastAsia="zh-CN"/>
        </w:rPr>
      </w:pPr>
      <w:r>
        <w:rPr>
          <w:rFonts w:hint="eastAsia" w:ascii="方正仿宋简体" w:hAnsi="方正仿宋简体" w:eastAsia="方正仿宋简体" w:cs="方正仿宋简体"/>
          <w:b w:val="0"/>
          <w:bCs w:val="0"/>
          <w:sz w:val="28"/>
          <w:szCs w:val="28"/>
          <w:lang w:val="en-US" w:eastAsia="zh-CN"/>
        </w:rPr>
        <w:t>1.</w:t>
      </w:r>
      <w:r>
        <w:rPr>
          <w:rFonts w:hint="eastAsia" w:ascii="方正仿宋简体" w:hAnsi="方正仿宋简体" w:eastAsia="方正仿宋简体" w:cs="方正仿宋简体"/>
          <w:b w:val="0"/>
          <w:bCs w:val="0"/>
          <w:sz w:val="28"/>
          <w:szCs w:val="28"/>
          <w:lang w:eastAsia="zh-CN"/>
        </w:rPr>
        <w:t>收集编制并分析公司各类生产报表；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val="en-US" w:eastAsia="zh-CN"/>
        </w:rPr>
        <w:t>2.</w:t>
      </w:r>
      <w:r>
        <w:rPr>
          <w:rFonts w:hint="eastAsia" w:ascii="方正仿宋简体" w:hAnsi="方正仿宋简体" w:eastAsia="方正仿宋简体" w:cs="方正仿宋简体"/>
          <w:sz w:val="28"/>
          <w:szCs w:val="28"/>
          <w:lang w:eastAsia="zh-CN"/>
        </w:rPr>
        <w:t>每4小时上报公司民用气瞬时气量掌握公司的生产运行动态；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3.每日9:00前通过分公司生产运行系统录入当日天然气日销量及生产指标数据（包括商业用气开户数、民用气安装数、工程维修数据等）；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4.每日15:00前发送停气公告至报社（停气原由、停气区域、停气时间段）；</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540" w:leftChars="0"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5.</w:t>
      </w:r>
      <w:r>
        <w:rPr>
          <w:rFonts w:hint="eastAsia" w:ascii="方正仿宋简体" w:hAnsi="方正仿宋简体" w:eastAsia="方正仿宋简体" w:cs="方正仿宋简体"/>
          <w:sz w:val="28"/>
          <w:szCs w:val="28"/>
        </w:rPr>
        <w:t>每日15:30前编制次日及后日风险作业计划并报领导审批后上报川港公司调度管理部门；同时于公司门户网站“今日主要风险作业”上挂网公示；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0" w:leftChars="0"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6.</w:t>
      </w:r>
      <w:r>
        <w:rPr>
          <w:rFonts w:hint="eastAsia" w:ascii="方正仿宋简体" w:hAnsi="方正仿宋简体" w:eastAsia="方正仿宋简体" w:cs="方正仿宋简体"/>
          <w:sz w:val="28"/>
          <w:szCs w:val="28"/>
        </w:rPr>
        <w:t>接收和处理各类生产调度指令；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0" w:leftChars="0"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7.</w:t>
      </w:r>
      <w:r>
        <w:rPr>
          <w:rFonts w:hint="eastAsia" w:ascii="方正仿宋简体" w:hAnsi="方正仿宋简体" w:eastAsia="方正仿宋简体" w:cs="方正仿宋简体"/>
          <w:sz w:val="28"/>
          <w:szCs w:val="28"/>
        </w:rPr>
        <w:t>收集整理重要生产信息，及时准确上传下达。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第九条</w:t>
      </w:r>
      <w:r>
        <w:rPr>
          <w:rFonts w:hint="eastAsia" w:ascii="方正仿宋简体" w:hAnsi="方正仿宋简体" w:eastAsia="方正仿宋简体" w:cs="方正仿宋简体"/>
          <w:sz w:val="28"/>
          <w:szCs w:val="28"/>
        </w:rPr>
        <w:t xml:space="preserve">  公司天然气调度严格执行川港公司级、公司级两级调度管理。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第十条</w:t>
      </w:r>
      <w:r>
        <w:rPr>
          <w:rFonts w:hint="eastAsia" w:ascii="方正仿宋简体" w:hAnsi="方正仿宋简体" w:eastAsia="方正仿宋简体" w:cs="方正仿宋简体"/>
          <w:sz w:val="28"/>
          <w:szCs w:val="28"/>
        </w:rPr>
        <w:t xml:space="preserve">  公司调度工作必须做到指挥正确、协调一致、监督到位、服务完善。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sz w:val="28"/>
          <w:szCs w:val="28"/>
        </w:rPr>
        <w:t xml:space="preserve">  调度电话记录应做到来去电人员姓名、单位、来电原因、处理情况记录清晰。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第十二条</w:t>
      </w:r>
      <w:r>
        <w:rPr>
          <w:rFonts w:hint="eastAsia" w:ascii="方正仿宋简体" w:hAnsi="方正仿宋简体" w:eastAsia="方正仿宋简体" w:cs="方正仿宋简体"/>
          <w:sz w:val="28"/>
          <w:szCs w:val="28"/>
        </w:rPr>
        <w:t xml:space="preserve">  在重要节假日和特殊情况下，按要求做好信息的收集汇报，确保节假日期间和特殊情况下的信息及时、准确、畅通。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第十三条</w:t>
      </w:r>
      <w:r>
        <w:rPr>
          <w:rFonts w:hint="eastAsia" w:ascii="方正仿宋简体" w:hAnsi="方正仿宋简体" w:eastAsia="方正仿宋简体" w:cs="方正仿宋简体"/>
          <w:sz w:val="28"/>
          <w:szCs w:val="28"/>
        </w:rPr>
        <w:t xml:space="preserve">  调度指令只能在调度系统中自上而下、逐级下达。调度指令分为口头指令和书面指令两类，具有权威性，相关单位、部门必须协作配合，贯彻执行。下达口头调度指令时，语言表达要准确，言简意赅，重要信息要进行复述，并做好记录；下达书面指令时，必须按照川港公司规定的《中油南充燃气有限责任公司天然气调度令》（格式见附件1）模板填写，严格按拟稿、审核、会签、领导审批的程序办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sz w:val="28"/>
          <w:szCs w:val="28"/>
        </w:rPr>
        <w:t xml:space="preserve">  公司生产调度岗对下达的调度指令进行跟踪监督，收集汇报调度令执行情况；调度人员必须认真领会和严格执行调度令，并将执行情况及时反馈给指令发布单位和相关人员。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rPr>
      </w:pPr>
      <w:bookmarkStart w:id="244" w:name="_Toc339530174"/>
      <w:r>
        <w:rPr>
          <w:rFonts w:hint="eastAsia" w:ascii="方正黑体简体" w:hAnsi="黑体" w:eastAsia="方正黑体简体"/>
          <w:b w:val="0"/>
          <w:bCs w:val="0"/>
          <w:sz w:val="30"/>
          <w:szCs w:val="30"/>
          <w:lang w:eastAsia="zh-CN"/>
        </w:rPr>
        <w:t>第四章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rPr>
        <w:t xml:space="preserve"> 报表编制与管理</w:t>
      </w:r>
      <w:bookmarkEnd w:id="244"/>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第十五条</w:t>
      </w:r>
      <w:r>
        <w:rPr>
          <w:rFonts w:hint="eastAsia" w:ascii="方正仿宋简体" w:hAnsi="方正仿宋简体" w:eastAsia="方正仿宋简体" w:cs="方正仿宋简体"/>
          <w:sz w:val="28"/>
          <w:szCs w:val="28"/>
        </w:rPr>
        <w:t xml:space="preserve">  公司生产调度岗主要编制的报表包括：公司生产日报表、生产经营月报表（包括加臭装置运行月报表等）。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第十六条</w:t>
      </w:r>
      <w:r>
        <w:rPr>
          <w:rFonts w:hint="eastAsia" w:ascii="方正仿宋简体" w:hAnsi="方正仿宋简体" w:eastAsia="方正仿宋简体" w:cs="方正仿宋简体"/>
          <w:sz w:val="28"/>
          <w:szCs w:val="28"/>
        </w:rPr>
        <w:t xml:space="preserve">  每月1号向川港公司上报公司的月度生产经营报表、加臭装置运行月报表。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第十七条</w:t>
      </w:r>
      <w:r>
        <w:rPr>
          <w:rFonts w:hint="eastAsia" w:ascii="方正仿宋简体" w:hAnsi="方正仿宋简体" w:eastAsia="方正仿宋简体" w:cs="方正仿宋简体"/>
          <w:sz w:val="28"/>
          <w:szCs w:val="28"/>
        </w:rPr>
        <w:t xml:space="preserve">  每日10点前上报公司生产日报表至川港调度管理部门，并编制成日生产信息通过内部短信系统发送至相关领导。</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sz w:val="30"/>
          <w:szCs w:val="30"/>
        </w:rPr>
      </w:pPr>
      <w:bookmarkStart w:id="245" w:name="_Toc339530175"/>
      <w:r>
        <w:rPr>
          <w:rFonts w:hint="eastAsia" w:ascii="方正黑体简体" w:hAnsi="黑体" w:eastAsia="方正黑体简体"/>
          <w:b w:val="0"/>
          <w:bCs w:val="0"/>
          <w:sz w:val="30"/>
          <w:szCs w:val="30"/>
          <w:lang w:eastAsia="zh-CN"/>
        </w:rPr>
        <w:t>第五章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rPr>
        <w:t>生产信息管</w:t>
      </w:r>
      <w:bookmarkEnd w:id="245"/>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第十八条</w:t>
      </w:r>
      <w:r>
        <w:rPr>
          <w:rFonts w:hint="eastAsia" w:ascii="方正仿宋简体" w:hAnsi="方正仿宋简体" w:eastAsia="方正仿宋简体" w:cs="方正仿宋简体"/>
          <w:sz w:val="28"/>
          <w:szCs w:val="28"/>
        </w:rPr>
        <w:t xml:space="preserve">  公司生产信息的报送及要求应按照《中油南充燃气有限责任公司生产信息管理办法》执行。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第十九条</w:t>
      </w:r>
      <w:r>
        <w:rPr>
          <w:rFonts w:hint="eastAsia" w:ascii="方正仿宋简体" w:hAnsi="方正仿宋简体" w:eastAsia="方正仿宋简体" w:cs="方正仿宋简体"/>
          <w:sz w:val="28"/>
          <w:szCs w:val="28"/>
        </w:rPr>
        <w:t xml:space="preserve">  生产调度人员对各类上报的生产信息应做到记录详尽、完整，及时对上周的生产信息进行统计汇总和汇报。对需要立即处理的生产信息应及时请示、明确下达调度令。</w:t>
      </w:r>
      <w:bookmarkStart w:id="246" w:name="_Toc33953017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r>
        <w:rPr>
          <w:rFonts w:hint="eastAsia" w:ascii="方正黑体简体" w:hAnsi="黑体" w:eastAsia="方正黑体简体"/>
          <w:b w:val="0"/>
          <w:bCs w:val="0"/>
          <w:sz w:val="30"/>
          <w:szCs w:val="30"/>
          <w:lang w:eastAsia="zh-CN"/>
        </w:rPr>
        <w:t>第六章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停气碰口的调度管理</w:t>
      </w:r>
      <w:bookmarkEnd w:id="24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第二十条</w:t>
      </w:r>
      <w:r>
        <w:rPr>
          <w:rFonts w:hint="eastAsia" w:ascii="方正仿宋简体" w:hAnsi="方正仿宋简体" w:eastAsia="方正仿宋简体" w:cs="方正仿宋简体"/>
          <w:sz w:val="28"/>
          <w:szCs w:val="28"/>
        </w:rPr>
        <w:t xml:space="preserve">  对涉及两个单位及以上的停气碰口及其生产恢复作业，由川港</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牵头，公司的调度部门应加强沟通联系，及时通报相关信息。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第二十一条</w:t>
      </w:r>
      <w:r>
        <w:rPr>
          <w:rFonts w:hint="eastAsia" w:ascii="方正仿宋简体" w:hAnsi="方正仿宋简体" w:eastAsia="方正仿宋简体" w:cs="方正仿宋简体"/>
          <w:sz w:val="28"/>
          <w:szCs w:val="28"/>
        </w:rPr>
        <w:t xml:space="preserve">  一级工业动火的停气碰口作业需上报川港公司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，所有停气碰口作业必须建立台账，对其基本情况做好登记。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bookmarkStart w:id="247" w:name="_Toc339530177"/>
      <w:r>
        <w:rPr>
          <w:rFonts w:hint="eastAsia" w:ascii="方正黑体简体" w:hAnsi="黑体" w:eastAsia="方正黑体简体"/>
          <w:b w:val="0"/>
          <w:bCs w:val="0"/>
          <w:sz w:val="30"/>
          <w:szCs w:val="30"/>
          <w:lang w:eastAsia="zh-CN"/>
        </w:rPr>
        <w:t>第七章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倒输气管理</w:t>
      </w:r>
      <w:bookmarkEnd w:id="247"/>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第二十二条</w:t>
      </w:r>
      <w:r>
        <w:rPr>
          <w:rFonts w:hint="eastAsia" w:ascii="方正仿宋简体" w:hAnsi="方正仿宋简体" w:eastAsia="方正仿宋简体" w:cs="方正仿宋简体"/>
          <w:sz w:val="28"/>
          <w:szCs w:val="28"/>
        </w:rPr>
        <w:t xml:space="preserve">  日常供气量应严格按照月度营销计划和上级临时调整计划进行气量调配。充分利用管网资源优化运行，力求确保管输系统在合理范围内的输送压力。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第二十三条</w:t>
      </w:r>
      <w:r>
        <w:rPr>
          <w:rFonts w:hint="eastAsia" w:ascii="方正仿宋简体" w:hAnsi="方正仿宋简体" w:eastAsia="方正仿宋简体" w:cs="方正仿宋简体"/>
          <w:sz w:val="28"/>
          <w:szCs w:val="28"/>
        </w:rPr>
        <w:t xml:space="preserve">  一类配气站关键流程倒换必须报川港公司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，经批准后方可进行。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b/>
          <w:bCs/>
          <w:sz w:val="28"/>
          <w:szCs w:val="28"/>
        </w:rPr>
        <w:t>第二十四条</w:t>
      </w:r>
      <w:r>
        <w:rPr>
          <w:rFonts w:hint="eastAsia" w:ascii="方正仿宋简体" w:hAnsi="方正仿宋简体" w:eastAsia="方正仿宋简体" w:cs="方正仿宋简体"/>
          <w:sz w:val="28"/>
          <w:szCs w:val="28"/>
        </w:rPr>
        <w:t xml:space="preserve">  当管网压力出现异常时，应及时向公司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汇报，确认原因后做好协调和气量调配工作</w:t>
      </w:r>
      <w:r>
        <w:rPr>
          <w:rFonts w:hint="eastAsia" w:ascii="方正仿宋简体" w:hAnsi="方正仿宋简体" w:eastAsia="方正仿宋简体" w:cs="方正仿宋简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eastAsia="zh-CN"/>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bookmarkStart w:id="248" w:name="_Toc339530178"/>
      <w:r>
        <w:rPr>
          <w:rFonts w:hint="eastAsia" w:ascii="方正黑体简体" w:hAnsi="黑体" w:eastAsia="方正黑体简体"/>
          <w:b w:val="0"/>
          <w:bCs w:val="0"/>
          <w:sz w:val="30"/>
          <w:szCs w:val="30"/>
          <w:lang w:eastAsia="zh-CN"/>
        </w:rPr>
        <w:t>第八章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调度应急管理</w:t>
      </w:r>
      <w:bookmarkEnd w:id="248"/>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第二十五条</w:t>
      </w:r>
      <w:r>
        <w:rPr>
          <w:rFonts w:hint="eastAsia" w:ascii="方正仿宋简体" w:hAnsi="方正仿宋简体" w:eastAsia="方正仿宋简体" w:cs="方正仿宋简体"/>
          <w:sz w:val="28"/>
          <w:szCs w:val="28"/>
        </w:rPr>
        <w:t xml:space="preserve">  对生产异常情况，应及时填写上报《中油南充燃气有限责任公司生产异常信息报送单》（格式见附件2），公司生产调度岗对上报的信息进行跟踪记录，并及时向公司分管和主要领导汇报，经公司领导审核后上报上级单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第二十六条</w:t>
      </w:r>
      <w:r>
        <w:rPr>
          <w:rFonts w:hint="eastAsia" w:ascii="方正仿宋简体" w:hAnsi="方正仿宋简体" w:eastAsia="方正仿宋简体" w:cs="方正仿宋简体"/>
          <w:sz w:val="28"/>
          <w:szCs w:val="28"/>
        </w:rPr>
        <w:t xml:space="preserve">  对突发事件的报送按照《中油南充燃气有限责任公司公司突发事件总体应急救援预案》执行。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第二十七条</w:t>
      </w:r>
      <w:r>
        <w:rPr>
          <w:rFonts w:hint="eastAsia" w:ascii="方正仿宋简体" w:hAnsi="方正仿宋简体" w:eastAsia="方正仿宋简体" w:cs="方正仿宋简体"/>
          <w:sz w:val="28"/>
          <w:szCs w:val="28"/>
        </w:rPr>
        <w:t xml:space="preserve">  公司应组织调度部门参与天然气调度相关的各种应急预案演练，并做好相关资料的记录和保存。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第二十八条</w:t>
      </w:r>
      <w:r>
        <w:rPr>
          <w:rFonts w:hint="eastAsia" w:ascii="方正仿宋简体" w:hAnsi="方正仿宋简体" w:eastAsia="方正仿宋简体" w:cs="方正仿宋简体"/>
          <w:sz w:val="28"/>
          <w:szCs w:val="28"/>
        </w:rPr>
        <w:t xml:space="preserve">  应急物资的储备管理按照“定点储存、统一标志、分级管理、专项使用”的原则，依据《中油南充燃气有限责任公司突发事件应急物资储备管理实施细则》执行。</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bookmarkStart w:id="249" w:name="_Toc339530179"/>
      <w:r>
        <w:rPr>
          <w:rFonts w:hint="eastAsia" w:ascii="方正黑体简体" w:hAnsi="黑体" w:eastAsia="方正黑体简体"/>
          <w:b w:val="0"/>
          <w:bCs w:val="0"/>
          <w:sz w:val="30"/>
          <w:szCs w:val="30"/>
          <w:lang w:eastAsia="zh-CN"/>
        </w:rPr>
        <w:t>第九章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调度资料管理</w:t>
      </w:r>
      <w:bookmarkEnd w:id="24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第二十九条</w:t>
      </w:r>
      <w:r>
        <w:rPr>
          <w:rFonts w:hint="eastAsia" w:ascii="方正仿宋简体" w:hAnsi="方正仿宋简体" w:eastAsia="方正仿宋简体" w:cs="方正仿宋简体"/>
          <w:sz w:val="28"/>
          <w:szCs w:val="28"/>
        </w:rPr>
        <w:t xml:space="preserve">  调度资料包括电话记录、调度指令、生产日报表、生产月报表、生产信息汇总表、工程质量验收登记、工程任务安排、设计书收发登记、商业点火单发放登记、各类书面请示（文件）等。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第三十条</w:t>
      </w:r>
      <w:r>
        <w:rPr>
          <w:rFonts w:hint="eastAsia" w:ascii="方正仿宋简体" w:hAnsi="方正仿宋简体" w:eastAsia="方正仿宋简体" w:cs="方正仿宋简体"/>
          <w:sz w:val="28"/>
          <w:szCs w:val="28"/>
        </w:rPr>
        <w:t xml:space="preserve">  公司生产调度人员每年年底前对各类调度资料进行整理归档。归档分为电子归档和纸质归档两类，要求资料完整，模板统一，妥善保存。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第三十一条</w:t>
      </w:r>
      <w:r>
        <w:rPr>
          <w:rFonts w:hint="eastAsia" w:ascii="方正仿宋简体" w:hAnsi="方正仿宋简体" w:eastAsia="方正仿宋简体" w:cs="方正仿宋简体"/>
          <w:sz w:val="28"/>
          <w:szCs w:val="28"/>
        </w:rPr>
        <w:t xml:space="preserve">  加强调度资料的保密工作，调度资料由专人分工负责整理、保存，内部人员查阅调度资料必须有记录，不得遗失。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第三十二条</w:t>
      </w:r>
      <w:r>
        <w:rPr>
          <w:rFonts w:hint="eastAsia" w:ascii="方正仿宋简体" w:hAnsi="方正仿宋简体" w:eastAsia="方正仿宋简体" w:cs="方正仿宋简体"/>
          <w:sz w:val="28"/>
          <w:szCs w:val="28"/>
        </w:rPr>
        <w:t xml:space="preserve">  禁止任何人在调度管理专用计算机、值班调度电话等设备上从事与调度工作无关的活动。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bookmarkStart w:id="250" w:name="_Toc339530180"/>
      <w:r>
        <w:rPr>
          <w:rFonts w:hint="eastAsia" w:ascii="方正黑体简体" w:hAnsi="黑体" w:eastAsia="方正黑体简体"/>
          <w:b w:val="0"/>
          <w:bCs w:val="0"/>
          <w:sz w:val="30"/>
          <w:szCs w:val="30"/>
          <w:lang w:eastAsia="zh-CN"/>
        </w:rPr>
        <w:t>第十章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检查与考核</w:t>
      </w:r>
      <w:bookmarkEnd w:id="25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第三十三条</w:t>
      </w:r>
      <w:r>
        <w:rPr>
          <w:rFonts w:hint="eastAsia" w:ascii="方正仿宋简体" w:eastAsia="方正仿宋简体"/>
          <w:sz w:val="28"/>
          <w:szCs w:val="28"/>
        </w:rPr>
        <w:t xml:space="preserve">  </w:t>
      </w:r>
      <w:r>
        <w:rPr>
          <w:rFonts w:hint="eastAsia" w:ascii="方正仿宋简体" w:eastAsia="方正仿宋简体"/>
          <w:sz w:val="28"/>
          <w:szCs w:val="28"/>
          <w:lang w:eastAsia="zh-CN"/>
        </w:rPr>
        <w:t>生产运行部</w:t>
      </w:r>
      <w:r>
        <w:rPr>
          <w:rFonts w:hint="eastAsia" w:ascii="方正仿宋简体" w:eastAsia="方正仿宋简体"/>
          <w:sz w:val="28"/>
          <w:szCs w:val="28"/>
        </w:rPr>
        <w:t>检查监督本办法的执行。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第三十四条</w:t>
      </w:r>
      <w:r>
        <w:rPr>
          <w:rFonts w:hint="eastAsia" w:ascii="方正仿宋简体" w:eastAsia="方正仿宋简体"/>
          <w:sz w:val="28"/>
          <w:szCs w:val="28"/>
        </w:rPr>
        <w:t xml:space="preserve">  </w:t>
      </w:r>
      <w:r>
        <w:rPr>
          <w:rFonts w:hint="eastAsia" w:ascii="方正仿宋简体" w:eastAsia="方正仿宋简体"/>
          <w:sz w:val="28"/>
          <w:szCs w:val="28"/>
          <w:lang w:eastAsia="zh-CN"/>
        </w:rPr>
        <w:t>生产运行部</w:t>
      </w:r>
      <w:r>
        <w:rPr>
          <w:rFonts w:hint="eastAsia" w:ascii="方正仿宋简体" w:eastAsia="方正仿宋简体"/>
          <w:sz w:val="28"/>
          <w:szCs w:val="28"/>
        </w:rPr>
        <w:t>负责对公司生产调度岗各项工作情况进行考核，负责对公司调度指令执行情况进行考核。</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bookmarkStart w:id="251" w:name="_Toc339530181"/>
      <w:r>
        <w:rPr>
          <w:rFonts w:hint="eastAsia" w:ascii="方正黑体简体" w:hAnsi="黑体" w:eastAsia="方正黑体简体"/>
          <w:b w:val="0"/>
          <w:bCs w:val="0"/>
          <w:sz w:val="30"/>
          <w:szCs w:val="30"/>
          <w:lang w:eastAsia="zh-CN"/>
        </w:rPr>
        <w:t>第十一章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附</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则</w:t>
      </w:r>
      <w:bookmarkEnd w:id="25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第三十五条</w:t>
      </w:r>
      <w:r>
        <w:rPr>
          <w:rFonts w:hint="eastAsia" w:ascii="方正仿宋简体" w:eastAsia="方正仿宋简体"/>
          <w:sz w:val="28"/>
          <w:szCs w:val="28"/>
        </w:rPr>
        <w:t xml:space="preserve">  本办法由</w:t>
      </w:r>
      <w:r>
        <w:rPr>
          <w:rFonts w:hint="eastAsia" w:ascii="方正仿宋简体" w:eastAsia="方正仿宋简体"/>
          <w:sz w:val="28"/>
          <w:szCs w:val="28"/>
          <w:lang w:eastAsia="zh-CN"/>
        </w:rPr>
        <w:t>生产运行部</w:t>
      </w:r>
      <w:r>
        <w:rPr>
          <w:rFonts w:hint="eastAsia" w:ascii="方正仿宋简体" w:eastAsia="方正仿宋简体"/>
          <w:sz w:val="28"/>
          <w:szCs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sz w:val="32"/>
          <w:szCs w:val="32"/>
        </w:rPr>
      </w:pPr>
      <w:r>
        <w:rPr>
          <w:rFonts w:hint="eastAsia" w:ascii="方正仿宋简体" w:hAnsi="方正仿宋简体" w:eastAsia="方正仿宋简体" w:cs="方正仿宋简体"/>
          <w:b/>
          <w:bCs/>
          <w:sz w:val="28"/>
          <w:szCs w:val="28"/>
        </w:rPr>
        <w:t>第三十六条</w:t>
      </w:r>
      <w:r>
        <w:rPr>
          <w:rFonts w:hint="eastAsia" w:ascii="方正仿宋简体" w:eastAsia="方正仿宋简体"/>
          <w:sz w:val="28"/>
          <w:szCs w:val="28"/>
        </w:rPr>
        <w:t xml:space="preserve">  本办法自印发之日起实施。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700" w:firstLineChars="250"/>
        <w:textAlignment w:val="auto"/>
        <w:rPr>
          <w:rFonts w:hint="eastAsia" w:ascii="方正仿宋简体" w:eastAsia="方正仿宋简体"/>
          <w:sz w:val="28"/>
          <w:szCs w:val="28"/>
        </w:rPr>
      </w:pPr>
      <w:r>
        <w:rPr>
          <w:rFonts w:hint="eastAsia" w:ascii="方正仿宋简体" w:eastAsia="方正仿宋简体"/>
          <w:sz w:val="28"/>
          <w:szCs w:val="28"/>
        </w:rPr>
        <w:t>附件：</w:t>
      </w: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r>
        <w:rPr>
          <w:rFonts w:hint="eastAsia" w:ascii="方正仿宋简体" w:eastAsia="方正仿宋简体"/>
          <w:sz w:val="28"/>
          <w:szCs w:val="28"/>
        </w:rPr>
        <w:t>1.中油南充燃气有限责任公司天然气调度令</w:t>
      </w: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r>
        <w:rPr>
          <w:rFonts w:hint="eastAsia" w:ascii="方正仿宋简体" w:eastAsia="方正仿宋简体"/>
          <w:sz w:val="28"/>
          <w:szCs w:val="28"/>
        </w:rPr>
        <w:t>2.中油南充燃气有限责任公司生产异常信息报送单</w:t>
      </w: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540" w:firstLineChars="550"/>
        <w:textAlignment w:val="auto"/>
        <w:rPr>
          <w:rFonts w:hint="eastAsia" w:ascii="方正仿宋简体" w:eastAsia="方正仿宋简体"/>
          <w:sz w:val="28"/>
          <w:szCs w:val="28"/>
        </w:rPr>
      </w:pPr>
    </w:p>
    <w:tbl>
      <w:tblPr>
        <w:tblStyle w:val="51"/>
        <w:tblpPr w:leftFromText="180" w:rightFromText="180" w:vertAnchor="text" w:horzAnchor="page" w:tblpX="1611" w:tblpY="81"/>
        <w:tblOverlap w:val="never"/>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2"/>
        <w:gridCol w:w="4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8" w:hRule="atLeast"/>
        </w:trPr>
        <w:tc>
          <w:tcPr>
            <w:tcW w:w="8780" w:type="dxa"/>
            <w:gridSpan w:val="2"/>
            <w:vAlign w:val="top"/>
          </w:tcPr>
          <w:p>
            <w:pPr>
              <w:jc w:val="left"/>
              <w:rPr>
                <w:rFonts w:hint="eastAsia"/>
                <w:b/>
                <w:bCs/>
                <w:sz w:val="36"/>
                <w:szCs w:val="36"/>
              </w:rPr>
            </w:pPr>
            <w:r>
              <w:rPr>
                <w:rFonts w:hint="eastAsia"/>
                <w:sz w:val="11"/>
                <w:szCs w:val="11"/>
              </w:rPr>
              <w:drawing>
                <wp:inline distT="0" distB="0" distL="114300" distR="114300">
                  <wp:extent cx="696595" cy="403860"/>
                  <wp:effectExtent l="0" t="0" r="0" b="7620"/>
                  <wp:docPr id="81"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logo"/>
                          <pic:cNvPicPr>
                            <a:picLocks noChangeAspect="1"/>
                          </pic:cNvPicPr>
                        </pic:nvPicPr>
                        <pic:blipFill>
                          <a:blip r:embed="rId24"/>
                          <a:stretch>
                            <a:fillRect/>
                          </a:stretch>
                        </pic:blipFill>
                        <pic:spPr>
                          <a:xfrm>
                            <a:off x="0" y="0"/>
                            <a:ext cx="696595" cy="403860"/>
                          </a:xfrm>
                          <a:prstGeom prst="rect">
                            <a:avLst/>
                          </a:prstGeom>
                          <a:noFill/>
                          <a:ln>
                            <a:noFill/>
                          </a:ln>
                        </pic:spPr>
                      </pic:pic>
                    </a:graphicData>
                  </a:graphic>
                </wp:inline>
              </w:drawing>
            </w:r>
            <w:r>
              <w:rPr>
                <w:rFonts w:hint="eastAsia"/>
                <w:b/>
                <w:bCs/>
                <w:sz w:val="36"/>
                <w:szCs w:val="36"/>
              </w:rPr>
              <w:t>中油南充燃气有限责任公司天然气调度令</w:t>
            </w:r>
          </w:p>
          <w:p>
            <w:pPr>
              <w:jc w:val="center"/>
              <w:rPr>
                <w:rFonts w:hint="eastAsia"/>
                <w:sz w:val="24"/>
              </w:rPr>
            </w:pPr>
            <w:r>
              <w:rPr>
                <w:rFonts w:hint="eastAsia"/>
                <w:sz w:val="24"/>
              </w:rPr>
              <w:t>（20  年第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7" w:hRule="atLeast"/>
        </w:trPr>
        <w:tc>
          <w:tcPr>
            <w:tcW w:w="4432" w:type="dxa"/>
            <w:vAlign w:val="top"/>
          </w:tcPr>
          <w:p>
            <w:pPr>
              <w:rPr>
                <w:rFonts w:hint="eastAsia"/>
                <w:sz w:val="24"/>
                <w:szCs w:val="24"/>
              </w:rPr>
            </w:pPr>
            <w:r>
              <w:rPr>
                <w:rFonts w:hint="eastAsia"/>
                <w:sz w:val="24"/>
                <w:szCs w:val="24"/>
              </w:rPr>
              <w:t>签发：</w:t>
            </w:r>
          </w:p>
        </w:tc>
        <w:tc>
          <w:tcPr>
            <w:tcW w:w="4348" w:type="dxa"/>
            <w:vAlign w:val="top"/>
          </w:tcPr>
          <w:p>
            <w:pPr>
              <w:jc w:val="both"/>
              <w:rPr>
                <w:rFonts w:hint="eastAsia"/>
                <w:sz w:val="24"/>
                <w:szCs w:val="24"/>
              </w:rPr>
            </w:pPr>
            <w:r>
              <w:rPr>
                <w:rFonts w:hint="eastAsia"/>
                <w:sz w:val="24"/>
                <w:szCs w:val="24"/>
              </w:rPr>
              <w:t>主办单位：中油南充燃气有限责任公司</w:t>
            </w:r>
          </w:p>
          <w:p>
            <w:pPr>
              <w:ind w:firstLine="1200" w:firstLineChars="500"/>
              <w:jc w:val="center"/>
              <w:rPr>
                <w:rFonts w:hint="eastAsia" w:eastAsia="宋体"/>
                <w:sz w:val="24"/>
                <w:szCs w:val="24"/>
                <w:lang w:eastAsia="zh-CN"/>
              </w:rPr>
            </w:pPr>
            <w:r>
              <w:rPr>
                <w:rFonts w:hint="eastAsia"/>
                <w:sz w:val="24"/>
                <w:szCs w:val="24"/>
                <w:lang w:eastAsia="zh-CN"/>
              </w:rPr>
              <w:t>生产运行部</w:t>
            </w:r>
          </w:p>
          <w:p>
            <w:pPr>
              <w:rPr>
                <w:rFonts w:hint="eastAsia"/>
                <w:sz w:val="24"/>
                <w:szCs w:val="24"/>
              </w:rPr>
            </w:pPr>
            <w:r>
              <w:rPr>
                <w:rFonts w:hint="eastAsia"/>
                <w:spacing w:val="60"/>
                <w:kern w:val="0"/>
                <w:sz w:val="24"/>
                <w:szCs w:val="24"/>
              </w:rPr>
              <w:t>拟稿</w:t>
            </w:r>
            <w:r>
              <w:rPr>
                <w:rFonts w:hint="eastAsia"/>
                <w:kern w:val="0"/>
                <w:sz w:val="24"/>
                <w:szCs w:val="24"/>
              </w:rPr>
              <w:t>人</w:t>
            </w:r>
            <w:r>
              <w:rPr>
                <w:rFonts w:hint="eastAsia"/>
                <w:sz w:val="24"/>
                <w:szCs w:val="24"/>
              </w:rPr>
              <w:t>：</w:t>
            </w:r>
          </w:p>
          <w:p>
            <w:pPr>
              <w:rPr>
                <w:rFonts w:hint="eastAsia"/>
                <w:sz w:val="24"/>
                <w:szCs w:val="24"/>
              </w:rPr>
            </w:pPr>
          </w:p>
          <w:p>
            <w:pPr>
              <w:rPr>
                <w:rFonts w:hint="eastAsia"/>
                <w:sz w:val="24"/>
                <w:szCs w:val="24"/>
              </w:rPr>
            </w:pPr>
            <w:r>
              <w:rPr>
                <w:rFonts w:hint="eastAsia"/>
                <w:spacing w:val="60"/>
                <w:kern w:val="0"/>
                <w:sz w:val="24"/>
                <w:szCs w:val="24"/>
              </w:rPr>
              <w:t>审核</w:t>
            </w:r>
            <w:r>
              <w:rPr>
                <w:rFonts w:hint="eastAsia"/>
                <w:kern w:val="0"/>
                <w:sz w:val="24"/>
                <w:szCs w:val="24"/>
              </w:rPr>
              <w:t>人</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1" w:hRule="atLeast"/>
        </w:trPr>
        <w:tc>
          <w:tcPr>
            <w:tcW w:w="8780" w:type="dxa"/>
            <w:gridSpan w:val="2"/>
            <w:vAlign w:val="center"/>
          </w:tcPr>
          <w:p>
            <w:pPr>
              <w:rPr>
                <w:rFonts w:hint="eastAsia"/>
                <w:b/>
                <w:bCs/>
                <w:sz w:val="24"/>
                <w:szCs w:val="24"/>
              </w:rPr>
            </w:pPr>
            <w:r>
              <w:rPr>
                <w:rFonts w:hint="eastAsia"/>
                <w:b/>
                <w:bCs/>
                <w:sz w:val="24"/>
                <w:szCs w:val="24"/>
              </w:rPr>
              <w:t>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4" w:hRule="atLeast"/>
        </w:trPr>
        <w:tc>
          <w:tcPr>
            <w:tcW w:w="4432" w:type="dxa"/>
            <w:vAlign w:val="top"/>
          </w:tcPr>
          <w:p>
            <w:pPr>
              <w:rPr>
                <w:rFonts w:hint="eastAsia"/>
                <w:spacing w:val="-2"/>
                <w:sz w:val="24"/>
                <w:szCs w:val="24"/>
              </w:rPr>
            </w:pPr>
            <w:r>
              <w:rPr>
                <w:rFonts w:hint="eastAsia"/>
                <w:spacing w:val="-2"/>
                <w:sz w:val="24"/>
                <w:szCs w:val="24"/>
              </w:rPr>
              <w:t>发送单位：</w:t>
            </w:r>
          </w:p>
          <w:p>
            <w:pPr>
              <w:rPr>
                <w:rFonts w:hint="eastAsia"/>
                <w:spacing w:val="-2"/>
                <w:sz w:val="24"/>
                <w:szCs w:val="24"/>
              </w:rPr>
            </w:pPr>
          </w:p>
          <w:p>
            <w:pPr>
              <w:jc w:val="both"/>
              <w:rPr>
                <w:rFonts w:hint="eastAsia" w:eastAsia="宋体"/>
                <w:spacing w:val="-2"/>
                <w:sz w:val="24"/>
                <w:szCs w:val="24"/>
                <w:lang w:eastAsia="zh-CN"/>
              </w:rPr>
            </w:pPr>
            <w:r>
              <w:rPr>
                <w:rFonts w:hint="eastAsia"/>
                <w:spacing w:val="-2"/>
                <w:sz w:val="24"/>
                <w:szCs w:val="24"/>
              </w:rPr>
              <w:t>中油南充燃气有限责任公司</w:t>
            </w:r>
            <w:r>
              <w:rPr>
                <w:rFonts w:hint="eastAsia"/>
                <w:spacing w:val="-2"/>
                <w:sz w:val="24"/>
                <w:szCs w:val="24"/>
                <w:lang w:eastAsia="zh-CN"/>
              </w:rPr>
              <w:t>生产运行部</w:t>
            </w:r>
          </w:p>
        </w:tc>
        <w:tc>
          <w:tcPr>
            <w:tcW w:w="4348" w:type="dxa"/>
            <w:vAlign w:val="top"/>
          </w:tcPr>
          <w:p>
            <w:pPr>
              <w:rPr>
                <w:rFonts w:hint="eastAsia"/>
                <w:sz w:val="24"/>
                <w:szCs w:val="24"/>
              </w:rPr>
            </w:pPr>
            <w:r>
              <w:rPr>
                <w:rFonts w:hint="eastAsia"/>
                <w:sz w:val="24"/>
                <w:szCs w:val="24"/>
              </w:rPr>
              <w:t>会稿部门：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1" w:hRule="atLeast"/>
        </w:trPr>
        <w:tc>
          <w:tcPr>
            <w:tcW w:w="8780" w:type="dxa"/>
            <w:gridSpan w:val="2"/>
            <w:vAlign w:val="top"/>
          </w:tcPr>
          <w:p>
            <w:pPr>
              <w:ind w:right="-277" w:rightChars="-132"/>
              <w:rPr>
                <w:rFonts w:hint="eastAsia" w:ascii="宋体" w:hAnsi="宋体"/>
                <w:sz w:val="32"/>
                <w:szCs w:val="32"/>
              </w:rPr>
            </w:pPr>
          </w:p>
        </w:tc>
      </w:tr>
    </w:tbl>
    <w:p>
      <w:pPr>
        <w:widowControl/>
        <w:jc w:val="left"/>
        <w:rPr>
          <w:rFonts w:hint="eastAsia" w:ascii="方正仿宋简体" w:hAnsi="方正仿宋简体" w:eastAsia="方正仿宋简体" w:cs="方正仿宋简体"/>
          <w:b/>
          <w:bCs/>
          <w:kern w:val="0"/>
          <w:sz w:val="28"/>
          <w:szCs w:val="28"/>
          <w:lang w:eastAsia="zh-CN"/>
        </w:rPr>
      </w:pPr>
    </w:p>
    <w:p>
      <w:pPr>
        <w:rPr>
          <w:rFonts w:hint="eastAsia" w:ascii="方正黑体简体" w:hAnsi="方正黑体简体" w:eastAsia="方正黑体简体" w:cs="方正黑体简体"/>
          <w:b/>
          <w:bCs/>
          <w:sz w:val="36"/>
          <w:szCs w:val="36"/>
        </w:rPr>
      </w:pPr>
      <w:r>
        <w:rPr>
          <w:rFonts w:hint="eastAsia" w:ascii="方正黑体简体" w:hAnsi="方正黑体简体" w:eastAsia="方正黑体简体" w:cs="方正黑体简体"/>
          <w:b/>
          <w:bCs/>
          <w:sz w:val="36"/>
          <w:szCs w:val="36"/>
        </w:rPr>
        <w:br w:type="page"/>
      </w:r>
    </w:p>
    <w:tbl>
      <w:tblPr>
        <w:tblStyle w:val="51"/>
        <w:tblW w:w="11080" w:type="dxa"/>
        <w:tblInd w:w="-743" w:type="dxa"/>
        <w:tblLayout w:type="fixed"/>
        <w:tblCellMar>
          <w:top w:w="0" w:type="dxa"/>
          <w:left w:w="108" w:type="dxa"/>
          <w:bottom w:w="0" w:type="dxa"/>
          <w:right w:w="108" w:type="dxa"/>
        </w:tblCellMar>
      </w:tblPr>
      <w:tblGrid>
        <w:gridCol w:w="1434"/>
        <w:gridCol w:w="1080"/>
        <w:gridCol w:w="1080"/>
        <w:gridCol w:w="1080"/>
        <w:gridCol w:w="1080"/>
        <w:gridCol w:w="1080"/>
        <w:gridCol w:w="1080"/>
        <w:gridCol w:w="1080"/>
        <w:gridCol w:w="1080"/>
        <w:gridCol w:w="1006"/>
      </w:tblGrid>
      <w:tr>
        <w:tblPrEx>
          <w:tblLayout w:type="fixed"/>
          <w:tblCellMar>
            <w:top w:w="0" w:type="dxa"/>
            <w:left w:w="108" w:type="dxa"/>
            <w:bottom w:w="0" w:type="dxa"/>
            <w:right w:w="108" w:type="dxa"/>
          </w:tblCellMar>
        </w:tblPrEx>
        <w:trPr>
          <w:trHeight w:val="285" w:hRule="atLeast"/>
        </w:trPr>
        <w:tc>
          <w:tcPr>
            <w:tcW w:w="3594" w:type="dxa"/>
            <w:gridSpan w:val="3"/>
            <w:tcBorders>
              <w:top w:val="nil"/>
              <w:left w:val="nil"/>
              <w:bottom w:val="nil"/>
              <w:right w:val="nil"/>
            </w:tcBorders>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单位：</w:t>
            </w:r>
          </w:p>
        </w:tc>
        <w:tc>
          <w:tcPr>
            <w:tcW w:w="1080" w:type="dxa"/>
            <w:tcBorders>
              <w:top w:val="nil"/>
              <w:left w:val="nil"/>
              <w:bottom w:val="nil"/>
              <w:right w:val="nil"/>
            </w:tcBorders>
            <w:vAlign w:val="bottom"/>
          </w:tcPr>
          <w:p>
            <w:pPr>
              <w:widowControl/>
              <w:jc w:val="right"/>
              <w:rPr>
                <w:rFonts w:ascii="宋体" w:hAnsi="宋体" w:cs="宋体"/>
                <w:kern w:val="0"/>
                <w:sz w:val="20"/>
                <w:szCs w:val="20"/>
              </w:rPr>
            </w:pPr>
          </w:p>
        </w:tc>
        <w:tc>
          <w:tcPr>
            <w:tcW w:w="1080" w:type="dxa"/>
            <w:tcBorders>
              <w:top w:val="nil"/>
              <w:left w:val="nil"/>
              <w:bottom w:val="nil"/>
              <w:right w:val="nil"/>
            </w:tcBorders>
            <w:vAlign w:val="bottom"/>
          </w:tcPr>
          <w:p>
            <w:pPr>
              <w:widowControl/>
              <w:jc w:val="right"/>
              <w:rPr>
                <w:rFonts w:ascii="宋体" w:hAnsi="宋体" w:cs="宋体"/>
                <w:kern w:val="0"/>
                <w:sz w:val="20"/>
                <w:szCs w:val="20"/>
              </w:rPr>
            </w:pPr>
          </w:p>
        </w:tc>
        <w:tc>
          <w:tcPr>
            <w:tcW w:w="1080" w:type="dxa"/>
            <w:tcBorders>
              <w:top w:val="nil"/>
              <w:left w:val="nil"/>
              <w:bottom w:val="nil"/>
              <w:right w:val="nil"/>
            </w:tcBorders>
            <w:vAlign w:val="bottom"/>
          </w:tcPr>
          <w:p>
            <w:pPr>
              <w:widowControl/>
              <w:jc w:val="right"/>
              <w:rPr>
                <w:rFonts w:ascii="宋体" w:hAnsi="宋体" w:cs="宋体"/>
                <w:kern w:val="0"/>
                <w:sz w:val="20"/>
                <w:szCs w:val="20"/>
              </w:rPr>
            </w:pPr>
          </w:p>
        </w:tc>
        <w:tc>
          <w:tcPr>
            <w:tcW w:w="1080" w:type="dxa"/>
            <w:tcBorders>
              <w:top w:val="nil"/>
              <w:left w:val="nil"/>
              <w:bottom w:val="nil"/>
              <w:right w:val="nil"/>
            </w:tcBorders>
            <w:vAlign w:val="bottom"/>
          </w:tcPr>
          <w:p>
            <w:pPr>
              <w:widowControl/>
              <w:jc w:val="right"/>
              <w:rPr>
                <w:rFonts w:ascii="宋体" w:hAnsi="宋体" w:cs="宋体"/>
                <w:kern w:val="0"/>
                <w:sz w:val="20"/>
                <w:szCs w:val="20"/>
              </w:rPr>
            </w:pPr>
          </w:p>
        </w:tc>
        <w:tc>
          <w:tcPr>
            <w:tcW w:w="1080" w:type="dxa"/>
            <w:tcBorders>
              <w:top w:val="nil"/>
              <w:left w:val="nil"/>
              <w:bottom w:val="nil"/>
              <w:right w:val="nil"/>
            </w:tcBorders>
            <w:vAlign w:val="bottom"/>
          </w:tcPr>
          <w:p>
            <w:pPr>
              <w:widowControl/>
              <w:jc w:val="right"/>
              <w:rPr>
                <w:rFonts w:ascii="宋体" w:hAnsi="宋体" w:cs="宋体"/>
                <w:kern w:val="0"/>
                <w:sz w:val="20"/>
                <w:szCs w:val="20"/>
              </w:rPr>
            </w:pPr>
          </w:p>
        </w:tc>
        <w:tc>
          <w:tcPr>
            <w:tcW w:w="1080" w:type="dxa"/>
            <w:tcBorders>
              <w:top w:val="nil"/>
              <w:left w:val="nil"/>
              <w:bottom w:val="nil"/>
              <w:right w:val="nil"/>
            </w:tcBorders>
            <w:vAlign w:val="bottom"/>
          </w:tcPr>
          <w:p>
            <w:pPr>
              <w:widowControl/>
              <w:jc w:val="left"/>
              <w:rPr>
                <w:rFonts w:ascii="宋体" w:hAnsi="宋体" w:cs="宋体"/>
                <w:b/>
                <w:bCs/>
                <w:kern w:val="0"/>
                <w:sz w:val="20"/>
                <w:szCs w:val="20"/>
              </w:rPr>
            </w:pPr>
          </w:p>
        </w:tc>
        <w:tc>
          <w:tcPr>
            <w:tcW w:w="1006" w:type="dxa"/>
            <w:tcBorders>
              <w:top w:val="nil"/>
              <w:left w:val="nil"/>
              <w:bottom w:val="nil"/>
              <w:right w:val="nil"/>
            </w:tcBorders>
            <w:vAlign w:val="bottom"/>
          </w:tcPr>
          <w:p>
            <w:pPr>
              <w:widowControl/>
              <w:jc w:val="left"/>
              <w:rPr>
                <w:rFonts w:ascii="宋体" w:hAnsi="宋体" w:cs="宋体"/>
                <w:kern w:val="0"/>
                <w:sz w:val="20"/>
                <w:szCs w:val="20"/>
              </w:rPr>
            </w:pP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基础信息</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发生时间</w:t>
            </w:r>
          </w:p>
        </w:tc>
        <w:tc>
          <w:tcPr>
            <w:tcW w:w="4320" w:type="dxa"/>
            <w:gridSpan w:val="4"/>
            <w:tcBorders>
              <w:top w:val="single" w:color="auto" w:sz="4" w:space="0"/>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汇报时间</w:t>
            </w:r>
          </w:p>
        </w:tc>
        <w:tc>
          <w:tcPr>
            <w:tcW w:w="4246" w:type="dxa"/>
            <w:gridSpan w:val="4"/>
            <w:tcBorders>
              <w:top w:val="single" w:color="auto" w:sz="4" w:space="0"/>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发生地点</w:t>
            </w:r>
          </w:p>
        </w:tc>
        <w:tc>
          <w:tcPr>
            <w:tcW w:w="9646" w:type="dxa"/>
            <w:gridSpan w:val="9"/>
            <w:tcBorders>
              <w:top w:val="single" w:color="auto" w:sz="4" w:space="0"/>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420" w:hRule="atLeast"/>
        </w:trPr>
        <w:tc>
          <w:tcPr>
            <w:tcW w:w="1434"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异常情况前生产情况</w:t>
            </w:r>
          </w:p>
        </w:tc>
        <w:tc>
          <w:tcPr>
            <w:tcW w:w="2160"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装置(站场\管线)名</w:t>
            </w:r>
          </w:p>
        </w:tc>
        <w:tc>
          <w:tcPr>
            <w:tcW w:w="2160"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停气段管容量</w:t>
            </w:r>
          </w:p>
        </w:tc>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放空量</w:t>
            </w:r>
          </w:p>
        </w:tc>
        <w:tc>
          <w:tcPr>
            <w:tcW w:w="208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480" w:hRule="atLeast"/>
        </w:trPr>
        <w:tc>
          <w:tcPr>
            <w:tcW w:w="14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p>
        </w:tc>
        <w:tc>
          <w:tcPr>
            <w:tcW w:w="2160"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规格——长度</w:t>
            </w:r>
          </w:p>
        </w:tc>
        <w:tc>
          <w:tcPr>
            <w:tcW w:w="2160"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p>
        </w:tc>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放空起止时间</w:t>
            </w:r>
          </w:p>
        </w:tc>
        <w:tc>
          <w:tcPr>
            <w:tcW w:w="2086" w:type="dxa"/>
            <w:gridSpan w:val="2"/>
            <w:tcBorders>
              <w:top w:val="nil"/>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设计压力</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运行压力</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3240" w:type="dxa"/>
            <w:gridSpan w:val="3"/>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实际采输气量</w:t>
            </w:r>
          </w:p>
        </w:tc>
        <w:tc>
          <w:tcPr>
            <w:tcW w:w="2086" w:type="dxa"/>
            <w:gridSpan w:val="2"/>
            <w:tcBorders>
              <w:top w:val="nil"/>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5754" w:type="dxa"/>
            <w:gridSpan w:val="5"/>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其它基础信息(硫化氢\水露点等)：H2S＜20mg/m3</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发现人</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汇报人</w:t>
            </w:r>
          </w:p>
        </w:tc>
        <w:tc>
          <w:tcPr>
            <w:tcW w:w="2086"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事件描述及处置过程</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left"/>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 xml:space="preserve">一、异常情况: </w:t>
            </w:r>
          </w:p>
        </w:tc>
      </w:tr>
      <w:tr>
        <w:tblPrEx>
          <w:tblLayout w:type="fixed"/>
          <w:tblCellMar>
            <w:top w:w="0" w:type="dxa"/>
            <w:left w:w="108" w:type="dxa"/>
            <w:bottom w:w="0" w:type="dxa"/>
            <w:right w:w="108" w:type="dxa"/>
          </w:tblCellMar>
        </w:tblPrEx>
        <w:trPr>
          <w:trHeight w:val="660"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left"/>
              <w:rPr>
                <w:rFonts w:hint="eastAsia" w:asciiTheme="minorEastAsia" w:hAnsiTheme="minorEastAsia" w:eastAsiaTheme="minorEastAsia" w:cstheme="minorEastAsia"/>
                <w:kern w:val="0"/>
                <w:sz w:val="16"/>
                <w:szCs w:val="16"/>
              </w:rPr>
            </w:pP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left"/>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二、突发生产紧急情况:</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场站失控</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穿孔</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泄漏</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破裂</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着火</w:t>
            </w:r>
          </w:p>
        </w:tc>
        <w:tc>
          <w:tcPr>
            <w:tcW w:w="1006"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具体部位</w:t>
            </w:r>
          </w:p>
        </w:tc>
        <w:tc>
          <w:tcPr>
            <w:tcW w:w="3240" w:type="dxa"/>
            <w:gridSpan w:val="3"/>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描述</w:t>
            </w:r>
          </w:p>
        </w:tc>
        <w:tc>
          <w:tcPr>
            <w:tcW w:w="5326" w:type="dxa"/>
            <w:gridSpan w:val="5"/>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有否伤亡</w:t>
            </w:r>
          </w:p>
        </w:tc>
        <w:tc>
          <w:tcPr>
            <w:tcW w:w="2160"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伤（亡）职工</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人</w:t>
            </w:r>
          </w:p>
        </w:tc>
        <w:tc>
          <w:tcPr>
            <w:tcW w:w="2160" w:type="dxa"/>
            <w:gridSpan w:val="2"/>
            <w:tcBorders>
              <w:top w:val="single" w:color="auto" w:sz="4" w:space="0"/>
              <w:left w:val="nil"/>
              <w:bottom w:val="single" w:color="auto" w:sz="4" w:space="0"/>
              <w:right w:val="single" w:color="000000"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伤（亡）群众</w:t>
            </w:r>
          </w:p>
        </w:tc>
        <w:tc>
          <w:tcPr>
            <w:tcW w:w="1080" w:type="dxa"/>
            <w:tcBorders>
              <w:top w:val="nil"/>
              <w:left w:val="nil"/>
              <w:bottom w:val="nil"/>
              <w:right w:val="nil"/>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人</w:t>
            </w:r>
          </w:p>
        </w:tc>
        <w:tc>
          <w:tcPr>
            <w:tcW w:w="2160" w:type="dxa"/>
            <w:gridSpan w:val="2"/>
            <w:tcBorders>
              <w:top w:val="single" w:color="auto" w:sz="4" w:space="0"/>
              <w:left w:val="single" w:color="auto" w:sz="4" w:space="0"/>
              <w:bottom w:val="single" w:color="auto" w:sz="4" w:space="0"/>
              <w:right w:val="nil"/>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是否撤离安全位置</w:t>
            </w:r>
          </w:p>
        </w:tc>
        <w:tc>
          <w:tcPr>
            <w:tcW w:w="1006" w:type="dxa"/>
            <w:tcBorders>
              <w:top w:val="nil"/>
              <w:left w:val="single" w:color="auto" w:sz="4" w:space="0"/>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上游站（阀室）</w:t>
            </w:r>
          </w:p>
        </w:tc>
        <w:tc>
          <w:tcPr>
            <w:tcW w:w="3240" w:type="dxa"/>
            <w:gridSpan w:val="3"/>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160"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下游站（阀室）</w:t>
            </w:r>
          </w:p>
        </w:tc>
        <w:tc>
          <w:tcPr>
            <w:tcW w:w="4246" w:type="dxa"/>
            <w:gridSpan w:val="4"/>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靠山</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靠河</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靠近公路</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靠近工厂</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06"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480" w:hRule="atLeast"/>
        </w:trPr>
        <w:tc>
          <w:tcPr>
            <w:tcW w:w="1434" w:type="dxa"/>
            <w:tcBorders>
              <w:top w:val="nil"/>
              <w:left w:val="single" w:color="auto" w:sz="4" w:space="0"/>
              <w:bottom w:val="single" w:color="auto" w:sz="4" w:space="0"/>
              <w:right w:val="nil"/>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周边环境及居住民情况说明</w:t>
            </w:r>
          </w:p>
        </w:tc>
        <w:tc>
          <w:tcPr>
            <w:tcW w:w="1080" w:type="dxa"/>
            <w:tcBorders>
              <w:top w:val="nil"/>
              <w:left w:val="single" w:color="auto" w:sz="4" w:space="0"/>
              <w:bottom w:val="single" w:color="auto" w:sz="4" w:space="0"/>
              <w:right w:val="nil"/>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周边50米范围居民</w:t>
            </w:r>
          </w:p>
        </w:tc>
        <w:tc>
          <w:tcPr>
            <w:tcW w:w="1080" w:type="dxa"/>
            <w:tcBorders>
              <w:top w:val="nil"/>
              <w:left w:val="single" w:color="auto" w:sz="4" w:space="0"/>
              <w:bottom w:val="single" w:color="auto" w:sz="4" w:space="0"/>
              <w:right w:val="single" w:color="auto" w:sz="4" w:space="0"/>
            </w:tcBorders>
            <w:vAlign w:val="center"/>
          </w:tcPr>
          <w:p>
            <w:pPr>
              <w:widowControl/>
              <w:jc w:val="righ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户</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周边100米范围居民</w:t>
            </w:r>
          </w:p>
        </w:tc>
        <w:tc>
          <w:tcPr>
            <w:tcW w:w="1080" w:type="dxa"/>
            <w:tcBorders>
              <w:top w:val="nil"/>
              <w:left w:val="nil"/>
              <w:bottom w:val="single" w:color="auto" w:sz="4" w:space="0"/>
              <w:right w:val="single" w:color="auto" w:sz="4" w:space="0"/>
            </w:tcBorders>
            <w:vAlign w:val="center"/>
          </w:tcPr>
          <w:p>
            <w:pPr>
              <w:widowControl/>
              <w:jc w:val="righ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lang w:val="en-US" w:eastAsia="zh-CN"/>
              </w:rPr>
              <w:t xml:space="preserve"> </w:t>
            </w:r>
            <w:r>
              <w:rPr>
                <w:rFonts w:hint="eastAsia" w:asciiTheme="minorEastAsia" w:hAnsiTheme="minorEastAsia" w:eastAsiaTheme="minorEastAsia" w:cstheme="minorEastAsia"/>
                <w:kern w:val="0"/>
                <w:sz w:val="16"/>
                <w:szCs w:val="16"/>
              </w:rPr>
              <w:t xml:space="preserve">   户</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周边150米范围居民</w:t>
            </w:r>
          </w:p>
        </w:tc>
        <w:tc>
          <w:tcPr>
            <w:tcW w:w="1080" w:type="dxa"/>
            <w:tcBorders>
              <w:top w:val="nil"/>
              <w:left w:val="nil"/>
              <w:bottom w:val="single" w:color="auto" w:sz="4" w:space="0"/>
              <w:right w:val="single" w:color="auto" w:sz="4" w:space="0"/>
            </w:tcBorders>
            <w:vAlign w:val="center"/>
          </w:tcPr>
          <w:p>
            <w:pPr>
              <w:widowControl/>
              <w:ind w:firstLine="160" w:firstLineChars="100"/>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户</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周边500米范围居民</w:t>
            </w:r>
          </w:p>
        </w:tc>
        <w:tc>
          <w:tcPr>
            <w:tcW w:w="208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户</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趋势判断</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加大</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稳定</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减弱</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可控</w:t>
            </w:r>
          </w:p>
        </w:tc>
        <w:tc>
          <w:tcPr>
            <w:tcW w:w="2086"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left"/>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三、自然灾害及环境事件:</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环境污染</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山体滑坡</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泥石流</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160" w:type="dxa"/>
            <w:gridSpan w:val="2"/>
            <w:tcBorders>
              <w:top w:val="single" w:color="auto" w:sz="4" w:space="0"/>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其他自然灾害</w:t>
            </w:r>
          </w:p>
        </w:tc>
        <w:tc>
          <w:tcPr>
            <w:tcW w:w="2086" w:type="dxa"/>
            <w:gridSpan w:val="2"/>
            <w:tcBorders>
              <w:top w:val="single" w:color="auto" w:sz="4" w:space="0"/>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周边环境异味</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160"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086"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程度及说明</w:t>
            </w:r>
          </w:p>
        </w:tc>
        <w:tc>
          <w:tcPr>
            <w:tcW w:w="9646" w:type="dxa"/>
            <w:gridSpan w:val="9"/>
            <w:tcBorders>
              <w:top w:val="single" w:color="auto" w:sz="4" w:space="0"/>
              <w:left w:val="nil"/>
              <w:bottom w:val="single" w:color="auto" w:sz="4" w:space="0"/>
              <w:right w:val="single" w:color="000000"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人员伤亡情况</w:t>
            </w:r>
          </w:p>
        </w:tc>
        <w:tc>
          <w:tcPr>
            <w:tcW w:w="3240" w:type="dxa"/>
            <w:gridSpan w:val="3"/>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160"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人员撤离情况</w:t>
            </w:r>
          </w:p>
        </w:tc>
        <w:tc>
          <w:tcPr>
            <w:tcW w:w="4246" w:type="dxa"/>
            <w:gridSpan w:val="4"/>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480" w:hRule="atLeast"/>
        </w:trPr>
        <w:tc>
          <w:tcPr>
            <w:tcW w:w="1434" w:type="dxa"/>
            <w:tcBorders>
              <w:top w:val="nil"/>
              <w:left w:val="single" w:color="auto" w:sz="4" w:space="0"/>
              <w:bottom w:val="single" w:color="auto" w:sz="4" w:space="0"/>
              <w:right w:val="nil"/>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周边环境及居住民情况说明</w:t>
            </w:r>
          </w:p>
        </w:tc>
        <w:tc>
          <w:tcPr>
            <w:tcW w:w="9646"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原因分析</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b/>
                <w:bCs/>
                <w:kern w:val="0"/>
                <w:sz w:val="16"/>
                <w:szCs w:val="16"/>
              </w:rPr>
            </w:pPr>
            <w:r>
              <w:rPr>
                <w:rFonts w:hint="eastAsia" w:asciiTheme="minorEastAsia" w:hAnsiTheme="minorEastAsia" w:eastAsiaTheme="minorEastAsia" w:cstheme="minorEastAsia"/>
                <w:b/>
                <w:bCs/>
                <w:kern w:val="0"/>
                <w:sz w:val="16"/>
                <w:szCs w:val="16"/>
              </w:rPr>
              <w:t>采取措施</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可控制</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控制措施</w:t>
            </w:r>
          </w:p>
        </w:tc>
        <w:tc>
          <w:tcPr>
            <w:tcW w:w="7486" w:type="dxa"/>
            <w:gridSpan w:val="7"/>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不可控制</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主要措施</w:t>
            </w:r>
          </w:p>
        </w:tc>
        <w:tc>
          <w:tcPr>
            <w:tcW w:w="7486" w:type="dxa"/>
            <w:gridSpan w:val="7"/>
            <w:tcBorders>
              <w:top w:val="single" w:color="auto" w:sz="4" w:space="0"/>
              <w:left w:val="nil"/>
              <w:bottom w:val="single" w:color="auto" w:sz="4" w:space="0"/>
              <w:right w:val="single" w:color="000000"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已报110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已报120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已报119</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已熄火</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已断电</w:t>
            </w:r>
          </w:p>
        </w:tc>
        <w:tc>
          <w:tcPr>
            <w:tcW w:w="1006"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480" w:hRule="atLeast"/>
        </w:trPr>
        <w:tc>
          <w:tcPr>
            <w:tcW w:w="1434" w:type="dxa"/>
            <w:tcBorders>
              <w:top w:val="nil"/>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已切断气源</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w:t>
            </w:r>
          </w:p>
        </w:tc>
        <w:tc>
          <w:tcPr>
            <w:tcW w:w="1080" w:type="dxa"/>
            <w:tcBorders>
              <w:top w:val="nil"/>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已启动应急预案</w:t>
            </w:r>
          </w:p>
        </w:tc>
        <w:tc>
          <w:tcPr>
            <w:tcW w:w="1080" w:type="dxa"/>
            <w:tcBorders>
              <w:top w:val="nil"/>
              <w:left w:val="nil"/>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 </w:t>
            </w:r>
          </w:p>
        </w:tc>
        <w:tc>
          <w:tcPr>
            <w:tcW w:w="2160"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预计恢复时间</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1080" w:type="dxa"/>
            <w:tcBorders>
              <w:top w:val="nil"/>
              <w:left w:val="nil"/>
              <w:bottom w:val="single" w:color="auto" w:sz="4" w:space="0"/>
              <w:right w:val="single" w:color="auto"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影响气量</w:t>
            </w:r>
          </w:p>
        </w:tc>
        <w:tc>
          <w:tcPr>
            <w:tcW w:w="2086"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434" w:type="dxa"/>
            <w:tcBorders>
              <w:top w:val="nil"/>
              <w:left w:val="single" w:color="auto" w:sz="4" w:space="0"/>
              <w:bottom w:val="single" w:color="auto" w:sz="4" w:space="0"/>
              <w:right w:val="single" w:color="auto"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现场负责人</w:t>
            </w:r>
          </w:p>
        </w:tc>
        <w:tc>
          <w:tcPr>
            <w:tcW w:w="3240" w:type="dxa"/>
            <w:gridSpan w:val="3"/>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c>
          <w:tcPr>
            <w:tcW w:w="2160" w:type="dxa"/>
            <w:gridSpan w:val="2"/>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负责人联系电话</w:t>
            </w:r>
          </w:p>
        </w:tc>
        <w:tc>
          <w:tcPr>
            <w:tcW w:w="4246" w:type="dxa"/>
            <w:gridSpan w:val="4"/>
            <w:tcBorders>
              <w:top w:val="single" w:color="auto" w:sz="4" w:space="0"/>
              <w:left w:val="nil"/>
              <w:bottom w:val="single" w:color="auto" w:sz="4" w:space="0"/>
              <w:right w:val="single" w:color="000000" w:sz="4" w:space="0"/>
            </w:tcBorders>
            <w:vAlign w:val="bottom"/>
          </w:tcPr>
          <w:p>
            <w:pPr>
              <w:widowControl/>
              <w:jc w:val="center"/>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single" w:color="auto" w:sz="4" w:space="0"/>
              <w:left w:val="single" w:color="auto" w:sz="4" w:space="0"/>
              <w:bottom w:val="nil"/>
              <w:right w:val="single" w:color="000000"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 xml:space="preserve">说明： </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nil"/>
              <w:left w:val="single" w:color="auto" w:sz="4" w:space="0"/>
              <w:bottom w:val="nil"/>
              <w:right w:val="single" w:color="000000"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 判断用“√”或“×"填写。“√”表示“是”，“×”表示“否”；</w:t>
            </w:r>
          </w:p>
        </w:tc>
      </w:tr>
      <w:tr>
        <w:tblPrEx>
          <w:tblLayout w:type="fixed"/>
          <w:tblCellMar>
            <w:top w:w="0" w:type="dxa"/>
            <w:left w:w="108" w:type="dxa"/>
            <w:bottom w:w="0" w:type="dxa"/>
            <w:right w:w="108" w:type="dxa"/>
          </w:tblCellMar>
        </w:tblPrEx>
        <w:trPr>
          <w:trHeight w:val="285" w:hRule="atLeast"/>
        </w:trPr>
        <w:tc>
          <w:tcPr>
            <w:tcW w:w="11080" w:type="dxa"/>
            <w:gridSpan w:val="10"/>
            <w:tcBorders>
              <w:top w:val="nil"/>
              <w:left w:val="single" w:color="auto" w:sz="4" w:space="0"/>
              <w:bottom w:val="nil"/>
              <w:right w:val="single" w:color="000000" w:sz="4" w:space="0"/>
            </w:tcBorders>
            <w:vAlign w:val="bottom"/>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2、气量单位：10</w:t>
            </w:r>
            <w:r>
              <w:rPr>
                <w:rFonts w:hint="eastAsia" w:asciiTheme="minorEastAsia" w:hAnsiTheme="minorEastAsia" w:eastAsiaTheme="minorEastAsia" w:cstheme="minorEastAsia"/>
                <w:kern w:val="0"/>
                <w:sz w:val="16"/>
                <w:szCs w:val="16"/>
                <w:vertAlign w:val="superscript"/>
              </w:rPr>
              <w:t>4</w:t>
            </w:r>
            <w:r>
              <w:rPr>
                <w:rFonts w:hint="eastAsia" w:asciiTheme="minorEastAsia" w:hAnsiTheme="minorEastAsia" w:eastAsiaTheme="minorEastAsia" w:cstheme="minorEastAsia"/>
                <w:kern w:val="0"/>
                <w:sz w:val="16"/>
                <w:szCs w:val="16"/>
              </w:rPr>
              <w:t>m</w:t>
            </w:r>
            <w:r>
              <w:rPr>
                <w:rFonts w:hint="eastAsia" w:asciiTheme="minorEastAsia" w:hAnsiTheme="minorEastAsia" w:eastAsiaTheme="minorEastAsia" w:cstheme="minorEastAsia"/>
                <w:kern w:val="0"/>
                <w:sz w:val="16"/>
                <w:szCs w:val="16"/>
                <w:vertAlign w:val="superscript"/>
              </w:rPr>
              <w:t>3</w:t>
            </w:r>
            <w:r>
              <w:rPr>
                <w:rFonts w:hint="eastAsia" w:asciiTheme="minorEastAsia" w:hAnsiTheme="minorEastAsia" w:eastAsiaTheme="minorEastAsia" w:cstheme="minorEastAsia"/>
                <w:kern w:val="0"/>
                <w:sz w:val="16"/>
                <w:szCs w:val="16"/>
              </w:rPr>
              <w:t>/d；压力单位：MPa；人数单位：人；</w:t>
            </w:r>
          </w:p>
        </w:tc>
      </w:tr>
      <w:tr>
        <w:tblPrEx>
          <w:tblLayout w:type="fixed"/>
          <w:tblCellMar>
            <w:top w:w="0" w:type="dxa"/>
            <w:left w:w="108" w:type="dxa"/>
            <w:bottom w:w="0" w:type="dxa"/>
            <w:right w:w="108" w:type="dxa"/>
          </w:tblCellMar>
        </w:tblPrEx>
        <w:trPr>
          <w:trHeight w:val="313" w:hRule="atLeast"/>
        </w:trPr>
        <w:tc>
          <w:tcPr>
            <w:tcW w:w="11080" w:type="dxa"/>
            <w:gridSpan w:val="10"/>
            <w:tcBorders>
              <w:top w:val="nil"/>
              <w:left w:val="single" w:color="auto" w:sz="4" w:space="0"/>
              <w:bottom w:val="single" w:color="000000" w:sz="4" w:space="0"/>
              <w:right w:val="single" w:color="000000" w:sz="4" w:space="0"/>
            </w:tcBorders>
            <w:vAlign w:val="center"/>
          </w:tcPr>
          <w:p>
            <w:pPr>
              <w:widowControl/>
              <w:jc w:val="lef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3、集输管道事故分四级：裂口≤50mm称为穿孔；50mm&lt;裂口≤1/2Dn称为泄漏；裂口&gt;1/2Dn称为破裂；发生燃烧称为着火。</w:t>
            </w:r>
          </w:p>
        </w:tc>
      </w:tr>
    </w:tbl>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252" w:name="_Toc28261"/>
      <w:bookmarkStart w:id="253" w:name="_Toc11874"/>
      <w:bookmarkStart w:id="254" w:name="_Toc27200"/>
      <w:bookmarkStart w:id="255" w:name="_Toc23824"/>
      <w:bookmarkStart w:id="256" w:name="_Toc9042"/>
      <w:bookmarkStart w:id="257" w:name="_Toc30823"/>
      <w:bookmarkStart w:id="258" w:name="_Toc15006"/>
      <w:bookmarkStart w:id="259" w:name="_Toc5342"/>
      <w:bookmarkStart w:id="260" w:name="_Toc26871"/>
      <w:r>
        <w:rPr>
          <w:rFonts w:hint="eastAsia" w:ascii="方正小标宋简体" w:eastAsia="方正小标宋简体"/>
          <w:sz w:val="36"/>
          <w:szCs w:val="36"/>
        </w:rPr>
        <w:br w:type="page"/>
      </w:r>
      <w:bookmarkStart w:id="261" w:name="_Toc18688"/>
      <w:bookmarkStart w:id="262" w:name="_Toc4935"/>
      <w:bookmarkStart w:id="263" w:name="_Toc7215"/>
      <w:bookmarkStart w:id="264" w:name="_Toc4355"/>
      <w:bookmarkStart w:id="265" w:name="_Toc15559"/>
      <w:bookmarkStart w:id="266" w:name="_Toc8783"/>
      <w:bookmarkStart w:id="267" w:name="_Toc11574"/>
      <w:bookmarkStart w:id="268" w:name="_Toc25409"/>
      <w:bookmarkStart w:id="269" w:name="_Toc19537"/>
      <w:bookmarkStart w:id="270" w:name="_Toc5787"/>
      <w:r>
        <w:rPr>
          <w:rFonts w:hint="eastAsia" w:ascii="方正小标宋简体" w:eastAsia="方正小标宋简体"/>
          <w:b w:val="0"/>
          <w:bCs w:val="0"/>
          <w:sz w:val="36"/>
          <w:szCs w:val="36"/>
        </w:rPr>
        <w:t>中油南充燃气有限责任公司燃气应急抢修管理</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hint="eastAsia" w:ascii="方正小标宋简体" w:eastAsia="方正小标宋简体"/>
          <w:b w:val="0"/>
          <w:bCs w:val="0"/>
          <w:sz w:val="36"/>
          <w:szCs w:val="36"/>
          <w:lang w:eastAsia="zh-CN"/>
        </w:rPr>
        <w:t>制度</w:t>
      </w:r>
      <w:bookmarkEnd w:id="270"/>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lang w:eastAsia="zh-CN"/>
        </w:rPr>
        <w:t>第一章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rPr>
        <w:t xml:space="preserve">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第一条</w:t>
      </w:r>
      <w:r>
        <w:rPr>
          <w:rFonts w:hint="eastAsia" w:ascii="方正仿宋简体" w:hAnsi="方正仿宋简体" w:eastAsia="方正仿宋简体" w:cs="方正仿宋简体"/>
          <w:sz w:val="28"/>
          <w:szCs w:val="28"/>
        </w:rPr>
        <w:t xml:space="preserve">  为加强中油南充燃气有限责任公司（以下简称公司）燃气应急抢修管理，提高燃气应急状态下抢修速度和协调水平，确保安全、快速的完成抢修工作，根据《城市燃气安全管理规定》、《城市燃气管理办法》、《城镇燃气设施运行、维护和抢修安全技术规程》（CJJ51-2016）、《四川川港燃气有限责任公司燃气应急抢修管理办法》（川港司生〔2016〕23号）的相关要求，特制定公司燃气应急抢修管理办法（以下简称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第二条</w:t>
      </w:r>
      <w:r>
        <w:rPr>
          <w:rFonts w:hint="eastAsia" w:ascii="方正仿宋简体" w:hAnsi="方正仿宋简体" w:eastAsia="方正仿宋简体" w:cs="方正仿宋简体"/>
          <w:sz w:val="28"/>
          <w:szCs w:val="28"/>
        </w:rPr>
        <w:t xml:space="preserve">  燃气应急抢修是指由于管道发生泄露、火灾、爆炸等，或者站场发生生产及辅助设备、设施故障或非正常停运等，即将或已经发生影响公共安全和危及人民生命财产安全，以及影响燃气的输送和供应，采取的紧急有效措施，尽快恢复正常生产的应急工作。应急抢修工作必须做到有报必接，有险必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第三条</w:t>
      </w:r>
      <w:r>
        <w:rPr>
          <w:rFonts w:hint="eastAsia" w:ascii="方正仿宋简体" w:hAnsi="方正仿宋简体" w:eastAsia="方正仿宋简体" w:cs="方正仿宋简体"/>
          <w:sz w:val="28"/>
          <w:szCs w:val="28"/>
        </w:rPr>
        <w:t xml:space="preserve">  在生产经营活动中发生造成人身伤亡或直接经济损失较大的突发燃气事件管理，应按照相应级别的应急预案执行。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第四条</w:t>
      </w:r>
      <w:r>
        <w:rPr>
          <w:rFonts w:hint="eastAsia" w:ascii="方正仿宋简体" w:hAnsi="方正仿宋简体" w:eastAsia="方正仿宋简体" w:cs="方正仿宋简体"/>
          <w:sz w:val="28"/>
          <w:szCs w:val="28"/>
        </w:rPr>
        <w:t xml:space="preserve">  本办法适用于中油南充燃气有限责任公司及下属各基层单位、站场。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lang w:eastAsia="zh-CN"/>
        </w:rPr>
        <w:t>第二章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rPr>
        <w:t xml:space="preserve"> 组织及职责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第五条</w:t>
      </w:r>
      <w:r>
        <w:rPr>
          <w:rFonts w:hint="eastAsia" w:ascii="方正仿宋简体" w:hAnsi="方正仿宋简体" w:eastAsia="方正仿宋简体" w:cs="方正仿宋简体"/>
          <w:sz w:val="28"/>
          <w:szCs w:val="28"/>
        </w:rPr>
        <w:t xml:space="preserve">  公司燃气应急抢修管理的归口管理部门为公司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。职责如下：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1.负责贯彻执行国家、行业及上级主管部门有关抢修管理的法规、政策和规定。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2.负责公司燃气应急抢修管制度的编制、修订和宣贯；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3.向社会公布抢修报警电话（0817-2866000），。</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生产调度室实施24小时值班制，负责燃气应急抢修报警电话来电信息处理,做到燃气应急抢修及时响应；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4.对公司各基层单位、站场燃气应急抢修的各项工作进行监督检查；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5.负责公司燃气应急抢修工作的信息传递和应急物资调配；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6.负责提供抢修过程中的技术支持。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7.负责审查施工方案。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第六条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负责抢修过程中的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监督和事故调查。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是抢修作业的具体实施单位，主要职责是：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1.负责制定适用于本单位燃气应急抢修管理办法和对应的应急处置卡，并组织进行演练，提高实战能力。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2.负责抢修队伍的建设或资源储备，配备完善抢修物资。定期维护保养抢修用的车辆、机具设备、防护用品、消防器材及检测仪器等装备。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3.负责本单位燃气系统的抢修工作，做好记录及资料存档工作。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第八条</w:t>
      </w:r>
      <w:r>
        <w:rPr>
          <w:rFonts w:hint="eastAsia" w:ascii="方正仿宋简体" w:hAnsi="方正仿宋简体" w:eastAsia="方正仿宋简体" w:cs="方正仿宋简体"/>
          <w:sz w:val="28"/>
          <w:szCs w:val="28"/>
        </w:rPr>
        <w:t xml:space="preserve">  公司应急抢修工作与外委抢修队伍签订合同。合同外委抢修队伍应执行公司燃气应急抢修的各项管理规定。</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r>
        <w:rPr>
          <w:rFonts w:hint="eastAsia" w:ascii="方正黑体简体" w:hAnsi="黑体" w:eastAsia="方正黑体简体"/>
          <w:b w:val="0"/>
          <w:bCs w:val="0"/>
          <w:sz w:val="30"/>
          <w:szCs w:val="30"/>
          <w:lang w:eastAsia="zh-CN"/>
        </w:rPr>
        <w:t>第三章</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lang w:eastAsia="zh-CN"/>
        </w:rPr>
        <w:t xml:space="preserve"> 燃气应急抢修作业</w:t>
      </w: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第九条</w:t>
      </w:r>
      <w:r>
        <w:rPr>
          <w:rFonts w:hint="eastAsia" w:ascii="方正仿宋简体" w:eastAsia="方正仿宋简体"/>
          <w:sz w:val="28"/>
          <w:szCs w:val="28"/>
        </w:rPr>
        <w:t xml:space="preserve">  燃气应急抢修作业应严格按照《城镇燃气设施运行、维护和抢修安全技术规程》CJJ51-2016中规定执行。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第十条</w:t>
      </w:r>
      <w:r>
        <w:rPr>
          <w:rFonts w:hint="eastAsia" w:ascii="方正仿宋简体" w:eastAsia="方正仿宋简体"/>
          <w:sz w:val="28"/>
          <w:szCs w:val="28"/>
        </w:rPr>
        <w:t xml:space="preserve">  公司燃气应急抢修现场必须确定一名现场负责人统一指挥，现场必须安排安全监督人员。抢修人员必须具有上岗证，抢修队伍应有相应资质、具备快速反应能力，要严格遵守纪律，服从指挥，迅速完成抢修工作。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eastAsia="方正仿宋简体"/>
          <w:sz w:val="28"/>
          <w:szCs w:val="28"/>
        </w:rPr>
        <w:t xml:space="preserve">  接到燃气应急报警时应迅速启动应急处置程序，控制或关闭阀门、调压器等进行降压、停气。</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第十二条</w:t>
      </w:r>
      <w:r>
        <w:rPr>
          <w:rFonts w:hint="eastAsia" w:ascii="方正仿宋简体" w:eastAsia="方正仿宋简体"/>
          <w:sz w:val="28"/>
          <w:szCs w:val="28"/>
        </w:rPr>
        <w:t xml:space="preserve">  抢修人员到达作业现场后，根据燃气泄露程度确定警戒区并设立警示标志，进行危险源识别和风险评估。警戒区内严禁烟火，严禁无关人员入内，随时监测周围环境的燃气浓度。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第十三条</w:t>
      </w:r>
      <w:r>
        <w:rPr>
          <w:rFonts w:hint="eastAsia" w:ascii="方正仿宋简体" w:eastAsia="方正仿宋简体"/>
          <w:sz w:val="28"/>
          <w:szCs w:val="28"/>
        </w:rPr>
        <w:t xml:space="preserve">  抢修人员在进入作业区前应按照规定穿戴劳保服装、劳保鞋及防护用具，并严禁在作业区内穿脱和摘戴。作业现场应有专人监护，严禁单独操作。进入受限空间（如阀井等）操作前必须对受限空间进行气体检测，检测合格后方能进入，并做好现场监护和气体持续检测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eastAsia="方正仿宋简体"/>
          <w:sz w:val="28"/>
          <w:szCs w:val="28"/>
        </w:rPr>
        <w:t xml:space="preserve">  抢修人员进入现场应立即控制气源、消灭火种、切断电源，采取有效措施驱散积聚的燃气。在控制事态发展的同时，积极救护受伤人员。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第十五条</w:t>
      </w:r>
      <w:r>
        <w:rPr>
          <w:rFonts w:hint="eastAsia" w:ascii="方正仿宋简体" w:eastAsia="方正仿宋简体"/>
          <w:sz w:val="28"/>
          <w:szCs w:val="28"/>
        </w:rPr>
        <w:t xml:space="preserve">  在警戒区内燃气浓度未降至安全范围时，严禁使用非防爆型的机电设备及仪器、仪表等，应进行强制通风。</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第十六条</w:t>
      </w:r>
      <w:r>
        <w:rPr>
          <w:rFonts w:hint="eastAsia" w:ascii="方正楷体简体" w:eastAsia="方正楷体简体"/>
          <w:sz w:val="28"/>
          <w:szCs w:val="28"/>
        </w:rPr>
        <w:t xml:space="preserve"> </w:t>
      </w:r>
      <w:r>
        <w:rPr>
          <w:rFonts w:hint="eastAsia" w:ascii="方正仿宋简体" w:eastAsia="方正仿宋简体"/>
          <w:sz w:val="28"/>
          <w:szCs w:val="28"/>
        </w:rPr>
        <w:t xml:space="preserve"> 抢修作业应在切断气源后进行，与作业相关的控制阀门必须有专人值守。对抢修过程中暂时无法切断气源的作业，应及时通知有关部门并做好现场的安全防护工作。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第十七条</w:t>
      </w:r>
      <w:r>
        <w:rPr>
          <w:rFonts w:hint="eastAsia" w:ascii="方正仿宋简体" w:eastAsia="方正仿宋简体"/>
          <w:sz w:val="28"/>
          <w:szCs w:val="28"/>
        </w:rPr>
        <w:t xml:space="preserve">  与地方有关部门和上游气源单位建立联动机制，分工进行现场管控，严防火灾、中毒、爆炸等次生事件的发生。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第十八条</w:t>
      </w:r>
      <w:r>
        <w:rPr>
          <w:rFonts w:hint="eastAsia" w:ascii="方正仿宋简体" w:eastAsia="方正仿宋简体"/>
          <w:sz w:val="28"/>
          <w:szCs w:val="28"/>
        </w:rPr>
        <w:t xml:space="preserve">  恢复供气前，对涉及的燃气设施（含用户）要进行安全检查，确认符合通气条件后方可通气；恢复供气后应对阀井等沿线设施、管线进行检漏，确认安全后抢修人员方可撤离现场。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第十九条</w:t>
      </w:r>
      <w:r>
        <w:rPr>
          <w:rFonts w:hint="eastAsia" w:ascii="方正仿宋简体" w:eastAsia="方正仿宋简体"/>
          <w:sz w:val="28"/>
          <w:szCs w:val="28"/>
        </w:rPr>
        <w:t xml:space="preserve">  燃气突发事件的信息上报应按照川港公司《生产信息管理办法》的要求及时向公司</w:t>
      </w:r>
      <w:r>
        <w:rPr>
          <w:rFonts w:hint="eastAsia" w:ascii="方正仿宋简体" w:eastAsia="方正仿宋简体"/>
          <w:sz w:val="28"/>
          <w:szCs w:val="28"/>
          <w:lang w:eastAsia="zh-CN"/>
        </w:rPr>
        <w:t>生产运行部</w:t>
      </w:r>
      <w:r>
        <w:rPr>
          <w:rFonts w:hint="eastAsia" w:ascii="方正仿宋简体" w:eastAsia="方正仿宋简体"/>
          <w:sz w:val="28"/>
          <w:szCs w:val="28"/>
        </w:rPr>
        <w:t>进行报告，应分为初报、续报和总结上报三个阶段；对与燃气事件相关的同级单位或者气源单位均应做到及时通报抢修信息。</w:t>
      </w:r>
    </w:p>
    <w:p>
      <w:pPr>
        <w:spacing w:line="560" w:lineRule="exact"/>
        <w:ind w:firstLine="560" w:firstLineChars="200"/>
        <w:rPr>
          <w:rFonts w:hint="eastAsia" w:ascii="方正仿宋简体" w:eastAsia="方正仿宋简体"/>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lang w:eastAsia="zh-CN"/>
        </w:rPr>
      </w:pPr>
      <w:r>
        <w:rPr>
          <w:rFonts w:hint="eastAsia" w:ascii="方正黑体简体" w:hAnsi="黑体" w:eastAsia="方正黑体简体"/>
          <w:b w:val="0"/>
          <w:bCs w:val="0"/>
          <w:sz w:val="30"/>
          <w:szCs w:val="30"/>
          <w:lang w:eastAsia="zh-CN"/>
        </w:rPr>
        <w:t>第四章  图档资料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第二十条</w:t>
      </w:r>
      <w:r>
        <w:rPr>
          <w:rFonts w:hint="eastAsia" w:ascii="方正仿宋简体" w:hAnsi="方正仿宋简体" w:eastAsia="方正仿宋简体" w:cs="方正仿宋简体"/>
          <w:b w:val="0"/>
          <w:bCs w:val="0"/>
          <w:sz w:val="28"/>
          <w:szCs w:val="28"/>
        </w:rPr>
        <w:t xml:space="preserve">  燃气应急抢修完毕后应整理相关图像文字资料并归集存档。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第二十一条</w:t>
      </w:r>
      <w:r>
        <w:rPr>
          <w:rFonts w:hint="eastAsia" w:ascii="方正仿宋简体" w:hAnsi="方正仿宋简体" w:eastAsia="方正仿宋简体" w:cs="方正仿宋简体"/>
          <w:b w:val="0"/>
          <w:bCs w:val="0"/>
          <w:sz w:val="28"/>
          <w:szCs w:val="28"/>
        </w:rPr>
        <w:t xml:space="preserve">  抢修工程的记录应包括以下内容：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1.报警记录；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2.险情记录和原因分析等；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3.险情类别（中毒、火灾、爆炸等）；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4.造成的损失和人员伤亡情况；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5.参加抢修的人员情况；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6.抢修工程概况。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第二十二条</w:t>
      </w:r>
      <w:r>
        <w:rPr>
          <w:rFonts w:hint="eastAsia" w:ascii="方正仿宋简体" w:hAnsi="方正仿宋简体" w:eastAsia="方正仿宋简体" w:cs="方正仿宋简体"/>
          <w:b w:val="0"/>
          <w:bCs w:val="0"/>
          <w:sz w:val="28"/>
          <w:szCs w:val="28"/>
        </w:rPr>
        <w:t xml:space="preserve">  抢修工程的资料应包括以下内容：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1.抢修任务书（执行人、批准人、工程图等）；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2.动火申报批准书；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3.抢修记录（包括图影资料）；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4.事件报告或鉴定资料；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5.抢修工程质量验收资料和图档资料。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rPr>
        <w:t>第五章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第二十三条</w:t>
      </w:r>
      <w:r>
        <w:rPr>
          <w:rFonts w:hint="eastAsia" w:ascii="方正仿宋简体" w:hAnsi="方正仿宋简体" w:eastAsia="方正仿宋简体" w:cs="方正仿宋简体"/>
          <w:b w:val="0"/>
          <w:bCs w:val="0"/>
          <w:sz w:val="28"/>
          <w:szCs w:val="28"/>
        </w:rPr>
        <w:t xml:space="preserve">  本办法由公司</w:t>
      </w:r>
      <w:r>
        <w:rPr>
          <w:rFonts w:hint="eastAsia" w:ascii="方正仿宋简体" w:hAnsi="方正仿宋简体" w:eastAsia="方正仿宋简体" w:cs="方正仿宋简体"/>
          <w:b w:val="0"/>
          <w:bCs w:val="0"/>
          <w:sz w:val="28"/>
          <w:szCs w:val="28"/>
          <w:lang w:eastAsia="zh-CN"/>
        </w:rPr>
        <w:t>生产运行部</w:t>
      </w:r>
      <w:r>
        <w:rPr>
          <w:rFonts w:hint="eastAsia" w:ascii="方正仿宋简体" w:hAnsi="方正仿宋简体" w:eastAsia="方正仿宋简体" w:cs="方正仿宋简体"/>
          <w:b w:val="0"/>
          <w:bCs w:val="0"/>
          <w:sz w:val="28"/>
          <w:szCs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第二十四条</w:t>
      </w:r>
      <w:r>
        <w:rPr>
          <w:rFonts w:hint="eastAsia" w:ascii="方正仿宋简体" w:hAnsi="方正仿宋简体" w:eastAsia="方正仿宋简体" w:cs="方正仿宋简体"/>
          <w:b w:val="0"/>
          <w:bCs w:val="0"/>
          <w:sz w:val="28"/>
          <w:szCs w:val="28"/>
        </w:rPr>
        <w:t xml:space="preserve">  本办法从印发之日起开始实行。</w:t>
      </w: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rPr>
      </w:pPr>
    </w:p>
    <w:p>
      <w:pPr>
        <w:spacing w:line="640" w:lineRule="exact"/>
        <w:jc w:val="both"/>
        <w:rPr>
          <w:rFonts w:hint="eastAsia" w:ascii="方正黑体简体" w:hAnsi="方正黑体简体" w:eastAsia="方正黑体简体" w:cs="方正黑体简体"/>
          <w:b/>
          <w:bCs/>
          <w:sz w:val="36"/>
          <w:szCs w:val="36"/>
        </w:rPr>
      </w:pPr>
    </w:p>
    <w:p>
      <w:pPr>
        <w:spacing w:line="640" w:lineRule="exact"/>
        <w:jc w:val="both"/>
        <w:rPr>
          <w:rFonts w:hint="eastAsia" w:ascii="方正黑体简体" w:hAnsi="方正黑体简体" w:eastAsia="方正黑体简体" w:cs="方正黑体简体"/>
          <w:b/>
          <w:bCs/>
          <w:sz w:val="36"/>
          <w:szCs w:val="36"/>
        </w:rPr>
      </w:pPr>
    </w:p>
    <w:p>
      <w:pPr>
        <w:spacing w:line="640" w:lineRule="exact"/>
        <w:jc w:val="both"/>
        <w:rPr>
          <w:rFonts w:hint="eastAsia" w:ascii="方正黑体简体" w:hAnsi="方正黑体简体" w:eastAsia="方正黑体简体" w:cs="方正黑体简体"/>
          <w:b/>
          <w:bCs/>
          <w:sz w:val="36"/>
          <w:szCs w:val="36"/>
        </w:rPr>
      </w:pPr>
    </w:p>
    <w:p>
      <w:pPr>
        <w:spacing w:line="640" w:lineRule="exact"/>
        <w:jc w:val="both"/>
        <w:rPr>
          <w:rFonts w:hint="eastAsia" w:ascii="方正黑体简体" w:hAnsi="方正黑体简体" w:eastAsia="方正黑体简体" w:cs="方正黑体简体"/>
          <w:b/>
          <w:bCs/>
          <w:sz w:val="36"/>
          <w:szCs w:val="36"/>
        </w:rPr>
      </w:pPr>
    </w:p>
    <w:p>
      <w:pPr>
        <w:spacing w:line="640" w:lineRule="exact"/>
        <w:jc w:val="both"/>
        <w:rPr>
          <w:rFonts w:hint="eastAsia" w:ascii="方正黑体简体" w:hAnsi="方正黑体简体" w:eastAsia="方正黑体简体" w:cs="方正黑体简体"/>
          <w:b/>
          <w:bCs/>
          <w:sz w:val="36"/>
          <w:szCs w:val="36"/>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271" w:name="_Toc226"/>
      <w:bookmarkStart w:id="272" w:name="_Toc28020"/>
      <w:bookmarkStart w:id="273" w:name="_Toc27741"/>
      <w:bookmarkStart w:id="274" w:name="_Toc3643"/>
      <w:bookmarkStart w:id="275" w:name="_Toc8429"/>
      <w:bookmarkStart w:id="276" w:name="_Toc16756"/>
      <w:bookmarkStart w:id="277" w:name="_Toc22299"/>
      <w:bookmarkStart w:id="278" w:name="_Toc21269"/>
      <w:bookmarkStart w:id="279" w:name="_Toc4406"/>
      <w:bookmarkStart w:id="280" w:name="_Toc20339"/>
      <w:bookmarkStart w:id="281" w:name="_Toc19051"/>
      <w:bookmarkStart w:id="282" w:name="_Toc6035"/>
      <w:bookmarkStart w:id="283" w:name="_Toc663"/>
      <w:bookmarkStart w:id="284" w:name="_Toc24106"/>
      <w:bookmarkStart w:id="285" w:name="_Toc4130"/>
      <w:bookmarkStart w:id="286" w:name="_Toc21197"/>
      <w:bookmarkStart w:id="287" w:name="_Toc1989"/>
      <w:bookmarkStart w:id="288" w:name="_Toc1710"/>
      <w:bookmarkStart w:id="289" w:name="_Toc25481"/>
      <w:r>
        <w:rPr>
          <w:rFonts w:hint="eastAsia" w:ascii="方正小标宋简体" w:eastAsia="方正小标宋简体"/>
          <w:b w:val="0"/>
          <w:bCs w:val="0"/>
          <w:sz w:val="36"/>
          <w:szCs w:val="36"/>
        </w:rPr>
        <w:t>中油南充燃气有限责任公司资产大修项目管理</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Pr>
          <w:rFonts w:hint="eastAsia" w:ascii="方正小标宋简体" w:eastAsia="方正小标宋简体"/>
          <w:b w:val="0"/>
          <w:bCs w:val="0"/>
          <w:sz w:val="36"/>
          <w:szCs w:val="36"/>
          <w:lang w:eastAsia="zh-CN"/>
        </w:rPr>
        <w:t>制度</w:t>
      </w:r>
      <w:bookmarkEnd w:id="289"/>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jc w:val="center"/>
        <w:textAlignment w:val="auto"/>
        <w:outlineLvl w:val="1"/>
        <w:rPr>
          <w:rFonts w:hint="eastAsia" w:ascii="方正黑体简体" w:hAnsi="黑体" w:eastAsia="方正黑体简体"/>
          <w:sz w:val="30"/>
          <w:szCs w:val="30"/>
        </w:rPr>
      </w:pPr>
      <w:bookmarkStart w:id="290" w:name="_Toc229811077"/>
      <w:r>
        <w:rPr>
          <w:rFonts w:hint="eastAsia" w:ascii="方正黑体简体" w:hAnsi="黑体" w:eastAsia="方正黑体简体"/>
          <w:b w:val="0"/>
          <w:bCs w:val="0"/>
          <w:sz w:val="30"/>
          <w:szCs w:val="30"/>
          <w:lang w:val="en-US" w:eastAsia="zh-CN"/>
        </w:rPr>
        <w:t xml:space="preserve">第一章  </w:t>
      </w:r>
      <w:r>
        <w:rPr>
          <w:rFonts w:hint="eastAsia" w:ascii="方正黑体简体" w:hAnsi="黑体" w:eastAsia="方正黑体简体"/>
          <w:b w:val="0"/>
          <w:bCs w:val="0"/>
          <w:sz w:val="30"/>
          <w:szCs w:val="30"/>
        </w:rPr>
        <w:t>总  则</w:t>
      </w:r>
      <w:bookmarkEnd w:id="290"/>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第一条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为规范中油南充燃气有限责任公司（以下简称公司）资产大修项目管理，保证场站设施（含高坪航空港计量撬装）、管道及附属设施、生产辅助设施等完好及安全平稳运行，提高使用效率，确保天然气生产、经营目标实现，结合公司生产实际，特此制定本办法。</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第二条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资产大修是指在生产经营过程中，因磨损、腐蚀、老化、技术进步、工艺调整、故障、事故等原因，造成原有功能部分不适应或丧失，需对其进行修复、功能改善、工艺优化，使之继续发挥生产能力及满足安全、环保、节能等要求而开展的工作。</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第三条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资产大修管理是指对大修项目从立项论证到项目实施完成的全过程管理，包括方案编制、论证、项目立项、设计概算审批、施工管理、</w:t>
      </w:r>
      <w:r>
        <w:rPr>
          <w:rFonts w:hint="eastAsia" w:ascii="方正仿宋简体" w:hAnsi="方正仿宋简体" w:eastAsia="方正仿宋简体" w:cs="方正仿宋简体"/>
          <w:sz w:val="28"/>
          <w:szCs w:val="28"/>
        </w:rPr>
        <w:t>设计变更、</w:t>
      </w:r>
      <w:r>
        <w:rPr>
          <w:rFonts w:hint="eastAsia" w:ascii="方正仿宋简体" w:hAnsi="方正仿宋简体" w:eastAsia="方正仿宋简体" w:cs="方正仿宋简体"/>
          <w:bCs/>
          <w:sz w:val="28"/>
          <w:szCs w:val="28"/>
        </w:rPr>
        <w:t>完工交接、项目结算、效益效果分析等</w:t>
      </w:r>
      <w:r>
        <w:rPr>
          <w:rFonts w:hint="eastAsia" w:ascii="方正仿宋简体" w:hAnsi="方正仿宋简体" w:eastAsia="方正仿宋简体" w:cs="方正仿宋简体"/>
          <w:sz w:val="28"/>
          <w:szCs w:val="28"/>
        </w:rPr>
        <w:t>。</w:t>
      </w:r>
    </w:p>
    <w:p>
      <w:pPr>
        <w:keepNext w:val="0"/>
        <w:keepLines w:val="0"/>
        <w:pageBreakBefore w:val="0"/>
        <w:widowControl w:val="0"/>
        <w:tabs>
          <w:tab w:val="left" w:pos="1800"/>
          <w:tab w:val="left" w:pos="198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第四条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本办法适用于中油南充燃气有限责任公司管理范围内固定资产大修理项目管理，其中限上大修项目严格按照《四川川港燃气有限责任公司固定资产大修理项目管理实施细则（试行）》川港司财〔2017〕2号文件执行。</w:t>
      </w:r>
    </w:p>
    <w:p>
      <w:pPr>
        <w:keepNext w:val="0"/>
        <w:keepLines w:val="0"/>
        <w:pageBreakBefore w:val="0"/>
        <w:widowControl w:val="0"/>
        <w:tabs>
          <w:tab w:val="left" w:pos="1800"/>
          <w:tab w:val="left" w:pos="198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240" w:lineRule="atLeast"/>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第二章  大修项目范围</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第五条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资产大修是为保证公司生产、经营、安全、环保目标顺利完成，由公司统筹预算安排，用于解决重点、难点问题而安排的项目。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符合以下范围的，应列入四川川港燃气有限责任公司大修项目管理：</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1.管道专项检测、评价及修复。</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2.20万元以上的管道及附属设施大修。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3.20万元以上的单个场站（含撬装站）生产设施大修。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4.20万元以上的单项水、电、讯及公用工程大修。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5.单个区域（指单个乡镇、单个小区）20万元以上的庭院管网、立管及附属设施整改项目。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6.15万元以上的安全隐患整改、环保治理、消防设施大修项目。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7.20万元以上的其他单项大修。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符合以下范围内的，纳入公司大修项目管理：</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1.5万元以上20万元以下的管道（单一管线改造，不含零星管道维修）及附属设施（调压箱、阀井等）大修。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2.10万元以上20万元以下的单个场站（含撬装站）生产设施（阀门、计量器具、信息化设备设施、电器线路、消防设施、流程改造等）大修。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3.5万元以上20万元以下的单项水、电、讯及公用工程大修。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4.单个区域（指单个乡镇、单个小区）5万元以上20万元以下的庭院管网、立管及附属设施整改项目。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5.5万元以上15万元以下的安全隐患整改、环保治理、消防设施大修项目。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6.5万元以上20万元以下的其他单项大修。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第六条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未达到限上的大修项目，公司根据轻重缓急和年度经营指标、预算安排，合理安排修理工作。</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大修费用与大修项目需一一对应，不得合并和拆分项目,不得虚列成本。</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669" w:firstLineChars="223"/>
        <w:textAlignment w:val="auto"/>
        <w:outlineLvl w:val="9"/>
        <w:rPr>
          <w:rFonts w:hint="eastAsia" w:ascii="方正黑体简体" w:hAnsi="方正黑体简体" w:eastAsia="方正黑体简体" w:cs="方正黑体简体"/>
          <w:b w:val="0"/>
          <w:bCs/>
          <w:sz w:val="30"/>
          <w:szCs w:val="30"/>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黑体" w:eastAsia="方正黑体简体"/>
          <w:b w:val="0"/>
          <w:bCs w:val="0"/>
          <w:sz w:val="30"/>
          <w:szCs w:val="30"/>
          <w:lang w:val="en-US" w:eastAsia="zh-CN"/>
        </w:rPr>
        <w:t>第三章  机构与职责</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第八条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 xml:space="preserve"> 公司</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是大修项目的归口管理部门。</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（一）负责安排大修项目预算资金，组织公司级修项目计划审查，编制、下达大修项目计划、项目批复，严格界定费用化支出和资本化支出；</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（二）配合业务部室完成大修项目方案审查、设计概算审定、现场办公、变更管理以及完工交接；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（三）负责大修项目进度跟踪，并于每月28日前上报川港公司限上大修项目进度；</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（四）负责大修项目资金的筹集、审批、拨付，办理项目财务决算；</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（五）参与大修项目合同谈判、评标、竣工验收以及三算评价等工作；</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（六）负责大修资金使用监督管理和考核。</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第九条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公司</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是大修项目牵头执行部门。</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（一）负责大修项目立项申请（包括但不限于目前期调研、项目立项、项目可研报告和初步设计及概算的委托、预审、审批及上报）和实施全过程管理。</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（二）负责场站设备设施（含撬装）、计量装置大修项目立项审查、设计（方案）审批，组织现场办公和完工交接验收，负责过程监管和变更管理审查。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第十条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公司管道管理部负责管道及附属设备设施类大修项目立项审查、设计（方案）审批，组织现场办公和完工交接验收，负责过程监管和变更管理审查。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公司安全环保质量部负责</w:t>
      </w:r>
      <w:r>
        <w:rPr>
          <w:rFonts w:hint="eastAsia" w:ascii="方正仿宋简体" w:hAnsi="方正仿宋简体" w:eastAsia="方正仿宋简体" w:cs="方正仿宋简体"/>
          <w:sz w:val="28"/>
          <w:szCs w:val="28"/>
        </w:rPr>
        <w:t>安全隐患</w:t>
      </w:r>
      <w:r>
        <w:rPr>
          <w:rFonts w:hint="eastAsia" w:ascii="方正仿宋简体" w:hAnsi="方正仿宋简体" w:eastAsia="方正仿宋简体" w:cs="方正仿宋简体"/>
          <w:bCs/>
          <w:sz w:val="28"/>
          <w:szCs w:val="28"/>
        </w:rPr>
        <w:t>治理、环保污染、节能改造、消防设施、车辆类大修项目立项审查、设计（方案）审批，组织现场办公和完工交接，负责过程监管和变更管理审查。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第十二条  </w:t>
      </w:r>
      <w:r>
        <w:rPr>
          <w:rFonts w:hint="eastAsia" w:ascii="方正仿宋简体" w:hAnsi="方正仿宋简体" w:eastAsia="方正仿宋简体" w:cs="方正仿宋简体"/>
          <w:bCs/>
          <w:sz w:val="28"/>
          <w:szCs w:val="28"/>
        </w:rPr>
        <w:t>公司</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负责水电设备、道路、公用工程等生产生活设施大修项目立项审查、设计（方案）审批，组织现场办公和完工交接，负责过程监管和变更管理审查。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第十三条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公司</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负责大修项目概算、招标控制价审定；参加大修项目立项审查、设计审查。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lang w:eastAsia="zh-CN"/>
        </w:rPr>
        <w:t>输配中心站</w:t>
      </w:r>
      <w:r>
        <w:rPr>
          <w:rFonts w:hint="eastAsia" w:ascii="方正仿宋简体" w:hAnsi="方正仿宋简体" w:eastAsia="方正仿宋简体" w:cs="方正仿宋简体"/>
          <w:bCs/>
          <w:sz w:val="28"/>
          <w:szCs w:val="28"/>
        </w:rPr>
        <w:t>作业公司站场的属地管理单位，负责站场大修项目、计量器具建设阶段的属地管理，参与施工图、施工组织设计和施工方案的审查；参与施工组织、开工报告、完工交接等工作；参与施工技术交底工作与现场技术管理工作；负责各类站场属地内施工作业的外来人员安全教育、入场登记、人员资质核实、属地风险管控，参与作业许可等相关手续中要求的作业许可管理要求执行。</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88" w:firstLineChars="196"/>
        <w:textAlignment w:val="auto"/>
        <w:outlineLvl w:val="9"/>
        <w:rPr>
          <w:rFonts w:hint="eastAsia" w:ascii="方正黑体简体" w:hAnsi="方正黑体简体" w:eastAsia="方正黑体简体" w:cs="方正黑体简体"/>
          <w:b w:val="0"/>
          <w:bCs/>
          <w:sz w:val="30"/>
          <w:szCs w:val="30"/>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第四章  立项审批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第十五条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大修项目立项和审批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1.公司各部门结合生产、经营实际，编制和上报大修项目建议计划。</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各部门每年9月开始开展现场调研工作，编制下年度大修项目建议计划，限上大修项目必须于9月底通过OA办公系统上报大修项目建议计划至川港财务资产部，内容包含运行状况、大修原因、大修工作量、预计大修费用等。限下大修项目由</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汇总后通过公司办公会审议决定立项。</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限上项目由川港公司财务资产部根据公司上报的大修项目建议计划，组织相关部室开展方案和立项审查工作，由总经理办公会审批后下达大修项目计划，明确大修工作量、预计费用、项目执行单位、业务分管部室等。限下大修项目由公司办公会审议后下达大修项目计划。</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bCs/>
          <w:sz w:val="28"/>
          <w:szCs w:val="28"/>
        </w:rPr>
        <w:t>未经审批，不得实施计划外大修项目，不得随意调整大修规模和大修内容。严禁虚报项目，严禁未经审批分拆、整合项目。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第十六条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生产中临时出现需要大修的项目，按立项审批程序，通过OA办公系统上报立项申请。</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624" w:firstLineChars="223"/>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第五章  设计(方案)审查及批复</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第十七条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大修项目计划下达后，项目执行部门应及时委托设计或编制</w:t>
      </w:r>
      <w:r>
        <w:rPr>
          <w:rFonts w:hint="eastAsia" w:ascii="方正仿宋简体" w:hAnsi="方正仿宋简体" w:eastAsia="方正仿宋简体" w:cs="方正仿宋简体"/>
          <w:bCs/>
          <w:sz w:val="28"/>
          <w:szCs w:val="28"/>
        </w:rPr>
        <w:t>大修方案，完成初审后，限上项目通过OA办公室系统上报设计（方案）和概算审查申请，限下项目设计（方案）由公司</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组织审查，概算由公司</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审查。</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申请中项目名称应与下达的大修项目计划名称一致，内容应包含项目计划文号、设计单位名称、项目执行单位联系人、联系电话和附件（初审意见、设计文件、概算等）、业务分管部室。</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Cs/>
          <w:sz w:val="28"/>
          <w:szCs w:val="28"/>
        </w:rPr>
        <w:t>设计（方案）至少4份报送至业务分管部室，概算至少2份（</w:t>
      </w:r>
      <w:r>
        <w:rPr>
          <w:rFonts w:hint="eastAsia" w:ascii="方正仿宋简体" w:hAnsi="方正仿宋简体" w:eastAsia="方正仿宋简体" w:cs="方正仿宋简体"/>
          <w:sz w:val="28"/>
          <w:szCs w:val="28"/>
        </w:rPr>
        <w:t>含鹏业软件编制的电子文档）报送至规划计划部。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bCs/>
          <w:sz w:val="28"/>
          <w:szCs w:val="28"/>
        </w:rPr>
        <w:t>第十八条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sz w:val="28"/>
          <w:szCs w:val="28"/>
        </w:rPr>
        <w:t>审查及批复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限上大修项目由川港公司业务分管部室组织审查设计（方案），出具设计（方案）审定单；规划计划部出具概算审批表；财务资产部在OA办公系统中下达项目批复。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第十九</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大修项目批复文件一经下达，项目名称不得随意变更，费用不得随意超支。</w:t>
      </w:r>
    </w:p>
    <w:p>
      <w:pPr>
        <w:keepNext w:val="0"/>
        <w:keepLines w:val="0"/>
        <w:pageBreakBefore w:val="0"/>
        <w:widowControl w:val="0"/>
        <w:kinsoku/>
        <w:wordWrap/>
        <w:overflowPunct/>
        <w:topLinePunct w:val="0"/>
        <w:autoSpaceDE/>
        <w:autoSpaceDN/>
        <w:bidi w:val="0"/>
        <w:adjustRightInd/>
        <w:snapToGrid/>
        <w:spacing w:line="560" w:lineRule="exact"/>
        <w:ind w:firstLine="537" w:firstLineChars="192"/>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第六章  项目实施</w:t>
      </w:r>
    </w:p>
    <w:p>
      <w:pPr>
        <w:keepNext w:val="0"/>
        <w:keepLines w:val="0"/>
        <w:pageBreakBefore w:val="0"/>
        <w:widowControl w:val="0"/>
        <w:numPr>
          <w:ilvl w:val="0"/>
          <w:numId w:val="0"/>
        </w:numPr>
        <w:tabs>
          <w:tab w:val="left" w:pos="360"/>
          <w:tab w:val="left" w:pos="540"/>
        </w:tabs>
        <w:kinsoku/>
        <w:wordWrap/>
        <w:overflowPunct/>
        <w:topLinePunct w:val="0"/>
        <w:autoSpaceDE/>
        <w:autoSpaceDN/>
        <w:bidi w:val="0"/>
        <w:adjustRightInd/>
        <w:snapToGrid/>
        <w:spacing w:before="156" w:beforeLines="50" w:after="156" w:afterLines="50"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第二十条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项目批复下达后，公司业务部门按《四川川港燃气有限责任公司工程项目建设管理办法》相关要求，组织大修项目实施和过程管理。</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 xml:space="preserve">第二十一条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Cs/>
          <w:sz w:val="28"/>
          <w:szCs w:val="28"/>
        </w:rPr>
        <w:t>公司</w:t>
      </w:r>
      <w:r>
        <w:rPr>
          <w:rFonts w:hint="eastAsia" w:ascii="方正仿宋简体" w:hAnsi="方正仿宋简体" w:eastAsia="方正仿宋简体" w:cs="方正仿宋简体"/>
          <w:bCs/>
          <w:sz w:val="28"/>
          <w:szCs w:val="28"/>
          <w:lang w:eastAsia="zh-CN"/>
        </w:rPr>
        <w:t>财务资产部</w:t>
      </w:r>
      <w:r>
        <w:rPr>
          <w:rFonts w:hint="eastAsia" w:ascii="方正仿宋简体" w:hAnsi="方正仿宋简体" w:eastAsia="方正仿宋简体" w:cs="方正仿宋简体"/>
          <w:bCs/>
          <w:sz w:val="28"/>
          <w:szCs w:val="28"/>
        </w:rPr>
        <w:t>每月28日前对限上大修项目报送《川港公司资产大修项目进度表》至川港公司财务资产部。进度表中各项内容要求填报完整、真实，直至该项目结算、资料组卷归档完毕为止。</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每年12月28日前，报送公司年度限上大修项目实施总结和效益效果分析至川港公司财务资产部。对全年限上、限下大修工作进行总结，对工艺优化、功能调整、安全隐患、环保治理、节能改造等重点项目作效益效果分析。</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第七章  工作量变更和调概管理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第二十二条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Cs/>
          <w:sz w:val="28"/>
          <w:szCs w:val="28"/>
        </w:rPr>
        <w:t>大修项目工作量变更参照《四川川港燃气有限责任公司工程项目建设管理办法》相关要求执行。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施工过程中出现实际工作量与设计不符时，由施工单位、监理单位向项目公司汇报，公司大修项目业务管理部门现场复核后，向川港公司业务分管部室和设计单位提出工作量变更申请，取得签字认可后方可变更。业务量变更在5万元以下，公司组织相关部门现场复核后，向业务分管部室和设计单位提出申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Cs/>
          <w:sz w:val="28"/>
          <w:szCs w:val="28"/>
        </w:rPr>
        <w:t>出现工作量重大变更或环境条件变化等超出批复范围时，</w:t>
      </w:r>
      <w:r>
        <w:rPr>
          <w:rFonts w:hint="eastAsia" w:ascii="方正仿宋简体" w:hAnsi="方正仿宋简体" w:eastAsia="方正仿宋简体" w:cs="方正仿宋简体"/>
          <w:sz w:val="28"/>
          <w:szCs w:val="28"/>
        </w:rPr>
        <w:t>需川港公司业务分管部室联合设计单位现场办公确认。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2.变更工作量必须依据设计变更单或方案变更联络单进行签认。隐蔽工程要附上相应图片及资料，设计单位、施工单位、监理单位、项目执行单位共同签字盖章认可，以此作为结算依据。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3.申请完工交接前必须完善工作量变更的签认工作，完工交接后不再做任何工作量的变更签认。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第二十三条</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调概管理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1.大修项目原则上不进行调概。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sz w:val="28"/>
          <w:szCs w:val="28"/>
        </w:rPr>
        <w:t>2.因生产调整或不确定因素变化确需调概的大修项目，公司应及时</w:t>
      </w:r>
      <w:r>
        <w:rPr>
          <w:rFonts w:hint="eastAsia" w:ascii="方正仿宋简体" w:hAnsi="方正仿宋简体" w:eastAsia="方正仿宋简体" w:cs="方正仿宋简体"/>
          <w:bCs/>
          <w:sz w:val="28"/>
          <w:szCs w:val="28"/>
        </w:rPr>
        <w:t>在OA办公系统中</w:t>
      </w:r>
      <w:r>
        <w:rPr>
          <w:rFonts w:hint="eastAsia" w:ascii="方正仿宋简体" w:hAnsi="方正仿宋简体" w:eastAsia="方正仿宋简体" w:cs="方正仿宋简体"/>
          <w:sz w:val="28"/>
          <w:szCs w:val="28"/>
        </w:rPr>
        <w:t>申请调概，提供大修项目设计（方案）变更单或工程联络单、施工工作量签认单、调整概算书、价格依据等资料，</w:t>
      </w:r>
      <w:r>
        <w:rPr>
          <w:rFonts w:hint="eastAsia" w:ascii="方正仿宋简体" w:hAnsi="方正仿宋简体" w:eastAsia="方正仿宋简体" w:cs="方正仿宋简体"/>
          <w:bCs/>
          <w:sz w:val="28"/>
          <w:szCs w:val="28"/>
        </w:rPr>
        <w:t>待川港公司财务资产部及分管领导同意后方能调概。</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第八章  完工交接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bCs/>
          <w:sz w:val="28"/>
          <w:szCs w:val="28"/>
        </w:rPr>
        <w:t xml:space="preserve">第二十四条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大修项目采用完工交接代竣工验收。完工交接程序如下：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1.公司</w:t>
      </w:r>
      <w:r>
        <w:rPr>
          <w:rFonts w:hint="eastAsia" w:ascii="方正仿宋简体" w:hAnsi="方正仿宋简体" w:eastAsia="方正仿宋简体" w:cs="方正仿宋简体"/>
          <w:b w:val="0"/>
          <w:bCs w:val="0"/>
          <w:sz w:val="28"/>
          <w:szCs w:val="28"/>
        </w:rPr>
        <w:t>“自检”：大修完成后，公司组织施工单位、监理单位依据设计或方案自检，对发现的问题及时</w:t>
      </w:r>
      <w:r>
        <w:rPr>
          <w:rFonts w:hint="eastAsia" w:ascii="方正仿宋简体" w:hAnsi="方正仿宋简体" w:eastAsia="方正仿宋简体" w:cs="方正仿宋简体"/>
          <w:sz w:val="28"/>
          <w:szCs w:val="28"/>
        </w:rPr>
        <w:t>整改。自检和整改合格后，限上项目由公司向川港业务分管部室提出完工交接申请，限下项目由公司自行组织完工交接。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2.限上项目由川港公司业务分管部室组</w:t>
      </w:r>
      <w:r>
        <w:rPr>
          <w:rFonts w:hint="eastAsia" w:ascii="方正仿宋简体" w:hAnsi="方正仿宋简体" w:eastAsia="方正仿宋简体" w:cs="方正仿宋简体"/>
          <w:b w:val="0"/>
          <w:bCs w:val="0"/>
          <w:sz w:val="28"/>
          <w:szCs w:val="28"/>
        </w:rPr>
        <w:t>织“完工交接”：业务分管</w:t>
      </w:r>
      <w:r>
        <w:rPr>
          <w:rFonts w:hint="eastAsia" w:ascii="方正仿宋简体" w:hAnsi="方正仿宋简体" w:eastAsia="方正仿宋简体" w:cs="方正仿宋简体"/>
          <w:sz w:val="28"/>
          <w:szCs w:val="28"/>
        </w:rPr>
        <w:t>部室组织财务资产部、质量安全环保部、规划计划部、企管法规部进行完工交接。公司业务主管部门落实交接中提出的整改事项，实行闭环管理。限下项目由公司项目主管部门组织相关部室进行完工交接，并落实交接中提出的整改事项，实行闭环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第二十五条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大修项目完工交接后，公司项目主管部门及时完成大修项目资料组卷工作，按档案管理要求实行归档管理。</w:t>
      </w:r>
    </w:p>
    <w:p>
      <w:pPr>
        <w:keepNext w:val="0"/>
        <w:keepLines w:val="0"/>
        <w:pageBreakBefore w:val="0"/>
        <w:widowControl w:val="0"/>
        <w:kinsoku/>
        <w:wordWrap/>
        <w:overflowPunct/>
        <w:topLinePunct w:val="0"/>
        <w:autoSpaceDE/>
        <w:autoSpaceDN/>
        <w:bidi w:val="0"/>
        <w:adjustRightInd/>
        <w:snapToGrid/>
        <w:spacing w:line="560" w:lineRule="exact"/>
        <w:ind w:firstLine="556"/>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第九章  项目结算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z w:val="28"/>
          <w:szCs w:val="28"/>
        </w:rPr>
        <w:t>第二十六条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bCs/>
          <w:kern w:val="0"/>
          <w:sz w:val="28"/>
          <w:szCs w:val="28"/>
        </w:rPr>
        <w:t>大修项目结算参照《</w:t>
      </w:r>
      <w:r>
        <w:rPr>
          <w:rFonts w:hint="eastAsia" w:ascii="方正仿宋简体" w:hAnsi="方正仿宋简体" w:eastAsia="方正仿宋简体" w:cs="方正仿宋简体"/>
          <w:kern w:val="0"/>
          <w:sz w:val="28"/>
          <w:szCs w:val="28"/>
        </w:rPr>
        <w:t>地面建设项目结算指导意见》相关要求执行。</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黑体" w:eastAsia="方正黑体简体"/>
          <w:b w:val="0"/>
          <w:bCs w:val="0"/>
          <w:sz w:val="30"/>
          <w:szCs w:val="30"/>
          <w:lang w:val="en-US" w:eastAsia="zh-CN"/>
        </w:rPr>
      </w:pPr>
      <w:r>
        <w:rPr>
          <w:rFonts w:hint="eastAsia" w:ascii="方正黑体简体" w:hAnsi="黑体" w:eastAsia="方正黑体简体"/>
          <w:b w:val="0"/>
          <w:bCs w:val="0"/>
          <w:sz w:val="30"/>
          <w:szCs w:val="30"/>
          <w:lang w:val="en-US" w:eastAsia="zh-CN"/>
        </w:rPr>
        <w:t>第十章  附  则</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第二十七条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本细则由公司</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负责解释。</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第二十八条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本细则从发文之日起执行。</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560" w:lineRule="exact"/>
        <w:textAlignment w:val="auto"/>
        <w:outlineLvl w:val="9"/>
        <w:rPr>
          <w:rFonts w:ascii="方正仿宋简体" w:hAnsi="宋体" w:eastAsia="方正仿宋简体"/>
          <w:bCs/>
          <w:sz w:val="32"/>
          <w:szCs w:val="32"/>
        </w:rPr>
      </w:pPr>
    </w:p>
    <w:tbl>
      <w:tblPr>
        <w:tblStyle w:val="51"/>
        <w:tblW w:w="8856" w:type="dxa"/>
        <w:tblInd w:w="93" w:type="dxa"/>
        <w:tblLayout w:type="fixed"/>
        <w:tblCellMar>
          <w:top w:w="0" w:type="dxa"/>
          <w:left w:w="108" w:type="dxa"/>
          <w:bottom w:w="0" w:type="dxa"/>
          <w:right w:w="108" w:type="dxa"/>
        </w:tblCellMar>
      </w:tblPr>
      <w:tblGrid>
        <w:gridCol w:w="1575"/>
        <w:gridCol w:w="3969"/>
        <w:gridCol w:w="1751"/>
        <w:gridCol w:w="1561"/>
      </w:tblGrid>
      <w:tr>
        <w:tblPrEx>
          <w:tblLayout w:type="fixed"/>
          <w:tblCellMar>
            <w:top w:w="0" w:type="dxa"/>
            <w:left w:w="108" w:type="dxa"/>
            <w:bottom w:w="0" w:type="dxa"/>
            <w:right w:w="108" w:type="dxa"/>
          </w:tblCellMar>
        </w:tblPrEx>
        <w:trPr>
          <w:trHeight w:val="960" w:hRule="atLeast"/>
        </w:trPr>
        <w:tc>
          <w:tcPr>
            <w:tcW w:w="8856"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中油南充大修项目设计（方案）审定单</w:t>
            </w:r>
          </w:p>
        </w:tc>
      </w:tr>
      <w:tr>
        <w:tblPrEx>
          <w:tblLayout w:type="fixed"/>
          <w:tblCellMar>
            <w:top w:w="0" w:type="dxa"/>
            <w:left w:w="108" w:type="dxa"/>
            <w:bottom w:w="0" w:type="dxa"/>
            <w:right w:w="108" w:type="dxa"/>
          </w:tblCellMar>
        </w:tblPrEx>
        <w:trPr>
          <w:trHeight w:val="855"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项目名称</w:t>
            </w:r>
          </w:p>
        </w:tc>
        <w:tc>
          <w:tcPr>
            <w:tcW w:w="39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75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项目执行单位</w:t>
            </w:r>
          </w:p>
        </w:tc>
        <w:tc>
          <w:tcPr>
            <w:tcW w:w="156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5"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参加审查</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部室</w:t>
            </w:r>
          </w:p>
        </w:tc>
        <w:tc>
          <w:tcPr>
            <w:tcW w:w="39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75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审查日期</w:t>
            </w:r>
          </w:p>
        </w:tc>
        <w:tc>
          <w:tcPr>
            <w:tcW w:w="1561" w:type="dxa"/>
            <w:tcBorders>
              <w:top w:val="nil"/>
              <w:left w:val="nil"/>
              <w:bottom w:val="single" w:color="auto" w:sz="4" w:space="0"/>
              <w:right w:val="single" w:color="auto" w:sz="4" w:space="0"/>
            </w:tcBorders>
            <w:vAlign w:val="center"/>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645" w:hRule="atLeast"/>
        </w:trPr>
        <w:tc>
          <w:tcPr>
            <w:tcW w:w="8856" w:type="dxa"/>
            <w:gridSpan w:val="4"/>
            <w:vMerge w:val="restart"/>
            <w:tcBorders>
              <w:top w:val="single" w:color="auto" w:sz="4" w:space="0"/>
              <w:left w:val="single" w:color="auto" w:sz="4" w:space="0"/>
              <w:bottom w:val="single" w:color="auto" w:sz="4" w:space="0"/>
              <w:right w:val="single" w:color="auto" w:sz="4" w:space="0"/>
            </w:tcBorders>
            <w:vAlign w:val="to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审定工作量：</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ind w:firstLine="5894" w:firstLineChars="2456"/>
              <w:jc w:val="left"/>
              <w:rPr>
                <w:rFonts w:ascii="仿宋_GB2312" w:hAnsi="宋体" w:eastAsia="仿宋_GB2312" w:cs="宋体"/>
                <w:kern w:val="0"/>
                <w:sz w:val="24"/>
              </w:rPr>
            </w:pPr>
            <w:r>
              <w:rPr>
                <w:rFonts w:hint="eastAsia" w:ascii="仿宋_GB2312" w:hAnsi="宋体" w:eastAsia="仿宋_GB2312" w:cs="宋体"/>
                <w:kern w:val="0"/>
                <w:sz w:val="24"/>
              </w:rPr>
              <w:t>审查人签名：</w:t>
            </w:r>
          </w:p>
          <w:p>
            <w:pPr>
              <w:widowControl/>
              <w:ind w:firstLine="5894" w:firstLineChars="2456"/>
              <w:jc w:val="right"/>
              <w:rPr>
                <w:rFonts w:ascii="仿宋_GB2312" w:hAnsi="宋体" w:eastAsia="仿宋_GB2312" w:cs="宋体"/>
                <w:kern w:val="0"/>
                <w:sz w:val="24"/>
              </w:rPr>
            </w:pPr>
            <w:r>
              <w:rPr>
                <w:rFonts w:hint="eastAsia" w:ascii="仿宋_GB2312" w:hAnsi="宋体" w:eastAsia="仿宋_GB2312" w:cs="宋体"/>
                <w:kern w:val="0"/>
                <w:sz w:val="24"/>
              </w:rPr>
              <w:t>时间：  年     月   日</w:t>
            </w:r>
          </w:p>
        </w:tc>
      </w:tr>
      <w:tr>
        <w:tblPrEx>
          <w:tblLayout w:type="fixed"/>
          <w:tblCellMar>
            <w:top w:w="0" w:type="dxa"/>
            <w:left w:w="108" w:type="dxa"/>
            <w:bottom w:w="0" w:type="dxa"/>
            <w:right w:w="108" w:type="dxa"/>
          </w:tblCellMar>
        </w:tblPrEx>
        <w:trPr>
          <w:trHeight w:val="626" w:hRule="atLeast"/>
        </w:trPr>
        <w:tc>
          <w:tcPr>
            <w:tcW w:w="8856"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626" w:hRule="atLeast"/>
        </w:trPr>
        <w:tc>
          <w:tcPr>
            <w:tcW w:w="8856"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626" w:hRule="atLeast"/>
        </w:trPr>
        <w:tc>
          <w:tcPr>
            <w:tcW w:w="8856"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1282" w:hRule="atLeast"/>
        </w:trPr>
        <w:tc>
          <w:tcPr>
            <w:tcW w:w="8856"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p>
        </w:tc>
      </w:tr>
      <w:tr>
        <w:tblPrEx>
          <w:tblLayout w:type="fixed"/>
          <w:tblCellMar>
            <w:top w:w="0" w:type="dxa"/>
            <w:left w:w="108" w:type="dxa"/>
            <w:bottom w:w="0" w:type="dxa"/>
            <w:right w:w="108" w:type="dxa"/>
          </w:tblCellMar>
        </w:tblPrEx>
        <w:trPr>
          <w:trHeight w:val="2018" w:hRule="atLeast"/>
        </w:trPr>
        <w:tc>
          <w:tcPr>
            <w:tcW w:w="8856" w:type="dxa"/>
            <w:gridSpan w:val="4"/>
            <w:tcBorders>
              <w:top w:val="nil"/>
              <w:left w:val="single" w:color="auto" w:sz="4" w:space="0"/>
              <w:bottom w:val="nil"/>
              <w:right w:val="single" w:color="auto" w:sz="4" w:space="0"/>
            </w:tcBorders>
            <w:vAlign w:val="top"/>
          </w:tcPr>
          <w:p>
            <w:pPr>
              <w:widowControl/>
              <w:rPr>
                <w:rFonts w:ascii="仿宋_GB2312" w:hAnsi="宋体" w:eastAsia="仿宋_GB2312" w:cs="宋体"/>
                <w:kern w:val="0"/>
                <w:sz w:val="24"/>
              </w:rPr>
            </w:pPr>
            <w:r>
              <w:rPr>
                <w:rFonts w:hint="eastAsia" w:ascii="仿宋_GB2312" w:hAnsi="宋体" w:eastAsia="仿宋_GB2312" w:cs="宋体"/>
                <w:kern w:val="0"/>
                <w:sz w:val="24"/>
              </w:rPr>
              <w:t>部室领导意见：</w:t>
            </w:r>
          </w:p>
        </w:tc>
      </w:tr>
      <w:tr>
        <w:tblPrEx>
          <w:tblLayout w:type="fixed"/>
          <w:tblCellMar>
            <w:top w:w="0" w:type="dxa"/>
            <w:left w:w="108" w:type="dxa"/>
            <w:bottom w:w="0" w:type="dxa"/>
            <w:right w:w="108" w:type="dxa"/>
          </w:tblCellMar>
        </w:tblPrEx>
        <w:trPr>
          <w:trHeight w:val="655" w:hRule="atLeast"/>
        </w:trPr>
        <w:tc>
          <w:tcPr>
            <w:tcW w:w="8856" w:type="dxa"/>
            <w:gridSpan w:val="4"/>
            <w:tcBorders>
              <w:top w:val="nil"/>
              <w:left w:val="single" w:color="auto" w:sz="4" w:space="0"/>
              <w:bottom w:val="single" w:color="auto" w:sz="4" w:space="0"/>
              <w:right w:val="single" w:color="auto" w:sz="4" w:space="0"/>
            </w:tcBorders>
            <w:vAlign w:val="top"/>
          </w:tcPr>
          <w:p>
            <w:pPr>
              <w:widowControl/>
              <w:ind w:firstLine="6000" w:firstLineChars="2500"/>
              <w:rPr>
                <w:rFonts w:ascii="仿宋_GB2312" w:hAnsi="宋体" w:eastAsia="仿宋_GB2312" w:cs="宋体"/>
                <w:kern w:val="0"/>
                <w:sz w:val="24"/>
              </w:rPr>
            </w:pPr>
            <w:r>
              <w:rPr>
                <w:rFonts w:hint="eastAsia" w:ascii="仿宋_GB2312" w:hAnsi="宋体" w:eastAsia="仿宋_GB2312" w:cs="宋体"/>
                <w:kern w:val="0"/>
                <w:sz w:val="24"/>
              </w:rPr>
              <w:t>签  名：</w:t>
            </w:r>
          </w:p>
          <w:p>
            <w:pPr>
              <w:widowControl/>
              <w:jc w:val="right"/>
              <w:rPr>
                <w:rFonts w:ascii="仿宋_GB2312" w:hAnsi="宋体" w:eastAsia="仿宋_GB2312" w:cs="宋体"/>
                <w:kern w:val="0"/>
                <w:sz w:val="24"/>
              </w:rPr>
            </w:pPr>
            <w:r>
              <w:rPr>
                <w:rFonts w:hint="eastAsia" w:ascii="仿宋_GB2312" w:hAnsi="宋体" w:eastAsia="仿宋_GB2312" w:cs="宋体"/>
                <w:kern w:val="0"/>
                <w:sz w:val="24"/>
              </w:rPr>
              <w:t>时间：  年     月   日</w:t>
            </w:r>
          </w:p>
        </w:tc>
      </w:tr>
      <w:tr>
        <w:tblPrEx>
          <w:tblLayout w:type="fixed"/>
          <w:tblCellMar>
            <w:top w:w="0" w:type="dxa"/>
            <w:left w:w="108" w:type="dxa"/>
            <w:bottom w:w="0" w:type="dxa"/>
            <w:right w:w="108" w:type="dxa"/>
          </w:tblCellMar>
        </w:tblPrEx>
        <w:trPr>
          <w:trHeight w:val="1668" w:hRule="atLeast"/>
        </w:trPr>
        <w:tc>
          <w:tcPr>
            <w:tcW w:w="8856" w:type="dxa"/>
            <w:gridSpan w:val="4"/>
            <w:tcBorders>
              <w:top w:val="single" w:color="auto" w:sz="4" w:space="0"/>
              <w:left w:val="single" w:color="auto" w:sz="4" w:space="0"/>
              <w:bottom w:val="single" w:color="auto" w:sz="4" w:space="0"/>
              <w:right w:val="single" w:color="auto" w:sz="4" w:space="0"/>
            </w:tcBorders>
            <w:vAlign w:val="top"/>
          </w:tcPr>
          <w:p>
            <w:pPr>
              <w:widowControl/>
              <w:rPr>
                <w:rFonts w:ascii="仿宋_GB2312" w:hAnsi="宋体" w:eastAsia="仿宋_GB2312" w:cs="宋体"/>
                <w:kern w:val="0"/>
                <w:sz w:val="24"/>
              </w:rPr>
            </w:pPr>
            <w:r>
              <w:rPr>
                <w:rFonts w:hint="eastAsia" w:ascii="仿宋_GB2312" w:hAnsi="宋体" w:eastAsia="仿宋_GB2312" w:cs="宋体"/>
                <w:kern w:val="0"/>
                <w:sz w:val="24"/>
              </w:rPr>
              <w:t>分管领导意见：</w:t>
            </w:r>
          </w:p>
          <w:p>
            <w:pPr>
              <w:widowControl/>
              <w:rPr>
                <w:rFonts w:ascii="仿宋_GB2312" w:hAnsi="宋体" w:eastAsia="仿宋_GB2312" w:cs="宋体"/>
                <w:kern w:val="0"/>
                <w:sz w:val="24"/>
              </w:rPr>
            </w:pPr>
          </w:p>
          <w:p>
            <w:pPr>
              <w:widowControl/>
              <w:rPr>
                <w:rFonts w:ascii="仿宋_GB2312" w:hAnsi="宋体" w:eastAsia="仿宋_GB2312" w:cs="宋体"/>
                <w:kern w:val="0"/>
                <w:sz w:val="24"/>
              </w:rPr>
            </w:pPr>
          </w:p>
          <w:p>
            <w:pPr>
              <w:widowControl/>
              <w:ind w:firstLine="6000" w:firstLineChars="2500"/>
              <w:rPr>
                <w:rFonts w:ascii="仿宋_GB2312" w:hAnsi="宋体" w:eastAsia="仿宋_GB2312" w:cs="宋体"/>
                <w:kern w:val="0"/>
                <w:sz w:val="24"/>
              </w:rPr>
            </w:pPr>
            <w:r>
              <w:rPr>
                <w:rFonts w:hint="eastAsia" w:ascii="仿宋_GB2312" w:hAnsi="宋体" w:eastAsia="仿宋_GB2312" w:cs="宋体"/>
                <w:kern w:val="0"/>
                <w:sz w:val="24"/>
              </w:rPr>
              <w:t>签  名：</w:t>
            </w:r>
          </w:p>
          <w:p>
            <w:pPr>
              <w:widowControl/>
              <w:jc w:val="right"/>
              <w:rPr>
                <w:rFonts w:ascii="仿宋_GB2312" w:hAnsi="宋体" w:eastAsia="仿宋_GB2312" w:cs="宋体"/>
                <w:kern w:val="0"/>
                <w:sz w:val="24"/>
              </w:rPr>
            </w:pPr>
            <w:r>
              <w:rPr>
                <w:rFonts w:hint="eastAsia" w:ascii="仿宋_GB2312" w:hAnsi="宋体" w:eastAsia="仿宋_GB2312" w:cs="宋体"/>
                <w:kern w:val="0"/>
                <w:sz w:val="24"/>
              </w:rPr>
              <w:t>时间：  年     月   日</w:t>
            </w:r>
          </w:p>
        </w:tc>
      </w:tr>
    </w:tbl>
    <w:p>
      <w:pPr>
        <w:spacing w:line="360" w:lineRule="auto"/>
        <w:jc w:val="center"/>
        <w:rPr>
          <w:rFonts w:hint="eastAsia" w:ascii="仿宋_GB2312" w:hAnsi="宋体" w:eastAsia="仿宋_GB2312" w:cs="宋体"/>
          <w:b/>
          <w:bCs/>
          <w:kern w:val="0"/>
          <w:sz w:val="40"/>
          <w:szCs w:val="40"/>
        </w:rPr>
      </w:pPr>
    </w:p>
    <w:p>
      <w:pPr>
        <w:spacing w:line="360" w:lineRule="auto"/>
        <w:jc w:val="center"/>
        <w:rPr>
          <w:rFonts w:hint="eastAsia" w:ascii="仿宋_GB2312" w:hAnsi="宋体" w:eastAsia="仿宋_GB2312" w:cs="宋体"/>
          <w:b/>
          <w:bCs/>
          <w:kern w:val="0"/>
          <w:sz w:val="40"/>
          <w:szCs w:val="40"/>
        </w:rPr>
      </w:pPr>
    </w:p>
    <w:p>
      <w:pPr>
        <w:spacing w:line="360" w:lineRule="auto"/>
        <w:jc w:val="center"/>
        <w:rPr>
          <w:rFonts w:hint="eastAsia" w:ascii="仿宋_GB2312" w:hAnsi="宋体" w:eastAsia="仿宋_GB2312" w:cs="宋体"/>
          <w:b/>
          <w:bCs/>
          <w:kern w:val="0"/>
          <w:sz w:val="40"/>
          <w:szCs w:val="40"/>
        </w:rPr>
      </w:pPr>
    </w:p>
    <w:p>
      <w:pPr>
        <w:spacing w:line="360" w:lineRule="auto"/>
        <w:jc w:val="both"/>
        <w:rPr>
          <w:rFonts w:hint="eastAsia" w:ascii="仿宋_GB2312" w:hAnsi="宋体" w:eastAsia="仿宋_GB2312" w:cs="宋体"/>
          <w:b/>
          <w:bCs/>
          <w:kern w:val="0"/>
          <w:sz w:val="40"/>
          <w:szCs w:val="40"/>
        </w:rPr>
      </w:pPr>
    </w:p>
    <w:p>
      <w:pPr>
        <w:spacing w:line="360" w:lineRule="auto"/>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工程项目概算审批表（封面）</w:t>
      </w:r>
    </w:p>
    <w:p>
      <w:pPr>
        <w:spacing w:line="360" w:lineRule="auto"/>
        <w:jc w:val="left"/>
        <w:rPr>
          <w:rFonts w:ascii="仿宋_GB2312" w:hAnsi="宋体" w:eastAsia="仿宋_GB2312" w:cs="宋体"/>
          <w:b/>
          <w:bCs/>
          <w:kern w:val="0"/>
          <w:sz w:val="40"/>
          <w:szCs w:val="40"/>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工程项目名称：</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上报单位：</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上报金额：</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审定金额：</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审 查 人：</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复 核 人：</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部门领导：</w:t>
      </w:r>
    </w:p>
    <w:p>
      <w:pPr>
        <w:spacing w:line="360" w:lineRule="auto"/>
        <w:jc w:val="left"/>
        <w:rPr>
          <w:rFonts w:ascii="宋体" w:hAnsi="宋体" w:cs="宋体"/>
          <w:bCs/>
          <w:kern w:val="0"/>
          <w:sz w:val="32"/>
          <w:szCs w:val="32"/>
        </w:rPr>
      </w:pPr>
    </w:p>
    <w:p>
      <w:pPr>
        <w:spacing w:line="360" w:lineRule="auto"/>
        <w:jc w:val="left"/>
        <w:rPr>
          <w:rFonts w:ascii="宋体" w:hAnsi="宋体" w:cs="宋体"/>
          <w:bCs/>
          <w:kern w:val="0"/>
          <w:sz w:val="32"/>
          <w:szCs w:val="32"/>
        </w:rPr>
      </w:pPr>
      <w:r>
        <w:rPr>
          <w:rFonts w:hint="eastAsia" w:ascii="宋体" w:hAnsi="宋体" w:cs="宋体"/>
          <w:bCs/>
          <w:kern w:val="0"/>
          <w:sz w:val="32"/>
          <w:szCs w:val="32"/>
        </w:rPr>
        <w:t>审查部门：</w:t>
      </w:r>
    </w:p>
    <w:p>
      <w:pPr>
        <w:spacing w:line="360" w:lineRule="auto"/>
        <w:jc w:val="left"/>
        <w:rPr>
          <w:rFonts w:ascii="宋体" w:hAnsi="宋体" w:cs="宋体"/>
          <w:bCs/>
          <w:kern w:val="0"/>
          <w:sz w:val="32"/>
          <w:szCs w:val="32"/>
        </w:rPr>
      </w:pPr>
    </w:p>
    <w:p>
      <w:pPr>
        <w:spacing w:line="360" w:lineRule="auto"/>
        <w:ind w:firstLine="3040" w:firstLineChars="950"/>
        <w:jc w:val="left"/>
        <w:rPr>
          <w:rFonts w:ascii="宋体" w:hAnsi="宋体" w:cs="宋体"/>
          <w:bCs/>
          <w:kern w:val="0"/>
          <w:sz w:val="32"/>
          <w:szCs w:val="32"/>
        </w:rPr>
      </w:pPr>
      <w:r>
        <w:rPr>
          <w:rFonts w:hint="eastAsia" w:ascii="宋体" w:hAnsi="宋体" w:cs="宋体"/>
          <w:bCs/>
          <w:kern w:val="0"/>
          <w:sz w:val="32"/>
          <w:szCs w:val="32"/>
        </w:rPr>
        <w:t>审查日期：    年   月   日</w:t>
      </w:r>
    </w:p>
    <w:p>
      <w:pPr>
        <w:spacing w:line="360" w:lineRule="auto"/>
        <w:jc w:val="center"/>
        <w:rPr>
          <w:rFonts w:ascii="仿宋_GB2312" w:hAnsi="宋体" w:eastAsia="仿宋_GB2312" w:cs="宋体"/>
          <w:b/>
          <w:bCs/>
          <w:kern w:val="0"/>
          <w:sz w:val="40"/>
          <w:szCs w:val="40"/>
        </w:rPr>
      </w:pPr>
    </w:p>
    <w:p>
      <w:pPr>
        <w:widowControl/>
        <w:jc w:val="center"/>
        <w:rPr>
          <w:rFonts w:ascii="仿宋_GB2312" w:hAnsi="宋体" w:eastAsia="仿宋_GB2312" w:cs="宋体"/>
          <w:b/>
          <w:bCs/>
          <w:kern w:val="0"/>
          <w:sz w:val="40"/>
          <w:szCs w:val="40"/>
        </w:rPr>
      </w:pPr>
      <w:r>
        <w:rPr>
          <w:rFonts w:ascii="仿宋_GB2312" w:hAnsi="宋体" w:eastAsia="仿宋_GB2312" w:cs="宋体"/>
          <w:b/>
          <w:bCs/>
          <w:kern w:val="0"/>
          <w:sz w:val="40"/>
          <w:szCs w:val="40"/>
        </w:rPr>
        <w:br w:type="page"/>
      </w:r>
      <w:r>
        <w:rPr>
          <w:rFonts w:hint="eastAsia" w:ascii="仿宋_GB2312" w:hAnsi="宋体" w:eastAsia="仿宋_GB2312" w:cs="宋体"/>
          <w:b/>
          <w:bCs/>
          <w:kern w:val="0"/>
          <w:sz w:val="40"/>
          <w:szCs w:val="40"/>
        </w:rPr>
        <w:t>工程项目概算审批表</w:t>
      </w:r>
    </w:p>
    <w:tbl>
      <w:tblPr>
        <w:tblStyle w:val="51"/>
        <w:tblW w:w="9066" w:type="dxa"/>
        <w:tblInd w:w="0" w:type="dxa"/>
        <w:tblLayout w:type="fixed"/>
        <w:tblCellMar>
          <w:top w:w="0" w:type="dxa"/>
          <w:left w:w="108" w:type="dxa"/>
          <w:bottom w:w="0" w:type="dxa"/>
          <w:right w:w="108" w:type="dxa"/>
        </w:tblCellMar>
      </w:tblPr>
      <w:tblGrid>
        <w:gridCol w:w="871"/>
        <w:gridCol w:w="2407"/>
        <w:gridCol w:w="1511"/>
        <w:gridCol w:w="1255"/>
        <w:gridCol w:w="1255"/>
        <w:gridCol w:w="1767"/>
      </w:tblGrid>
      <w:tr>
        <w:tblPrEx>
          <w:tblLayout w:type="fixed"/>
          <w:tblCellMar>
            <w:top w:w="0" w:type="dxa"/>
            <w:left w:w="108" w:type="dxa"/>
            <w:bottom w:w="0" w:type="dxa"/>
            <w:right w:w="108" w:type="dxa"/>
          </w:tblCellMar>
        </w:tblPrEx>
        <w:trPr>
          <w:trHeight w:val="296" w:hRule="atLeast"/>
        </w:trPr>
        <w:tc>
          <w:tcPr>
            <w:tcW w:w="3278" w:type="dxa"/>
            <w:gridSpan w:val="2"/>
            <w:tcBorders>
              <w:top w:val="nil"/>
              <w:left w:val="nil"/>
              <w:bottom w:val="nil"/>
              <w:right w:val="nil"/>
            </w:tcBorders>
            <w:vAlign w:val="center"/>
          </w:tcPr>
          <w:p>
            <w:pPr>
              <w:widowControl/>
              <w:jc w:val="left"/>
              <w:rPr>
                <w:rFonts w:ascii="宋体" w:hAnsi="宋体" w:cs="宋体"/>
                <w:b/>
                <w:kern w:val="0"/>
                <w:sz w:val="24"/>
              </w:rPr>
            </w:pPr>
            <w:r>
              <w:rPr>
                <w:rFonts w:hint="eastAsia" w:ascii="宋体" w:hAnsi="宋体" w:cs="宋体"/>
                <w:b/>
                <w:kern w:val="0"/>
                <w:sz w:val="24"/>
              </w:rPr>
              <w:t xml:space="preserve">工程名称: </w:t>
            </w:r>
          </w:p>
        </w:tc>
        <w:tc>
          <w:tcPr>
            <w:tcW w:w="2766" w:type="dxa"/>
            <w:gridSpan w:val="2"/>
            <w:tcBorders>
              <w:top w:val="nil"/>
              <w:left w:val="nil"/>
              <w:bottom w:val="nil"/>
              <w:right w:val="nil"/>
            </w:tcBorders>
            <w:vAlign w:val="center"/>
          </w:tcPr>
          <w:p>
            <w:pPr>
              <w:widowControl/>
              <w:jc w:val="left"/>
              <w:rPr>
                <w:rFonts w:ascii="宋体" w:hAnsi="宋体" w:cs="宋体"/>
                <w:b/>
                <w:kern w:val="0"/>
                <w:sz w:val="24"/>
              </w:rPr>
            </w:pPr>
            <w:r>
              <w:rPr>
                <w:rFonts w:hint="eastAsia" w:ascii="宋体" w:hAnsi="宋体" w:cs="宋体"/>
                <w:b/>
                <w:kern w:val="0"/>
                <w:sz w:val="24"/>
              </w:rPr>
              <w:t xml:space="preserve">单位：万元               </w:t>
            </w:r>
          </w:p>
        </w:tc>
        <w:tc>
          <w:tcPr>
            <w:tcW w:w="1255" w:type="dxa"/>
            <w:tcBorders>
              <w:top w:val="nil"/>
              <w:left w:val="nil"/>
              <w:bottom w:val="nil"/>
              <w:right w:val="nil"/>
            </w:tcBorders>
            <w:vAlign w:val="center"/>
          </w:tcPr>
          <w:p>
            <w:pPr>
              <w:widowControl/>
              <w:jc w:val="left"/>
              <w:rPr>
                <w:rFonts w:ascii="宋体" w:hAnsi="宋体" w:cs="宋体"/>
                <w:b/>
                <w:kern w:val="0"/>
                <w:sz w:val="24"/>
              </w:rPr>
            </w:pPr>
          </w:p>
        </w:tc>
        <w:tc>
          <w:tcPr>
            <w:tcW w:w="1767" w:type="dxa"/>
            <w:tcBorders>
              <w:top w:val="nil"/>
              <w:left w:val="nil"/>
              <w:bottom w:val="nil"/>
              <w:right w:val="nil"/>
            </w:tcBorders>
            <w:vAlign w:val="center"/>
          </w:tcPr>
          <w:p>
            <w:pPr>
              <w:widowControl/>
              <w:jc w:val="right"/>
              <w:rPr>
                <w:rFonts w:ascii="宋体" w:hAnsi="宋体" w:cs="宋体"/>
                <w:b/>
                <w:kern w:val="0"/>
                <w:sz w:val="24"/>
              </w:rPr>
            </w:pPr>
            <w:r>
              <w:rPr>
                <w:rFonts w:hint="eastAsia" w:ascii="宋体" w:hAnsi="宋体" w:cs="宋体"/>
                <w:b/>
                <w:kern w:val="0"/>
                <w:sz w:val="24"/>
              </w:rPr>
              <w:t>第  /  页</w:t>
            </w:r>
          </w:p>
        </w:tc>
      </w:tr>
      <w:tr>
        <w:tblPrEx>
          <w:tblLayout w:type="fixed"/>
          <w:tblCellMar>
            <w:top w:w="0" w:type="dxa"/>
            <w:left w:w="108" w:type="dxa"/>
            <w:bottom w:w="0" w:type="dxa"/>
            <w:right w:w="108" w:type="dxa"/>
          </w:tblCellMar>
        </w:tblPrEx>
        <w:trPr>
          <w:trHeight w:val="296" w:hRule="atLeast"/>
        </w:trPr>
        <w:tc>
          <w:tcPr>
            <w:tcW w:w="3278" w:type="dxa"/>
            <w:gridSpan w:val="2"/>
            <w:tcBorders>
              <w:top w:val="nil"/>
              <w:left w:val="nil"/>
              <w:bottom w:val="nil"/>
              <w:right w:val="nil"/>
            </w:tcBorders>
            <w:vAlign w:val="center"/>
          </w:tcPr>
          <w:p>
            <w:pPr>
              <w:widowControl/>
              <w:jc w:val="left"/>
              <w:rPr>
                <w:rFonts w:ascii="宋体" w:hAnsi="宋体" w:cs="宋体"/>
                <w:b/>
                <w:kern w:val="0"/>
                <w:sz w:val="24"/>
              </w:rPr>
            </w:pPr>
          </w:p>
        </w:tc>
        <w:tc>
          <w:tcPr>
            <w:tcW w:w="2766" w:type="dxa"/>
            <w:gridSpan w:val="2"/>
            <w:tcBorders>
              <w:top w:val="nil"/>
              <w:left w:val="nil"/>
              <w:bottom w:val="nil"/>
              <w:right w:val="nil"/>
            </w:tcBorders>
            <w:vAlign w:val="center"/>
          </w:tcPr>
          <w:p>
            <w:pPr>
              <w:widowControl/>
              <w:jc w:val="left"/>
              <w:rPr>
                <w:rFonts w:ascii="宋体" w:hAnsi="宋体" w:cs="宋体"/>
                <w:b/>
                <w:kern w:val="0"/>
                <w:sz w:val="24"/>
              </w:rPr>
            </w:pPr>
          </w:p>
        </w:tc>
        <w:tc>
          <w:tcPr>
            <w:tcW w:w="1255" w:type="dxa"/>
            <w:tcBorders>
              <w:top w:val="nil"/>
              <w:left w:val="nil"/>
              <w:bottom w:val="nil"/>
              <w:right w:val="nil"/>
            </w:tcBorders>
            <w:vAlign w:val="center"/>
          </w:tcPr>
          <w:p>
            <w:pPr>
              <w:widowControl/>
              <w:jc w:val="left"/>
              <w:rPr>
                <w:rFonts w:ascii="宋体" w:hAnsi="宋体" w:cs="宋体"/>
                <w:b/>
                <w:kern w:val="0"/>
                <w:sz w:val="24"/>
              </w:rPr>
            </w:pPr>
          </w:p>
        </w:tc>
        <w:tc>
          <w:tcPr>
            <w:tcW w:w="1767" w:type="dxa"/>
            <w:tcBorders>
              <w:top w:val="nil"/>
              <w:left w:val="nil"/>
              <w:bottom w:val="nil"/>
              <w:right w:val="nil"/>
            </w:tcBorders>
            <w:vAlign w:val="center"/>
          </w:tcPr>
          <w:p>
            <w:pPr>
              <w:widowControl/>
              <w:jc w:val="right"/>
              <w:rPr>
                <w:rFonts w:ascii="宋体" w:hAnsi="宋体" w:cs="宋体"/>
                <w:b/>
                <w:kern w:val="0"/>
                <w:sz w:val="24"/>
              </w:rPr>
            </w:pPr>
          </w:p>
        </w:tc>
      </w:tr>
      <w:tr>
        <w:tblPrEx>
          <w:tblLayout w:type="fixed"/>
          <w:tblCellMar>
            <w:top w:w="0" w:type="dxa"/>
            <w:left w:w="108" w:type="dxa"/>
            <w:bottom w:w="0" w:type="dxa"/>
            <w:right w:w="108" w:type="dxa"/>
          </w:tblCellMar>
        </w:tblPrEx>
        <w:trPr>
          <w:trHeight w:val="795" w:hRule="atLeast"/>
        </w:trPr>
        <w:tc>
          <w:tcPr>
            <w:tcW w:w="871"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序号</w:t>
            </w:r>
          </w:p>
        </w:tc>
        <w:tc>
          <w:tcPr>
            <w:tcW w:w="2407"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项目</w:t>
            </w:r>
          </w:p>
        </w:tc>
        <w:tc>
          <w:tcPr>
            <w:tcW w:w="151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主要指标</w:t>
            </w:r>
          </w:p>
          <w:p>
            <w:pPr>
              <w:widowControl/>
              <w:jc w:val="center"/>
              <w:rPr>
                <w:rFonts w:ascii="宋体" w:hAnsi="宋体" w:cs="宋体"/>
                <w:kern w:val="0"/>
                <w:sz w:val="24"/>
              </w:rPr>
            </w:pPr>
            <w:r>
              <w:rPr>
                <w:rFonts w:hint="eastAsia" w:ascii="宋体" w:hAnsi="宋体" w:cs="宋体"/>
                <w:kern w:val="0"/>
                <w:sz w:val="24"/>
              </w:rPr>
              <w:t>（工程量）</w:t>
            </w:r>
          </w:p>
        </w:tc>
        <w:tc>
          <w:tcPr>
            <w:tcW w:w="1255"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概算金额</w:t>
            </w:r>
          </w:p>
        </w:tc>
        <w:tc>
          <w:tcPr>
            <w:tcW w:w="1255"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审定金额</w:t>
            </w:r>
          </w:p>
        </w:tc>
        <w:tc>
          <w:tcPr>
            <w:tcW w:w="1767" w:type="dxa"/>
            <w:tcBorders>
              <w:top w:val="single" w:color="auto" w:sz="8" w:space="0"/>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kern w:val="0"/>
                <w:sz w:val="24"/>
              </w:rPr>
              <w:t>审核情况简述</w:t>
            </w:r>
          </w:p>
        </w:tc>
      </w:tr>
      <w:tr>
        <w:tblPrEx>
          <w:tblLayout w:type="fixed"/>
          <w:tblCellMar>
            <w:top w:w="0" w:type="dxa"/>
            <w:left w:w="108" w:type="dxa"/>
            <w:bottom w:w="0" w:type="dxa"/>
            <w:right w:w="108" w:type="dxa"/>
          </w:tblCellMar>
        </w:tblPrEx>
        <w:trPr>
          <w:trHeight w:val="689"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　</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第一部分 工程费用</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56"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r>
              <w:rPr>
                <w:rFonts w:hint="eastAsia" w:ascii="宋体" w:hAnsi="宋体" w:cs="宋体"/>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65"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p>
        </w:tc>
      </w:tr>
      <w:tr>
        <w:tblPrEx>
          <w:tblLayout w:type="fixed"/>
          <w:tblCellMar>
            <w:top w:w="0" w:type="dxa"/>
            <w:left w:w="108" w:type="dxa"/>
            <w:bottom w:w="0" w:type="dxa"/>
            <w:right w:w="108" w:type="dxa"/>
          </w:tblCellMar>
        </w:tblPrEx>
        <w:trPr>
          <w:trHeight w:val="545"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p>
        </w:tc>
      </w:tr>
      <w:tr>
        <w:tblPrEx>
          <w:tblLayout w:type="fixed"/>
          <w:tblCellMar>
            <w:top w:w="0" w:type="dxa"/>
            <w:left w:w="108" w:type="dxa"/>
            <w:bottom w:w="0" w:type="dxa"/>
            <w:right w:w="108" w:type="dxa"/>
          </w:tblCellMar>
        </w:tblPrEx>
        <w:trPr>
          <w:trHeight w:val="55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kern w:val="0"/>
                <w:sz w:val="24"/>
              </w:rPr>
            </w:pPr>
            <w:r>
              <w:rPr>
                <w:rFonts w:hint="eastAsia" w:ascii="宋体" w:hAnsi="宋体" w:cs="宋体"/>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61"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p>
        </w:tc>
      </w:tr>
      <w:tr>
        <w:tblPrEx>
          <w:tblLayout w:type="fixed"/>
          <w:tblCellMar>
            <w:top w:w="0" w:type="dxa"/>
            <w:left w:w="108" w:type="dxa"/>
            <w:bottom w:w="0" w:type="dxa"/>
            <w:right w:w="108" w:type="dxa"/>
          </w:tblCellMar>
        </w:tblPrEx>
        <w:trPr>
          <w:trHeight w:val="555"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p>
        </w:tc>
      </w:tr>
      <w:tr>
        <w:tblPrEx>
          <w:tblLayout w:type="fixed"/>
          <w:tblCellMar>
            <w:top w:w="0" w:type="dxa"/>
            <w:left w:w="108" w:type="dxa"/>
            <w:bottom w:w="0" w:type="dxa"/>
            <w:right w:w="108" w:type="dxa"/>
          </w:tblCellMar>
        </w:tblPrEx>
        <w:trPr>
          <w:trHeight w:val="56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p>
        </w:tc>
      </w:tr>
      <w:tr>
        <w:tblPrEx>
          <w:tblLayout w:type="fixed"/>
          <w:tblCellMar>
            <w:top w:w="0" w:type="dxa"/>
            <w:left w:w="108" w:type="dxa"/>
            <w:bottom w:w="0" w:type="dxa"/>
            <w:right w:w="108" w:type="dxa"/>
          </w:tblCellMar>
        </w:tblPrEx>
        <w:trPr>
          <w:trHeight w:val="56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　</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小计</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xml:space="preserve">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xml:space="preserve">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r>
              <w:rPr>
                <w:rFonts w:hint="eastAsia" w:ascii="宋体" w:hAnsi="宋体" w:cs="宋体"/>
                <w:bCs/>
                <w:kern w:val="0"/>
                <w:sz w:val="24"/>
              </w:rPr>
              <w:t xml:space="preserve"> </w:t>
            </w:r>
          </w:p>
        </w:tc>
      </w:tr>
      <w:tr>
        <w:tblPrEx>
          <w:tblLayout w:type="fixed"/>
          <w:tblCellMar>
            <w:top w:w="0" w:type="dxa"/>
            <w:left w:w="108" w:type="dxa"/>
            <w:bottom w:w="0" w:type="dxa"/>
            <w:right w:w="108" w:type="dxa"/>
          </w:tblCellMar>
        </w:tblPrEx>
        <w:trPr>
          <w:trHeight w:val="557"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　</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第二部分 其他费用</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51"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59"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67"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47"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r>
      <w:tr>
        <w:tblPrEx>
          <w:tblLayout w:type="fixed"/>
          <w:tblCellMar>
            <w:top w:w="0" w:type="dxa"/>
            <w:left w:w="108" w:type="dxa"/>
            <w:bottom w:w="0" w:type="dxa"/>
            <w:right w:w="108" w:type="dxa"/>
          </w:tblCellMar>
        </w:tblPrEx>
        <w:trPr>
          <w:trHeight w:val="569"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r>
      <w:tr>
        <w:tblPrEx>
          <w:tblLayout w:type="fixed"/>
          <w:tblCellMar>
            <w:top w:w="0" w:type="dxa"/>
            <w:left w:w="108" w:type="dxa"/>
            <w:bottom w:w="0" w:type="dxa"/>
            <w:right w:w="108" w:type="dxa"/>
          </w:tblCellMar>
        </w:tblPrEx>
        <w:trPr>
          <w:trHeight w:val="56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r>
      <w:tr>
        <w:tblPrEx>
          <w:tblLayout w:type="fixed"/>
          <w:tblCellMar>
            <w:top w:w="0" w:type="dxa"/>
            <w:left w:w="108" w:type="dxa"/>
            <w:bottom w:w="0" w:type="dxa"/>
            <w:right w:w="108" w:type="dxa"/>
          </w:tblCellMar>
        </w:tblPrEx>
        <w:trPr>
          <w:trHeight w:val="54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kern w:val="0"/>
                <w:sz w:val="24"/>
              </w:rPr>
              <w:t>…</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p>
        </w:tc>
        <w:tc>
          <w:tcPr>
            <w:tcW w:w="1255"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p>
        </w:tc>
        <w:tc>
          <w:tcPr>
            <w:tcW w:w="1255"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p>
        </w:tc>
      </w:tr>
      <w:tr>
        <w:tblPrEx>
          <w:tblLayout w:type="fixed"/>
          <w:tblCellMar>
            <w:top w:w="0" w:type="dxa"/>
            <w:left w:w="108" w:type="dxa"/>
            <w:bottom w:w="0" w:type="dxa"/>
            <w:right w:w="108" w:type="dxa"/>
          </w:tblCellMar>
        </w:tblPrEx>
        <w:trPr>
          <w:trHeight w:val="543" w:hRule="atLeast"/>
        </w:trPr>
        <w:tc>
          <w:tcPr>
            <w:tcW w:w="871"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　</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小计</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bCs/>
                <w:kern w:val="0"/>
                <w:sz w:val="24"/>
              </w:rPr>
            </w:pPr>
            <w:r>
              <w:rPr>
                <w:rFonts w:hint="eastAsia" w:ascii="宋体" w:hAnsi="宋体" w:cs="宋体"/>
                <w:bCs/>
                <w:kern w:val="0"/>
                <w:sz w:val="24"/>
              </w:rPr>
              <w:t>　</w:t>
            </w:r>
          </w:p>
        </w:tc>
      </w:tr>
      <w:tr>
        <w:tblPrEx>
          <w:tblLayout w:type="fixed"/>
          <w:tblCellMar>
            <w:top w:w="0" w:type="dxa"/>
            <w:left w:w="108" w:type="dxa"/>
            <w:bottom w:w="0" w:type="dxa"/>
            <w:right w:w="108" w:type="dxa"/>
          </w:tblCellMar>
        </w:tblPrEx>
        <w:trPr>
          <w:trHeight w:val="631" w:hRule="atLeast"/>
        </w:trPr>
        <w:tc>
          <w:tcPr>
            <w:tcW w:w="871" w:type="dxa"/>
            <w:tcBorders>
              <w:top w:val="nil"/>
              <w:left w:val="single" w:color="auto" w:sz="8" w:space="0"/>
              <w:bottom w:val="single" w:color="auto" w:sz="4" w:space="0"/>
              <w:right w:val="single" w:color="auto" w:sz="4" w:space="0"/>
            </w:tcBorders>
            <w:vAlign w:val="bottom"/>
          </w:tcPr>
          <w:p>
            <w:pPr>
              <w:widowControl/>
              <w:jc w:val="left"/>
              <w:rPr>
                <w:rFonts w:ascii="宋体" w:hAnsi="宋体" w:cs="宋体"/>
                <w:bCs/>
                <w:kern w:val="0"/>
                <w:sz w:val="24"/>
              </w:rPr>
            </w:pPr>
            <w:r>
              <w:rPr>
                <w:rFonts w:hint="eastAsia" w:ascii="宋体" w:hAnsi="宋体" w:cs="宋体"/>
                <w:bCs/>
                <w:kern w:val="0"/>
                <w:sz w:val="24"/>
              </w:rPr>
              <w:t>　</w:t>
            </w:r>
          </w:p>
        </w:tc>
        <w:tc>
          <w:tcPr>
            <w:tcW w:w="2407"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cs="宋体"/>
                <w:bCs/>
                <w:kern w:val="0"/>
                <w:sz w:val="24"/>
              </w:rPr>
              <w:t xml:space="preserve">   项目概算总费用</w:t>
            </w:r>
          </w:p>
        </w:tc>
        <w:tc>
          <w:tcPr>
            <w:tcW w:w="1511" w:type="dxa"/>
            <w:tcBorders>
              <w:top w:val="nil"/>
              <w:left w:val="nil"/>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255" w:type="dxa"/>
            <w:tcBorders>
              <w:top w:val="nil"/>
              <w:left w:val="nil"/>
              <w:bottom w:val="single" w:color="auto" w:sz="4" w:space="0"/>
              <w:right w:val="single" w:color="auto" w:sz="4" w:space="0"/>
            </w:tcBorders>
            <w:vAlign w:val="center"/>
          </w:tcPr>
          <w:p>
            <w:pPr>
              <w:widowControl/>
              <w:jc w:val="right"/>
              <w:rPr>
                <w:rFonts w:ascii="宋体" w:hAnsi="宋体" w:cs="宋体"/>
                <w:bCs/>
                <w:kern w:val="0"/>
                <w:sz w:val="24"/>
              </w:rPr>
            </w:pPr>
            <w:r>
              <w:rPr>
                <w:rFonts w:hint="eastAsia" w:ascii="宋体" w:hAnsi="宋体" w:cs="宋体"/>
                <w:bCs/>
                <w:kern w:val="0"/>
                <w:sz w:val="24"/>
              </w:rPr>
              <w:t>　</w:t>
            </w:r>
          </w:p>
        </w:tc>
        <w:tc>
          <w:tcPr>
            <w:tcW w:w="1767" w:type="dxa"/>
            <w:tcBorders>
              <w:top w:val="nil"/>
              <w:left w:val="nil"/>
              <w:bottom w:val="single" w:color="auto" w:sz="4" w:space="0"/>
              <w:right w:val="single" w:color="auto" w:sz="8" w:space="0"/>
            </w:tcBorders>
            <w:vAlign w:val="center"/>
          </w:tcPr>
          <w:p>
            <w:pPr>
              <w:widowControl/>
              <w:jc w:val="left"/>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281" w:hRule="atLeast"/>
        </w:trPr>
        <w:tc>
          <w:tcPr>
            <w:tcW w:w="4789" w:type="dxa"/>
            <w:gridSpan w:val="3"/>
            <w:tcBorders>
              <w:top w:val="nil"/>
              <w:left w:val="nil"/>
              <w:bottom w:val="nil"/>
              <w:right w:val="nil"/>
            </w:tcBorders>
            <w:vAlign w:val="center"/>
          </w:tcPr>
          <w:p>
            <w:pPr>
              <w:widowControl/>
              <w:jc w:val="left"/>
              <w:rPr>
                <w:rFonts w:ascii="宋体" w:hAnsi="宋体" w:cs="宋体"/>
                <w:kern w:val="0"/>
                <w:sz w:val="24"/>
              </w:rPr>
            </w:pPr>
            <w:r>
              <w:rPr>
                <w:rFonts w:hint="eastAsia" w:ascii="宋体" w:hAnsi="宋体" w:cs="宋体"/>
                <w:kern w:val="0"/>
                <w:sz w:val="24"/>
              </w:rPr>
              <w:t xml:space="preserve">编制人：                校对人：              </w:t>
            </w:r>
          </w:p>
        </w:tc>
        <w:tc>
          <w:tcPr>
            <w:tcW w:w="1255" w:type="dxa"/>
            <w:tcBorders>
              <w:top w:val="nil"/>
              <w:left w:val="nil"/>
              <w:bottom w:val="nil"/>
              <w:right w:val="nil"/>
            </w:tcBorders>
            <w:vAlign w:val="bottom"/>
          </w:tcPr>
          <w:p>
            <w:pPr>
              <w:widowControl/>
              <w:ind w:firstLine="120" w:firstLineChars="50"/>
              <w:jc w:val="left"/>
              <w:rPr>
                <w:rFonts w:ascii="宋体" w:hAnsi="宋体" w:cs="宋体"/>
                <w:kern w:val="0"/>
                <w:sz w:val="24"/>
              </w:rPr>
            </w:pPr>
            <w:r>
              <w:rPr>
                <w:rFonts w:hint="eastAsia" w:ascii="宋体" w:hAnsi="宋体" w:cs="宋体"/>
                <w:kern w:val="0"/>
                <w:sz w:val="24"/>
              </w:rPr>
              <w:t>审核人：</w:t>
            </w:r>
          </w:p>
        </w:tc>
        <w:tc>
          <w:tcPr>
            <w:tcW w:w="1255" w:type="dxa"/>
            <w:tcBorders>
              <w:top w:val="nil"/>
              <w:left w:val="nil"/>
              <w:bottom w:val="nil"/>
              <w:right w:val="nil"/>
            </w:tcBorders>
            <w:vAlign w:val="bottom"/>
          </w:tcPr>
          <w:p>
            <w:pPr>
              <w:widowControl/>
              <w:jc w:val="left"/>
              <w:rPr>
                <w:rFonts w:ascii="宋体" w:hAnsi="宋体" w:cs="宋体"/>
                <w:kern w:val="0"/>
                <w:sz w:val="24"/>
              </w:rPr>
            </w:pPr>
          </w:p>
        </w:tc>
        <w:tc>
          <w:tcPr>
            <w:tcW w:w="1767" w:type="dxa"/>
            <w:tcBorders>
              <w:top w:val="nil"/>
              <w:left w:val="nil"/>
              <w:bottom w:val="nil"/>
              <w:right w:val="nil"/>
            </w:tcBorders>
            <w:vAlign w:val="center"/>
          </w:tcPr>
          <w:p>
            <w:pPr>
              <w:widowControl/>
              <w:jc w:val="right"/>
              <w:rPr>
                <w:rFonts w:ascii="宋体" w:hAnsi="宋体" w:cs="宋体"/>
                <w:kern w:val="0"/>
                <w:sz w:val="24"/>
              </w:rPr>
            </w:pPr>
            <w:r>
              <w:rPr>
                <w:rFonts w:hint="eastAsia" w:ascii="宋体" w:hAnsi="宋体" w:cs="宋体"/>
                <w:kern w:val="0"/>
                <w:sz w:val="24"/>
              </w:rPr>
              <w:t>总第  页</w:t>
            </w:r>
          </w:p>
        </w:tc>
      </w:tr>
    </w:tbl>
    <w:p>
      <w:pPr>
        <w:spacing w:line="360" w:lineRule="auto"/>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完 工 交 接 书</w:t>
      </w:r>
    </w:p>
    <w:tbl>
      <w:tblPr>
        <w:tblStyle w:val="51"/>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101"/>
        <w:gridCol w:w="2693"/>
        <w:gridCol w:w="396"/>
        <w:gridCol w:w="102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701" w:type="dxa"/>
            <w:vAlign w:val="top"/>
          </w:tcPr>
          <w:p>
            <w:pPr>
              <w:spacing w:line="360" w:lineRule="auto"/>
              <w:jc w:val="center"/>
              <w:rPr>
                <w:rFonts w:ascii="仿宋_GB2312" w:eastAsia="仿宋_GB2312"/>
                <w:sz w:val="24"/>
              </w:rPr>
            </w:pPr>
            <w:r>
              <w:rPr>
                <w:rFonts w:hint="eastAsia" w:ascii="仿宋_GB2312" w:eastAsia="仿宋_GB2312"/>
                <w:sz w:val="24"/>
              </w:rPr>
              <w:t>项目名称</w:t>
            </w:r>
          </w:p>
        </w:tc>
        <w:tc>
          <w:tcPr>
            <w:tcW w:w="3794" w:type="dxa"/>
            <w:gridSpan w:val="2"/>
            <w:vAlign w:val="top"/>
          </w:tcPr>
          <w:p>
            <w:pPr>
              <w:spacing w:line="360" w:lineRule="auto"/>
              <w:ind w:firstLine="420"/>
              <w:jc w:val="center"/>
              <w:rPr>
                <w:rFonts w:ascii="仿宋_GB2312" w:eastAsia="仿宋_GB2312"/>
                <w:sz w:val="24"/>
              </w:rPr>
            </w:pPr>
          </w:p>
        </w:tc>
        <w:tc>
          <w:tcPr>
            <w:tcW w:w="1417" w:type="dxa"/>
            <w:gridSpan w:val="2"/>
            <w:vAlign w:val="top"/>
          </w:tcPr>
          <w:p>
            <w:pPr>
              <w:spacing w:line="360" w:lineRule="auto"/>
              <w:jc w:val="center"/>
              <w:rPr>
                <w:rFonts w:ascii="仿宋_GB2312" w:eastAsia="仿宋_GB2312"/>
                <w:sz w:val="24"/>
              </w:rPr>
            </w:pPr>
            <w:r>
              <w:rPr>
                <w:rFonts w:hint="eastAsia" w:ascii="仿宋_GB2312" w:eastAsia="仿宋_GB2312"/>
                <w:sz w:val="24"/>
              </w:rPr>
              <w:t>开工时间</w:t>
            </w:r>
          </w:p>
        </w:tc>
        <w:tc>
          <w:tcPr>
            <w:tcW w:w="1932" w:type="dxa"/>
            <w:vAlign w:val="top"/>
          </w:tcPr>
          <w:p>
            <w:pPr>
              <w:spacing w:line="360" w:lineRule="auto"/>
              <w:ind w:firstLine="420"/>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vAlign w:val="top"/>
          </w:tcPr>
          <w:p>
            <w:pPr>
              <w:spacing w:line="360" w:lineRule="auto"/>
              <w:jc w:val="center"/>
              <w:rPr>
                <w:rFonts w:ascii="仿宋_GB2312" w:eastAsia="仿宋_GB2312"/>
                <w:sz w:val="24"/>
              </w:rPr>
            </w:pPr>
            <w:r>
              <w:rPr>
                <w:rFonts w:hint="eastAsia" w:ascii="仿宋_GB2312" w:eastAsia="仿宋_GB2312"/>
                <w:sz w:val="24"/>
              </w:rPr>
              <w:t>项目执行单位</w:t>
            </w:r>
          </w:p>
        </w:tc>
        <w:tc>
          <w:tcPr>
            <w:tcW w:w="3794" w:type="dxa"/>
            <w:gridSpan w:val="2"/>
            <w:vAlign w:val="top"/>
          </w:tcPr>
          <w:p>
            <w:pPr>
              <w:spacing w:line="360" w:lineRule="auto"/>
              <w:ind w:firstLine="420"/>
              <w:jc w:val="center"/>
              <w:rPr>
                <w:rFonts w:ascii="仿宋_GB2312" w:eastAsia="仿宋_GB2312"/>
                <w:sz w:val="24"/>
              </w:rPr>
            </w:pPr>
          </w:p>
        </w:tc>
        <w:tc>
          <w:tcPr>
            <w:tcW w:w="1417" w:type="dxa"/>
            <w:gridSpan w:val="2"/>
            <w:vAlign w:val="top"/>
          </w:tcPr>
          <w:p>
            <w:pPr>
              <w:spacing w:line="360" w:lineRule="auto"/>
              <w:jc w:val="center"/>
              <w:rPr>
                <w:rFonts w:ascii="仿宋_GB2312" w:eastAsia="仿宋_GB2312"/>
                <w:sz w:val="24"/>
              </w:rPr>
            </w:pPr>
            <w:r>
              <w:rPr>
                <w:rFonts w:hint="eastAsia" w:ascii="仿宋_GB2312" w:eastAsia="仿宋_GB2312"/>
                <w:sz w:val="24"/>
              </w:rPr>
              <w:t>完工时间</w:t>
            </w:r>
          </w:p>
        </w:tc>
        <w:tc>
          <w:tcPr>
            <w:tcW w:w="1932" w:type="dxa"/>
            <w:vAlign w:val="top"/>
          </w:tcPr>
          <w:p>
            <w:pPr>
              <w:spacing w:line="360" w:lineRule="auto"/>
              <w:ind w:firstLine="420"/>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vAlign w:val="top"/>
          </w:tcPr>
          <w:p>
            <w:pPr>
              <w:spacing w:line="360" w:lineRule="auto"/>
              <w:jc w:val="center"/>
              <w:rPr>
                <w:rFonts w:ascii="仿宋_GB2312" w:eastAsia="仿宋_GB2312"/>
                <w:sz w:val="24"/>
              </w:rPr>
            </w:pPr>
            <w:r>
              <w:rPr>
                <w:rFonts w:hint="eastAsia" w:ascii="仿宋_GB2312" w:eastAsia="仿宋_GB2312"/>
                <w:sz w:val="24"/>
              </w:rPr>
              <w:t>施工单位</w:t>
            </w:r>
          </w:p>
        </w:tc>
        <w:tc>
          <w:tcPr>
            <w:tcW w:w="3794" w:type="dxa"/>
            <w:gridSpan w:val="2"/>
            <w:vAlign w:val="top"/>
          </w:tcPr>
          <w:p>
            <w:pPr>
              <w:spacing w:line="360" w:lineRule="auto"/>
              <w:ind w:firstLine="420"/>
              <w:jc w:val="center"/>
              <w:rPr>
                <w:rFonts w:ascii="仿宋_GB2312" w:eastAsia="仿宋_GB2312"/>
                <w:sz w:val="24"/>
              </w:rPr>
            </w:pPr>
          </w:p>
        </w:tc>
        <w:tc>
          <w:tcPr>
            <w:tcW w:w="1417" w:type="dxa"/>
            <w:gridSpan w:val="2"/>
            <w:vAlign w:val="top"/>
          </w:tcPr>
          <w:p>
            <w:pPr>
              <w:spacing w:line="360" w:lineRule="auto"/>
              <w:jc w:val="center"/>
              <w:rPr>
                <w:rFonts w:ascii="仿宋_GB2312" w:eastAsia="仿宋_GB2312"/>
                <w:sz w:val="24"/>
              </w:rPr>
            </w:pPr>
            <w:r>
              <w:rPr>
                <w:rFonts w:hint="eastAsia" w:ascii="仿宋_GB2312" w:eastAsia="仿宋_GB2312"/>
                <w:sz w:val="24"/>
              </w:rPr>
              <w:t>交接时间</w:t>
            </w:r>
          </w:p>
        </w:tc>
        <w:tc>
          <w:tcPr>
            <w:tcW w:w="1932" w:type="dxa"/>
            <w:vAlign w:val="top"/>
          </w:tcPr>
          <w:p>
            <w:pPr>
              <w:spacing w:line="360" w:lineRule="auto"/>
              <w:ind w:firstLine="420"/>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3" w:hRule="atLeast"/>
        </w:trPr>
        <w:tc>
          <w:tcPr>
            <w:tcW w:w="8844" w:type="dxa"/>
            <w:gridSpan w:val="6"/>
            <w:vAlign w:val="top"/>
          </w:tcPr>
          <w:p>
            <w:pPr>
              <w:spacing w:line="360" w:lineRule="auto"/>
              <w:rPr>
                <w:rFonts w:ascii="仿宋_GB2312" w:eastAsia="仿宋_GB2312"/>
                <w:sz w:val="24"/>
              </w:rPr>
            </w:pPr>
            <w:r>
              <w:rPr>
                <w:rFonts w:hint="eastAsia" w:ascii="仿宋_GB2312" w:eastAsia="仿宋_GB2312"/>
                <w:sz w:val="24"/>
              </w:rPr>
              <w:t>主要交接内容：</w:t>
            </w:r>
          </w:p>
          <w:p>
            <w:pPr>
              <w:spacing w:line="360" w:lineRule="auto"/>
              <w:rPr>
                <w:rFonts w:ascii="仿宋_GB2312" w:eastAsia="仿宋_GB2312"/>
                <w:sz w:val="24"/>
              </w:rPr>
            </w:pPr>
          </w:p>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1" w:hRule="atLeast"/>
        </w:trPr>
        <w:tc>
          <w:tcPr>
            <w:tcW w:w="8844" w:type="dxa"/>
            <w:gridSpan w:val="6"/>
            <w:vAlign w:val="top"/>
          </w:tcPr>
          <w:p>
            <w:pPr>
              <w:spacing w:line="360" w:lineRule="auto"/>
              <w:rPr>
                <w:rFonts w:ascii="仿宋_GB2312" w:eastAsia="仿宋_GB2312"/>
                <w:sz w:val="24"/>
              </w:rPr>
            </w:pPr>
            <w:r>
              <w:rPr>
                <w:rFonts w:hint="eastAsia" w:ascii="仿宋_GB2312" w:eastAsia="仿宋_GB2312"/>
                <w:sz w:val="24"/>
              </w:rPr>
              <w:t>设计（合同）外增减工作量：</w:t>
            </w:r>
          </w:p>
          <w:p>
            <w:pPr>
              <w:spacing w:line="360" w:lineRule="auto"/>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8844" w:type="dxa"/>
            <w:gridSpan w:val="6"/>
            <w:vAlign w:val="top"/>
          </w:tcPr>
          <w:p>
            <w:pPr>
              <w:spacing w:line="360" w:lineRule="auto"/>
              <w:rPr>
                <w:rFonts w:ascii="仿宋_GB2312" w:eastAsia="仿宋_GB2312"/>
                <w:sz w:val="24"/>
              </w:rPr>
            </w:pPr>
            <w:r>
              <w:rPr>
                <w:rFonts w:hint="eastAsia" w:ascii="仿宋_GB2312" w:eastAsia="仿宋_GB2312"/>
                <w:sz w:val="24"/>
              </w:rPr>
              <w:t>交接意见：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trPr>
        <w:tc>
          <w:tcPr>
            <w:tcW w:w="8844" w:type="dxa"/>
            <w:gridSpan w:val="6"/>
            <w:vAlign w:val="top"/>
          </w:tcPr>
          <w:p>
            <w:pPr>
              <w:rPr>
                <w:rFonts w:ascii="仿宋_GB2312" w:eastAsia="仿宋_GB2312"/>
                <w:sz w:val="24"/>
              </w:rPr>
            </w:pPr>
            <w:r>
              <w:rPr>
                <w:rFonts w:hint="eastAsia" w:ascii="仿宋_GB2312" w:eastAsia="仿宋_GB2312"/>
                <w:sz w:val="24"/>
              </w:rPr>
              <w:t>工程质量监督意见：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2802" w:type="dxa"/>
            <w:gridSpan w:val="2"/>
            <w:vAlign w:val="top"/>
          </w:tcPr>
          <w:p>
            <w:pPr>
              <w:spacing w:line="360" w:lineRule="auto"/>
              <w:rPr>
                <w:rFonts w:ascii="仿宋_GB2312" w:eastAsia="仿宋_GB2312"/>
                <w:sz w:val="24"/>
              </w:rPr>
            </w:pPr>
            <w:r>
              <w:rPr>
                <w:rFonts w:hint="eastAsia" w:ascii="仿宋_GB2312" w:eastAsia="仿宋_GB2312"/>
                <w:sz w:val="24"/>
              </w:rPr>
              <w:t>设计单位</w:t>
            </w: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交接人：</w:t>
            </w:r>
          </w:p>
        </w:tc>
        <w:tc>
          <w:tcPr>
            <w:tcW w:w="3089" w:type="dxa"/>
            <w:gridSpan w:val="2"/>
            <w:vAlign w:val="top"/>
          </w:tcPr>
          <w:p>
            <w:pPr>
              <w:spacing w:line="360" w:lineRule="auto"/>
              <w:rPr>
                <w:rFonts w:ascii="仿宋_GB2312" w:eastAsia="仿宋_GB2312"/>
                <w:sz w:val="24"/>
              </w:rPr>
            </w:pPr>
            <w:r>
              <w:rPr>
                <w:rFonts w:hint="eastAsia" w:ascii="仿宋_GB2312" w:eastAsia="仿宋_GB2312"/>
                <w:sz w:val="24"/>
              </w:rPr>
              <w:t>施工单位（盖章）</w:t>
            </w: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项目经理：</w:t>
            </w:r>
          </w:p>
        </w:tc>
        <w:tc>
          <w:tcPr>
            <w:tcW w:w="2953" w:type="dxa"/>
            <w:gridSpan w:val="2"/>
            <w:vAlign w:val="top"/>
          </w:tcPr>
          <w:p>
            <w:pPr>
              <w:spacing w:line="360" w:lineRule="auto"/>
              <w:rPr>
                <w:rFonts w:ascii="仿宋_GB2312" w:eastAsia="仿宋_GB2312"/>
                <w:sz w:val="24"/>
              </w:rPr>
            </w:pPr>
            <w:r>
              <w:rPr>
                <w:rFonts w:hint="eastAsia" w:ascii="仿宋_GB2312" w:eastAsia="仿宋_GB2312"/>
                <w:sz w:val="24"/>
              </w:rPr>
              <w:t>监理单位</w:t>
            </w:r>
          </w:p>
          <w:p>
            <w:pPr>
              <w:spacing w:line="360" w:lineRule="auto"/>
              <w:rPr>
                <w:rFonts w:ascii="仿宋_GB2312" w:eastAsia="仿宋_GB2312"/>
                <w:sz w:val="24"/>
              </w:rPr>
            </w:pPr>
          </w:p>
          <w:p>
            <w:pPr>
              <w:spacing w:line="360" w:lineRule="auto"/>
              <w:ind w:firstLine="120" w:firstLineChars="50"/>
              <w:rPr>
                <w:rFonts w:ascii="仿宋_GB2312" w:eastAsia="仿宋_GB2312"/>
                <w:sz w:val="24"/>
              </w:rPr>
            </w:pPr>
            <w:r>
              <w:rPr>
                <w:rFonts w:hint="eastAsia" w:ascii="仿宋_GB2312" w:eastAsia="仿宋_GB2312"/>
                <w:sz w:val="24"/>
              </w:rPr>
              <w:t>项目总监：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6" w:hRule="atLeast"/>
        </w:trPr>
        <w:tc>
          <w:tcPr>
            <w:tcW w:w="2802" w:type="dxa"/>
            <w:gridSpan w:val="2"/>
            <w:vAlign w:val="center"/>
          </w:tcPr>
          <w:p>
            <w:pPr>
              <w:spacing w:line="360" w:lineRule="auto"/>
              <w:jc w:val="left"/>
              <w:rPr>
                <w:rFonts w:ascii="仿宋_GB2312" w:eastAsia="仿宋_GB2312"/>
                <w:sz w:val="24"/>
              </w:rPr>
            </w:pPr>
            <w:r>
              <w:rPr>
                <w:rFonts w:hint="eastAsia" w:ascii="仿宋_GB2312" w:eastAsia="仿宋_GB2312"/>
                <w:sz w:val="24"/>
              </w:rPr>
              <w:t>项目执行单位</w:t>
            </w:r>
          </w:p>
          <w:p>
            <w:pPr>
              <w:spacing w:line="360" w:lineRule="auto"/>
              <w:jc w:val="left"/>
              <w:rPr>
                <w:rFonts w:ascii="仿宋_GB2312" w:eastAsia="仿宋_GB2312"/>
                <w:sz w:val="24"/>
              </w:rPr>
            </w:pPr>
          </w:p>
          <w:p>
            <w:pPr>
              <w:spacing w:line="360" w:lineRule="auto"/>
              <w:jc w:val="left"/>
              <w:rPr>
                <w:rFonts w:ascii="仿宋_GB2312" w:eastAsia="仿宋_GB2312"/>
                <w:sz w:val="24"/>
              </w:rPr>
            </w:pPr>
            <w:r>
              <w:rPr>
                <w:rFonts w:hint="eastAsia" w:ascii="仿宋_GB2312" w:eastAsia="仿宋_GB2312"/>
                <w:sz w:val="24"/>
              </w:rPr>
              <w:t>项目负责人：</w:t>
            </w:r>
          </w:p>
        </w:tc>
        <w:tc>
          <w:tcPr>
            <w:tcW w:w="3089" w:type="dxa"/>
            <w:gridSpan w:val="2"/>
            <w:vAlign w:val="top"/>
          </w:tcPr>
          <w:p>
            <w:pPr>
              <w:spacing w:line="360" w:lineRule="auto"/>
              <w:rPr>
                <w:rFonts w:ascii="仿宋_GB2312" w:eastAsia="仿宋_GB2312"/>
                <w:sz w:val="24"/>
              </w:rPr>
            </w:pPr>
            <w:r>
              <w:rPr>
                <w:rFonts w:hint="eastAsia" w:ascii="仿宋_GB2312" w:eastAsia="仿宋_GB2312"/>
                <w:sz w:val="24"/>
              </w:rPr>
              <w:t>业务分管部室</w:t>
            </w: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交接人：</w:t>
            </w:r>
          </w:p>
        </w:tc>
        <w:tc>
          <w:tcPr>
            <w:tcW w:w="2953" w:type="dxa"/>
            <w:gridSpan w:val="2"/>
            <w:vAlign w:val="top"/>
          </w:tcPr>
          <w:p>
            <w:pPr>
              <w:spacing w:line="360" w:lineRule="auto"/>
              <w:rPr>
                <w:rFonts w:ascii="仿宋_GB2312" w:eastAsia="仿宋_GB2312"/>
                <w:sz w:val="24"/>
              </w:rPr>
            </w:pPr>
            <w:r>
              <w:rPr>
                <w:rFonts w:hint="eastAsia" w:ascii="仿宋_GB2312" w:eastAsia="仿宋_GB2312"/>
                <w:sz w:val="24"/>
              </w:rPr>
              <w:t>质量监督机构</w:t>
            </w:r>
          </w:p>
          <w:p>
            <w:pPr>
              <w:spacing w:line="360" w:lineRule="auto"/>
              <w:rPr>
                <w:rFonts w:ascii="仿宋_GB2312" w:eastAsia="仿宋_GB2312"/>
                <w:sz w:val="24"/>
              </w:rPr>
            </w:pPr>
          </w:p>
          <w:p>
            <w:pPr>
              <w:spacing w:line="360" w:lineRule="auto"/>
              <w:rPr>
                <w:rFonts w:ascii="仿宋_GB2312" w:eastAsia="仿宋_GB2312"/>
                <w:sz w:val="24"/>
              </w:rPr>
            </w:pPr>
            <w:r>
              <w:rPr>
                <w:rFonts w:hint="eastAsia" w:ascii="仿宋_GB2312" w:eastAsia="仿宋_GB2312"/>
                <w:sz w:val="24"/>
              </w:rPr>
              <w:t>现场代表：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2802" w:type="dxa"/>
            <w:gridSpan w:val="2"/>
            <w:vAlign w:val="center"/>
          </w:tcPr>
          <w:p>
            <w:pPr>
              <w:spacing w:line="360" w:lineRule="auto"/>
              <w:jc w:val="center"/>
              <w:rPr>
                <w:rFonts w:ascii="仿宋_GB2312" w:eastAsia="仿宋_GB2312"/>
                <w:sz w:val="24"/>
              </w:rPr>
            </w:pPr>
            <w:r>
              <w:rPr>
                <w:rFonts w:hint="eastAsia" w:ascii="仿宋_GB2312" w:eastAsia="仿宋_GB2312"/>
                <w:sz w:val="24"/>
              </w:rPr>
              <w:t>其他参加交接人员</w:t>
            </w:r>
          </w:p>
        </w:tc>
        <w:tc>
          <w:tcPr>
            <w:tcW w:w="6042" w:type="dxa"/>
            <w:gridSpan w:val="4"/>
            <w:vAlign w:val="top"/>
          </w:tcPr>
          <w:p>
            <w:pPr>
              <w:spacing w:line="360" w:lineRule="auto"/>
              <w:rPr>
                <w:rFonts w:ascii="仿宋_GB2312" w:eastAsia="仿宋_GB2312"/>
                <w:sz w:val="24"/>
              </w:rPr>
            </w:pPr>
          </w:p>
        </w:tc>
      </w:tr>
    </w:tbl>
    <w:p>
      <w:pPr>
        <w:widowControl/>
        <w:jc w:val="left"/>
        <w:rPr>
          <w:rFonts w:hint="eastAsia"/>
          <w:sz w:val="18"/>
          <w:szCs w:val="18"/>
        </w:rPr>
      </w:pPr>
    </w:p>
    <w:p>
      <w:pPr>
        <w:widowControl/>
        <w:jc w:val="left"/>
        <w:rPr>
          <w:sz w:val="18"/>
          <w:szCs w:val="18"/>
        </w:rPr>
      </w:pPr>
      <w:r>
        <w:rPr>
          <w:rFonts w:hint="eastAsia"/>
          <w:sz w:val="18"/>
          <w:szCs w:val="18"/>
        </w:rPr>
        <w:t>备注：</w:t>
      </w:r>
      <w:r>
        <w:rPr>
          <w:rFonts w:hint="eastAsia" w:ascii="宋体" w:hAnsi="宋体"/>
          <w:sz w:val="18"/>
          <w:szCs w:val="18"/>
        </w:rPr>
        <w:t>①</w:t>
      </w:r>
      <w:r>
        <w:rPr>
          <w:rFonts w:hint="eastAsia"/>
          <w:sz w:val="18"/>
          <w:szCs w:val="18"/>
        </w:rPr>
        <w:t>设计（合同）外增减工作量，有则填具体内容，没有填“无”，不能空白。</w:t>
      </w:r>
      <w:r>
        <w:rPr>
          <w:rFonts w:hint="eastAsia" w:hAnsi="宋体"/>
          <w:sz w:val="18"/>
          <w:szCs w:val="18"/>
        </w:rPr>
        <w:t>②交工小组评定意见（同意/不同意交接）现场填写。③</w:t>
      </w:r>
      <w:r>
        <w:rPr>
          <w:rFonts w:hint="eastAsia"/>
          <w:sz w:val="18"/>
          <w:szCs w:val="18"/>
        </w:rPr>
        <w:t>交接书是办理项目结算的依据。④</w:t>
      </w:r>
      <w:r>
        <w:rPr>
          <w:rFonts w:hint="eastAsia" w:hAnsi="宋体"/>
          <w:sz w:val="18"/>
          <w:szCs w:val="18"/>
        </w:rPr>
        <w:t>此表一式三份。</w:t>
      </w:r>
    </w:p>
    <w:p>
      <w:pPr>
        <w:widowControl/>
        <w:jc w:val="center"/>
        <w:rPr>
          <w:rFonts w:ascii="仿宋_GB2312" w:hAnsi="宋体" w:eastAsia="仿宋_GB2312" w:cs="宋体"/>
          <w:b/>
          <w:bCs/>
          <w:kern w:val="0"/>
          <w:sz w:val="40"/>
          <w:szCs w:val="40"/>
        </w:rPr>
      </w:pPr>
      <w:r>
        <w:rPr>
          <w:rFonts w:eastAsia="黑体"/>
          <w:sz w:val="30"/>
        </w:rPr>
        <w:br w:type="page"/>
      </w:r>
      <w:r>
        <w:rPr>
          <w:rFonts w:hint="eastAsia" w:ascii="仿宋_GB2312" w:hAnsi="宋体" w:eastAsia="仿宋_GB2312" w:cs="宋体"/>
          <w:b/>
          <w:bCs/>
          <w:kern w:val="0"/>
          <w:sz w:val="40"/>
          <w:szCs w:val="40"/>
        </w:rPr>
        <w:t>设 计 变 更 单</w:t>
      </w:r>
    </w:p>
    <w:tbl>
      <w:tblPr>
        <w:tblStyle w:val="51"/>
        <w:tblW w:w="87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397"/>
        <w:gridCol w:w="1398"/>
        <w:gridCol w:w="1271"/>
        <w:gridCol w:w="301"/>
        <w:gridCol w:w="1084"/>
        <w:gridCol w:w="15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744" w:type="dxa"/>
            <w:vAlign w:val="center"/>
          </w:tcPr>
          <w:p>
            <w:pPr>
              <w:jc w:val="center"/>
              <w:rPr>
                <w:rFonts w:ascii="宋体" w:hAnsi="宋体" w:cs="宋体-18030"/>
                <w:szCs w:val="21"/>
              </w:rPr>
            </w:pPr>
            <w:r>
              <w:rPr>
                <w:rFonts w:hint="eastAsia" w:ascii="宋体" w:hAnsi="宋体" w:cs="宋体-18030"/>
                <w:szCs w:val="21"/>
              </w:rPr>
              <w:t>项目名称</w:t>
            </w:r>
          </w:p>
        </w:tc>
        <w:tc>
          <w:tcPr>
            <w:tcW w:w="4066" w:type="dxa"/>
            <w:gridSpan w:val="3"/>
            <w:vAlign w:val="center"/>
          </w:tcPr>
          <w:p>
            <w:pPr>
              <w:jc w:val="center"/>
              <w:rPr>
                <w:rFonts w:ascii="宋体" w:hAnsi="宋体" w:cs="宋体-18030"/>
                <w:szCs w:val="21"/>
              </w:rPr>
            </w:pPr>
          </w:p>
        </w:tc>
        <w:tc>
          <w:tcPr>
            <w:tcW w:w="1385" w:type="dxa"/>
            <w:gridSpan w:val="2"/>
            <w:vAlign w:val="center"/>
          </w:tcPr>
          <w:p>
            <w:pPr>
              <w:jc w:val="center"/>
              <w:rPr>
                <w:rFonts w:ascii="宋体" w:hAnsi="宋体" w:cs="宋体-18030"/>
                <w:szCs w:val="21"/>
              </w:rPr>
            </w:pPr>
            <w:r>
              <w:rPr>
                <w:rFonts w:hint="eastAsia" w:ascii="宋体" w:hAnsi="宋体" w:cs="宋体-18030"/>
                <w:szCs w:val="21"/>
              </w:rPr>
              <w:t>变更时间</w:t>
            </w:r>
          </w:p>
        </w:tc>
        <w:tc>
          <w:tcPr>
            <w:tcW w:w="1537" w:type="dxa"/>
            <w:vAlign w:val="center"/>
          </w:tcPr>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744" w:type="dxa"/>
            <w:vAlign w:val="center"/>
          </w:tcPr>
          <w:p>
            <w:pPr>
              <w:jc w:val="center"/>
              <w:rPr>
                <w:rFonts w:ascii="宋体" w:hAnsi="宋体" w:cs="宋体-18030"/>
                <w:szCs w:val="21"/>
              </w:rPr>
            </w:pPr>
            <w:r>
              <w:rPr>
                <w:rFonts w:hint="eastAsia" w:ascii="宋体" w:hAnsi="宋体" w:cs="宋体-18030"/>
                <w:szCs w:val="21"/>
              </w:rPr>
              <w:t>施工单位</w:t>
            </w:r>
          </w:p>
        </w:tc>
        <w:tc>
          <w:tcPr>
            <w:tcW w:w="4066" w:type="dxa"/>
            <w:gridSpan w:val="3"/>
            <w:vAlign w:val="center"/>
          </w:tcPr>
          <w:p>
            <w:pPr>
              <w:jc w:val="center"/>
              <w:rPr>
                <w:rFonts w:ascii="宋体" w:hAnsi="宋体" w:cs="宋体-18030"/>
                <w:szCs w:val="21"/>
              </w:rPr>
            </w:pPr>
          </w:p>
        </w:tc>
        <w:tc>
          <w:tcPr>
            <w:tcW w:w="1385" w:type="dxa"/>
            <w:gridSpan w:val="2"/>
            <w:vAlign w:val="center"/>
          </w:tcPr>
          <w:p>
            <w:pPr>
              <w:jc w:val="center"/>
              <w:rPr>
                <w:rFonts w:ascii="宋体" w:hAnsi="宋体" w:cs="宋体-18030"/>
                <w:szCs w:val="21"/>
              </w:rPr>
            </w:pPr>
            <w:r>
              <w:rPr>
                <w:rFonts w:hint="eastAsia" w:ascii="宋体" w:hAnsi="宋体" w:cs="宋体-18030"/>
                <w:szCs w:val="21"/>
              </w:rPr>
              <w:t>变更单号</w:t>
            </w:r>
          </w:p>
        </w:tc>
        <w:tc>
          <w:tcPr>
            <w:tcW w:w="1537" w:type="dxa"/>
            <w:vAlign w:val="center"/>
          </w:tcPr>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5810" w:type="dxa"/>
            <w:gridSpan w:val="4"/>
            <w:vAlign w:val="top"/>
          </w:tcPr>
          <w:p>
            <w:pPr>
              <w:rPr>
                <w:rFonts w:ascii="宋体" w:hAnsi="宋体" w:cs="宋体-18030"/>
                <w:szCs w:val="21"/>
              </w:rPr>
            </w:pPr>
            <w:r>
              <w:rPr>
                <w:rFonts w:hint="eastAsia" w:ascii="宋体" w:hAnsi="宋体" w:cs="宋体-18030"/>
                <w:szCs w:val="21"/>
              </w:rPr>
              <w:t>变更原因</w:t>
            </w:r>
          </w:p>
          <w:p>
            <w:pPr>
              <w:jc w:val="center"/>
              <w:rPr>
                <w:rFonts w:ascii="宋体" w:hAnsi="宋体" w:cs="宋体-18030"/>
                <w:szCs w:val="21"/>
              </w:rPr>
            </w:pPr>
          </w:p>
        </w:tc>
        <w:tc>
          <w:tcPr>
            <w:tcW w:w="1385" w:type="dxa"/>
            <w:gridSpan w:val="2"/>
            <w:vAlign w:val="center"/>
          </w:tcPr>
          <w:p>
            <w:pPr>
              <w:jc w:val="center"/>
              <w:rPr>
                <w:rFonts w:ascii="宋体" w:hAnsi="宋体" w:cs="宋体-18030"/>
                <w:bCs/>
                <w:szCs w:val="21"/>
              </w:rPr>
            </w:pPr>
            <w:r>
              <w:rPr>
                <w:rFonts w:hint="eastAsia" w:ascii="宋体" w:hAnsi="宋体" w:cs="宋体-18030"/>
                <w:bCs/>
                <w:szCs w:val="21"/>
              </w:rPr>
              <w:t>预计增减</w:t>
            </w:r>
          </w:p>
          <w:p>
            <w:pPr>
              <w:jc w:val="center"/>
              <w:rPr>
                <w:rFonts w:ascii="宋体" w:hAnsi="宋体" w:cs="宋体-18030"/>
                <w:bCs/>
                <w:szCs w:val="21"/>
              </w:rPr>
            </w:pPr>
            <w:r>
              <w:rPr>
                <w:rFonts w:hint="eastAsia" w:ascii="宋体" w:hAnsi="宋体" w:cs="宋体-18030"/>
                <w:bCs/>
                <w:szCs w:val="21"/>
              </w:rPr>
              <w:t>费用（万元）</w:t>
            </w:r>
          </w:p>
        </w:tc>
        <w:tc>
          <w:tcPr>
            <w:tcW w:w="1537" w:type="dxa"/>
            <w:vAlign w:val="top"/>
          </w:tcPr>
          <w:p>
            <w:pPr>
              <w:jc w:val="center"/>
              <w:rPr>
                <w:rFonts w:ascii="宋体" w:hAnsi="宋体" w:cs="宋体-18030"/>
                <w:b/>
                <w:bCs/>
                <w:szCs w:val="21"/>
              </w:rPr>
            </w:pPr>
          </w:p>
          <w:p>
            <w:pPr>
              <w:jc w:val="center"/>
              <w:rPr>
                <w:rFonts w:ascii="宋体" w:hAnsi="宋体" w:cs="宋体-18030"/>
                <w:b/>
                <w:bCs/>
                <w:szCs w:val="21"/>
              </w:rPr>
            </w:pPr>
          </w:p>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81" w:hRule="atLeast"/>
          <w:jc w:val="center"/>
        </w:trPr>
        <w:tc>
          <w:tcPr>
            <w:tcW w:w="8732" w:type="dxa"/>
            <w:gridSpan w:val="7"/>
            <w:vAlign w:val="top"/>
          </w:tcPr>
          <w:p>
            <w:pPr>
              <w:rPr>
                <w:rFonts w:ascii="宋体" w:hAnsi="宋体" w:cs="宋体-18030"/>
                <w:szCs w:val="21"/>
              </w:rPr>
            </w:pPr>
            <w:r>
              <w:rPr>
                <w:rFonts w:hint="eastAsia" w:ascii="宋体" w:hAnsi="宋体" w:cs="宋体-18030"/>
                <w:szCs w:val="21"/>
              </w:rPr>
              <w:t>变更内容</w:t>
            </w:r>
          </w:p>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1744" w:type="dxa"/>
            <w:vAlign w:val="center"/>
          </w:tcPr>
          <w:p>
            <w:pPr>
              <w:jc w:val="center"/>
              <w:rPr>
                <w:rFonts w:ascii="宋体" w:hAnsi="宋体" w:cs="宋体-18030"/>
                <w:szCs w:val="21"/>
              </w:rPr>
            </w:pPr>
            <w:r>
              <w:rPr>
                <w:rFonts w:hint="eastAsia" w:ascii="宋体" w:hAnsi="宋体" w:cs="宋体-18030"/>
                <w:szCs w:val="21"/>
              </w:rPr>
              <w:t>设计人</w:t>
            </w:r>
          </w:p>
        </w:tc>
        <w:tc>
          <w:tcPr>
            <w:tcW w:w="1397" w:type="dxa"/>
            <w:vAlign w:val="center"/>
          </w:tcPr>
          <w:p>
            <w:pPr>
              <w:jc w:val="center"/>
              <w:rPr>
                <w:rFonts w:ascii="宋体" w:hAnsi="宋体" w:cs="宋体-18030"/>
                <w:szCs w:val="21"/>
              </w:rPr>
            </w:pPr>
            <w:r>
              <w:rPr>
                <w:rFonts w:hint="eastAsia" w:ascii="宋体" w:hAnsi="宋体" w:cs="宋体-18030"/>
                <w:szCs w:val="21"/>
              </w:rPr>
              <w:t>审核人</w:t>
            </w:r>
          </w:p>
        </w:tc>
        <w:tc>
          <w:tcPr>
            <w:tcW w:w="1398" w:type="dxa"/>
            <w:vAlign w:val="center"/>
          </w:tcPr>
          <w:p>
            <w:pPr>
              <w:jc w:val="center"/>
              <w:rPr>
                <w:rFonts w:ascii="宋体" w:hAnsi="宋体" w:cs="宋体-18030"/>
                <w:szCs w:val="21"/>
              </w:rPr>
            </w:pPr>
            <w:r>
              <w:rPr>
                <w:rFonts w:hint="eastAsia" w:ascii="宋体" w:hAnsi="宋体" w:cs="宋体-18030"/>
                <w:szCs w:val="21"/>
              </w:rPr>
              <w:t>审定人</w:t>
            </w:r>
          </w:p>
        </w:tc>
        <w:tc>
          <w:tcPr>
            <w:tcW w:w="1572" w:type="dxa"/>
            <w:gridSpan w:val="2"/>
            <w:vAlign w:val="center"/>
          </w:tcPr>
          <w:p>
            <w:pPr>
              <w:jc w:val="center"/>
              <w:rPr>
                <w:rFonts w:ascii="宋体" w:hAnsi="宋体" w:cs="宋体-18030"/>
                <w:szCs w:val="21"/>
              </w:rPr>
            </w:pPr>
            <w:r>
              <w:rPr>
                <w:rFonts w:hint="eastAsia" w:ascii="宋体" w:hAnsi="宋体" w:cs="宋体-18030"/>
                <w:szCs w:val="21"/>
              </w:rPr>
              <w:t>项目负责人</w:t>
            </w:r>
          </w:p>
        </w:tc>
        <w:tc>
          <w:tcPr>
            <w:tcW w:w="2621" w:type="dxa"/>
            <w:gridSpan w:val="2"/>
            <w:vMerge w:val="restart"/>
            <w:vAlign w:val="center"/>
          </w:tcPr>
          <w:p>
            <w:pPr>
              <w:jc w:val="center"/>
              <w:rPr>
                <w:rFonts w:ascii="宋体" w:hAnsi="宋体" w:cs="宋体-18030"/>
                <w:szCs w:val="21"/>
              </w:rPr>
            </w:pPr>
            <w:r>
              <w:rPr>
                <w:rFonts w:hint="eastAsia" w:ascii="宋体" w:hAnsi="宋体" w:cs="宋体-18030"/>
                <w:szCs w:val="21"/>
              </w:rPr>
              <w:t>设计单位设计专用章</w:t>
            </w:r>
          </w:p>
          <w:p>
            <w:pPr>
              <w:jc w:val="center"/>
              <w:rPr>
                <w:rFonts w:ascii="宋体" w:hAnsi="宋体" w:cs="宋体-18030"/>
                <w:szCs w:val="21"/>
              </w:rPr>
            </w:pPr>
          </w:p>
          <w:p>
            <w:pPr>
              <w:jc w:val="center"/>
              <w:rPr>
                <w:rFonts w:ascii="宋体" w:hAnsi="宋体" w:cs="宋体-18030"/>
                <w:szCs w:val="21"/>
              </w:rPr>
            </w:pPr>
          </w:p>
          <w:p>
            <w:pPr>
              <w:jc w:val="right"/>
              <w:rPr>
                <w:rFonts w:ascii="宋体" w:hAnsi="宋体" w:cs="宋体-18030"/>
                <w:szCs w:val="21"/>
              </w:rPr>
            </w:pPr>
            <w:r>
              <w:rPr>
                <w:rFonts w:hint="eastAsia" w:ascii="宋体" w:hAnsi="宋体" w:cs="宋体-18030"/>
                <w:szCs w:val="21"/>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jc w:val="center"/>
        </w:trPr>
        <w:tc>
          <w:tcPr>
            <w:tcW w:w="1744" w:type="dxa"/>
            <w:vAlign w:val="center"/>
          </w:tcPr>
          <w:p>
            <w:pPr>
              <w:jc w:val="center"/>
              <w:rPr>
                <w:rFonts w:ascii="宋体" w:hAnsi="宋体" w:cs="宋体-18030"/>
                <w:szCs w:val="21"/>
              </w:rPr>
            </w:pPr>
          </w:p>
        </w:tc>
        <w:tc>
          <w:tcPr>
            <w:tcW w:w="1397" w:type="dxa"/>
            <w:vAlign w:val="center"/>
          </w:tcPr>
          <w:p>
            <w:pPr>
              <w:jc w:val="center"/>
              <w:rPr>
                <w:rFonts w:ascii="宋体" w:hAnsi="宋体" w:cs="宋体-18030"/>
                <w:szCs w:val="21"/>
              </w:rPr>
            </w:pPr>
          </w:p>
        </w:tc>
        <w:tc>
          <w:tcPr>
            <w:tcW w:w="1398" w:type="dxa"/>
            <w:vAlign w:val="center"/>
          </w:tcPr>
          <w:p>
            <w:pPr>
              <w:jc w:val="center"/>
              <w:rPr>
                <w:rFonts w:ascii="宋体" w:hAnsi="宋体" w:cs="宋体-18030"/>
                <w:szCs w:val="21"/>
              </w:rPr>
            </w:pPr>
          </w:p>
        </w:tc>
        <w:tc>
          <w:tcPr>
            <w:tcW w:w="1572" w:type="dxa"/>
            <w:gridSpan w:val="2"/>
            <w:vAlign w:val="center"/>
          </w:tcPr>
          <w:p>
            <w:pPr>
              <w:jc w:val="center"/>
              <w:rPr>
                <w:rFonts w:ascii="宋体" w:hAnsi="宋体" w:cs="宋体-18030"/>
                <w:szCs w:val="21"/>
              </w:rPr>
            </w:pPr>
          </w:p>
        </w:tc>
        <w:tc>
          <w:tcPr>
            <w:tcW w:w="2621" w:type="dxa"/>
            <w:gridSpan w:val="2"/>
            <w:vMerge w:val="continue"/>
            <w:vAlign w:val="center"/>
          </w:tcPr>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60" w:hRule="atLeast"/>
          <w:jc w:val="center"/>
        </w:trPr>
        <w:tc>
          <w:tcPr>
            <w:tcW w:w="8732" w:type="dxa"/>
            <w:gridSpan w:val="7"/>
            <w:vAlign w:val="top"/>
          </w:tcPr>
          <w:p>
            <w:pPr>
              <w:rPr>
                <w:rFonts w:ascii="宋体" w:hAnsi="宋体" w:cs="宋体-18030"/>
                <w:szCs w:val="21"/>
              </w:rPr>
            </w:pPr>
            <w:r>
              <w:rPr>
                <w:rFonts w:hint="eastAsia" w:ascii="宋体" w:hAnsi="宋体" w:cs="宋体-18030"/>
                <w:szCs w:val="21"/>
              </w:rPr>
              <w:t>业务分管部门审查意见</w:t>
            </w:r>
          </w:p>
          <w:p>
            <w:pPr>
              <w:rPr>
                <w:rFonts w:ascii="宋体" w:hAnsi="宋体" w:cs="宋体-18030"/>
                <w:szCs w:val="21"/>
              </w:rPr>
            </w:pPr>
          </w:p>
          <w:p>
            <w:pPr>
              <w:rPr>
                <w:rFonts w:ascii="宋体" w:hAnsi="宋体" w:cs="宋体-18030"/>
                <w:szCs w:val="21"/>
              </w:rPr>
            </w:pPr>
          </w:p>
          <w:p>
            <w:pPr>
              <w:rPr>
                <w:rFonts w:ascii="宋体" w:hAnsi="宋体" w:cs="宋体-18030"/>
                <w:szCs w:val="21"/>
              </w:rPr>
            </w:pPr>
          </w:p>
          <w:p>
            <w:pPr>
              <w:rPr>
                <w:rFonts w:ascii="宋体" w:hAnsi="宋体" w:cs="宋体-18030"/>
                <w:szCs w:val="21"/>
              </w:rPr>
            </w:pPr>
          </w:p>
          <w:p>
            <w:pPr>
              <w:wordWrap w:val="0"/>
              <w:jc w:val="right"/>
              <w:rPr>
                <w:rFonts w:ascii="宋体" w:hAnsi="宋体" w:cs="宋体-18030"/>
                <w:szCs w:val="21"/>
              </w:rPr>
            </w:pPr>
            <w:r>
              <w:rPr>
                <w:rFonts w:hint="eastAsia" w:ascii="宋体" w:hAnsi="宋体" w:cs="宋体-18030"/>
                <w:szCs w:val="21"/>
              </w:rPr>
              <w:t xml:space="preserve"> </w:t>
            </w:r>
          </w:p>
          <w:p>
            <w:pPr>
              <w:wordWrap w:val="0"/>
              <w:ind w:right="420" w:firstLine="5040" w:firstLineChars="2400"/>
              <w:rPr>
                <w:rFonts w:ascii="宋体" w:hAnsi="宋体" w:cs="宋体-18030"/>
                <w:szCs w:val="21"/>
              </w:rPr>
            </w:pPr>
            <w:r>
              <w:rPr>
                <w:rFonts w:hint="eastAsia" w:ascii="宋体" w:hAnsi="宋体" w:cs="宋体-18030"/>
                <w:szCs w:val="21"/>
              </w:rPr>
              <w:t>审 查 人：</w:t>
            </w:r>
          </w:p>
          <w:p>
            <w:pPr>
              <w:wordWrap w:val="0"/>
              <w:jc w:val="right"/>
              <w:rPr>
                <w:rFonts w:ascii="宋体" w:hAnsi="宋体" w:cs="宋体-18030"/>
                <w:szCs w:val="21"/>
              </w:rPr>
            </w:pPr>
            <w:r>
              <w:rPr>
                <w:rFonts w:hint="eastAsia" w:ascii="宋体" w:hAnsi="宋体" w:cs="宋体-18030"/>
                <w:szCs w:val="21"/>
              </w:rPr>
              <w:t xml:space="preserve"> 部门领导：                       </w:t>
            </w:r>
          </w:p>
          <w:p>
            <w:pPr>
              <w:wordWrap w:val="0"/>
              <w:ind w:right="1260"/>
              <w:jc w:val="center"/>
              <w:rPr>
                <w:rFonts w:ascii="宋体" w:hAnsi="宋体" w:cs="宋体-18030"/>
                <w:szCs w:val="21"/>
              </w:rPr>
            </w:pPr>
            <w:r>
              <w:rPr>
                <w:rFonts w:hint="eastAsia" w:ascii="宋体" w:hAnsi="宋体" w:cs="宋体-18030"/>
                <w:szCs w:val="21"/>
              </w:rPr>
              <w:t xml:space="preserve">                                                （公章）              </w:t>
            </w:r>
          </w:p>
          <w:p>
            <w:pPr>
              <w:ind w:firstLine="6720"/>
              <w:jc w:val="right"/>
              <w:rPr>
                <w:rFonts w:ascii="宋体" w:hAnsi="宋体" w:cs="宋体-18030"/>
                <w:szCs w:val="21"/>
              </w:rPr>
            </w:pPr>
            <w:r>
              <w:rPr>
                <w:rFonts w:hint="eastAsia" w:ascii="宋体" w:hAnsi="宋体" w:cs="宋体-18030"/>
                <w:szCs w:val="21"/>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57" w:hRule="atLeast"/>
          <w:jc w:val="center"/>
        </w:trPr>
        <w:tc>
          <w:tcPr>
            <w:tcW w:w="8732" w:type="dxa"/>
            <w:gridSpan w:val="7"/>
            <w:vAlign w:val="top"/>
          </w:tcPr>
          <w:p>
            <w:pPr>
              <w:rPr>
                <w:rFonts w:ascii="宋体" w:hAnsi="宋体" w:cs="宋体-18030"/>
                <w:szCs w:val="21"/>
              </w:rPr>
            </w:pPr>
            <w:r>
              <w:rPr>
                <w:rFonts w:hint="eastAsia" w:ascii="宋体" w:hAnsi="宋体" w:cs="宋体-18030"/>
                <w:szCs w:val="21"/>
              </w:rPr>
              <w:t>分管领导意见</w:t>
            </w:r>
          </w:p>
          <w:p>
            <w:pPr>
              <w:rPr>
                <w:rFonts w:ascii="宋体" w:hAnsi="宋体" w:cs="宋体-18030"/>
                <w:szCs w:val="21"/>
              </w:rPr>
            </w:pPr>
          </w:p>
          <w:p>
            <w:pPr>
              <w:rPr>
                <w:rFonts w:ascii="宋体" w:hAnsi="宋体" w:cs="宋体-18030"/>
                <w:szCs w:val="21"/>
              </w:rPr>
            </w:pPr>
          </w:p>
          <w:p>
            <w:pPr>
              <w:rPr>
                <w:rFonts w:ascii="宋体" w:hAnsi="宋体" w:cs="宋体-18030"/>
                <w:szCs w:val="21"/>
              </w:rPr>
            </w:pPr>
          </w:p>
          <w:p>
            <w:pPr>
              <w:rPr>
                <w:rFonts w:ascii="宋体" w:hAnsi="宋体" w:cs="宋体-18030"/>
                <w:szCs w:val="21"/>
              </w:rPr>
            </w:pPr>
          </w:p>
          <w:p>
            <w:pPr>
              <w:ind w:firstLine="5145" w:firstLineChars="2450"/>
              <w:rPr>
                <w:rFonts w:ascii="宋体" w:hAnsi="宋体" w:cs="宋体-18030"/>
                <w:szCs w:val="21"/>
              </w:rPr>
            </w:pPr>
            <w:r>
              <w:rPr>
                <w:rFonts w:hint="eastAsia" w:ascii="宋体" w:hAnsi="宋体" w:cs="宋体-18030"/>
                <w:szCs w:val="21"/>
              </w:rPr>
              <w:t>分管领导：</w:t>
            </w:r>
          </w:p>
          <w:p>
            <w:pPr>
              <w:jc w:val="right"/>
              <w:rPr>
                <w:rFonts w:ascii="宋体" w:hAnsi="宋体" w:cs="宋体-18030"/>
                <w:szCs w:val="21"/>
              </w:rPr>
            </w:pPr>
            <w:r>
              <w:rPr>
                <w:rFonts w:hint="eastAsia" w:ascii="宋体" w:hAnsi="宋体" w:cs="宋体-18030"/>
                <w:szCs w:val="21"/>
              </w:rPr>
              <w:t>年    月    日</w:t>
            </w:r>
          </w:p>
        </w:tc>
      </w:tr>
    </w:tbl>
    <w:p>
      <w:pPr>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施 工 联 络 单</w:t>
      </w:r>
    </w:p>
    <w:tbl>
      <w:tblPr>
        <w:tblStyle w:val="51"/>
        <w:tblW w:w="87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580"/>
        <w:gridCol w:w="1429"/>
        <w:gridCol w:w="1374"/>
        <w:gridCol w:w="15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79" w:type="dxa"/>
            <w:vAlign w:val="center"/>
          </w:tcPr>
          <w:p>
            <w:pPr>
              <w:jc w:val="center"/>
              <w:rPr>
                <w:rFonts w:ascii="宋体" w:hAnsi="宋体" w:cs="宋体-18030"/>
                <w:szCs w:val="21"/>
              </w:rPr>
            </w:pPr>
            <w:r>
              <w:rPr>
                <w:rFonts w:hint="eastAsia" w:ascii="宋体" w:hAnsi="宋体" w:cs="宋体-18030"/>
                <w:szCs w:val="21"/>
              </w:rPr>
              <w:t>项目名称</w:t>
            </w:r>
          </w:p>
        </w:tc>
        <w:tc>
          <w:tcPr>
            <w:tcW w:w="4009" w:type="dxa"/>
            <w:gridSpan w:val="2"/>
            <w:vAlign w:val="center"/>
          </w:tcPr>
          <w:p>
            <w:pPr>
              <w:jc w:val="center"/>
              <w:rPr>
                <w:rFonts w:ascii="宋体" w:hAnsi="宋体" w:cs="宋体-18030"/>
                <w:szCs w:val="21"/>
              </w:rPr>
            </w:pPr>
          </w:p>
        </w:tc>
        <w:tc>
          <w:tcPr>
            <w:tcW w:w="1374" w:type="dxa"/>
            <w:vAlign w:val="center"/>
          </w:tcPr>
          <w:p>
            <w:pPr>
              <w:jc w:val="center"/>
              <w:rPr>
                <w:rFonts w:ascii="宋体" w:hAnsi="宋体" w:cs="宋体-18030"/>
                <w:szCs w:val="21"/>
              </w:rPr>
            </w:pPr>
            <w:r>
              <w:rPr>
                <w:rFonts w:hint="eastAsia" w:ascii="宋体" w:hAnsi="宋体" w:cs="宋体-18030"/>
                <w:szCs w:val="21"/>
              </w:rPr>
              <w:t>联络时间</w:t>
            </w:r>
          </w:p>
        </w:tc>
        <w:tc>
          <w:tcPr>
            <w:tcW w:w="1570" w:type="dxa"/>
            <w:vAlign w:val="center"/>
          </w:tcPr>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79" w:type="dxa"/>
            <w:vAlign w:val="center"/>
          </w:tcPr>
          <w:p>
            <w:pPr>
              <w:jc w:val="center"/>
              <w:rPr>
                <w:rFonts w:ascii="宋体" w:hAnsi="宋体" w:cs="宋体-18030"/>
                <w:szCs w:val="21"/>
              </w:rPr>
            </w:pPr>
            <w:r>
              <w:rPr>
                <w:rFonts w:hint="eastAsia" w:ascii="宋体" w:hAnsi="宋体" w:cs="宋体-18030"/>
                <w:szCs w:val="21"/>
              </w:rPr>
              <w:t>施工单位</w:t>
            </w:r>
          </w:p>
        </w:tc>
        <w:tc>
          <w:tcPr>
            <w:tcW w:w="4009" w:type="dxa"/>
            <w:gridSpan w:val="2"/>
            <w:vAlign w:val="center"/>
          </w:tcPr>
          <w:p>
            <w:pPr>
              <w:jc w:val="center"/>
              <w:rPr>
                <w:rFonts w:ascii="宋体" w:hAnsi="宋体" w:cs="宋体-18030"/>
                <w:szCs w:val="21"/>
              </w:rPr>
            </w:pPr>
          </w:p>
        </w:tc>
        <w:tc>
          <w:tcPr>
            <w:tcW w:w="1374" w:type="dxa"/>
            <w:vAlign w:val="center"/>
          </w:tcPr>
          <w:p>
            <w:pPr>
              <w:jc w:val="center"/>
              <w:rPr>
                <w:rFonts w:ascii="宋体" w:hAnsi="宋体" w:cs="宋体-18030"/>
                <w:szCs w:val="21"/>
              </w:rPr>
            </w:pPr>
            <w:r>
              <w:rPr>
                <w:rFonts w:hint="eastAsia" w:ascii="宋体" w:hAnsi="宋体" w:cs="宋体-18030"/>
                <w:szCs w:val="21"/>
              </w:rPr>
              <w:t>联络单号</w:t>
            </w:r>
          </w:p>
        </w:tc>
        <w:tc>
          <w:tcPr>
            <w:tcW w:w="1570" w:type="dxa"/>
            <w:vAlign w:val="center"/>
          </w:tcPr>
          <w:p>
            <w:pPr>
              <w:jc w:val="center"/>
              <w:rPr>
                <w:rFonts w:ascii="宋体" w:hAnsi="宋体" w:cs="宋体-1803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5788" w:type="dxa"/>
            <w:gridSpan w:val="3"/>
            <w:vAlign w:val="top"/>
          </w:tcPr>
          <w:p>
            <w:pPr>
              <w:rPr>
                <w:kern w:val="0"/>
                <w:szCs w:val="21"/>
              </w:rPr>
            </w:pPr>
            <w:r>
              <w:rPr>
                <w:rFonts w:hint="eastAsia"/>
                <w:kern w:val="0"/>
                <w:szCs w:val="21"/>
              </w:rPr>
              <w:t>联络原因</w:t>
            </w:r>
          </w:p>
        </w:tc>
        <w:tc>
          <w:tcPr>
            <w:tcW w:w="1374" w:type="dxa"/>
            <w:vAlign w:val="center"/>
          </w:tcPr>
          <w:p>
            <w:pPr>
              <w:jc w:val="center"/>
              <w:rPr>
                <w:rFonts w:ascii="宋体" w:hAnsi="宋体" w:cs="宋体-18030"/>
                <w:bCs/>
                <w:szCs w:val="21"/>
              </w:rPr>
            </w:pPr>
            <w:r>
              <w:rPr>
                <w:rFonts w:hint="eastAsia" w:ascii="宋体" w:hAnsi="宋体" w:cs="宋体-18030"/>
                <w:bCs/>
                <w:szCs w:val="21"/>
              </w:rPr>
              <w:t>预计增减</w:t>
            </w:r>
          </w:p>
          <w:p>
            <w:pPr>
              <w:jc w:val="center"/>
              <w:rPr>
                <w:kern w:val="0"/>
                <w:szCs w:val="21"/>
              </w:rPr>
            </w:pPr>
            <w:r>
              <w:rPr>
                <w:rFonts w:hint="eastAsia" w:ascii="宋体" w:hAnsi="宋体" w:cs="宋体-18030"/>
                <w:bCs/>
                <w:szCs w:val="21"/>
              </w:rPr>
              <w:t>费用（万元）</w:t>
            </w:r>
          </w:p>
        </w:tc>
        <w:tc>
          <w:tcPr>
            <w:tcW w:w="1570" w:type="dxa"/>
            <w:vAlign w:val="top"/>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66" w:hRule="atLeast"/>
          <w:jc w:val="center"/>
        </w:trPr>
        <w:tc>
          <w:tcPr>
            <w:tcW w:w="8732" w:type="dxa"/>
            <w:gridSpan w:val="5"/>
            <w:vAlign w:val="top"/>
          </w:tcPr>
          <w:p>
            <w:pPr>
              <w:rPr>
                <w:kern w:val="0"/>
                <w:szCs w:val="21"/>
              </w:rPr>
            </w:pPr>
            <w:r>
              <w:rPr>
                <w:rFonts w:hint="eastAsia"/>
                <w:kern w:val="0"/>
                <w:szCs w:val="21"/>
              </w:rPr>
              <w:t>联络内容</w:t>
            </w:r>
          </w:p>
          <w:p>
            <w:pPr>
              <w:rPr>
                <w:kern w:val="0"/>
                <w:szCs w:val="21"/>
              </w:rPr>
            </w:pPr>
          </w:p>
          <w:p>
            <w:pPr>
              <w:rPr>
                <w:kern w:val="0"/>
                <w:szCs w:val="21"/>
              </w:rPr>
            </w:pPr>
          </w:p>
          <w:p>
            <w:pPr>
              <w:rPr>
                <w:kern w:val="0"/>
                <w:szCs w:val="21"/>
              </w:rPr>
            </w:pPr>
          </w:p>
          <w:p>
            <w:pPr>
              <w:ind w:firstLine="4935" w:firstLineChars="2350"/>
              <w:rPr>
                <w:kern w:val="0"/>
                <w:szCs w:val="21"/>
              </w:rPr>
            </w:pPr>
            <w:r>
              <w:rPr>
                <w:rFonts w:hint="eastAsia"/>
                <w:kern w:val="0"/>
                <w:szCs w:val="21"/>
              </w:rPr>
              <w:t>提出单位：</w:t>
            </w:r>
          </w:p>
          <w:p>
            <w:pPr>
              <w:ind w:firstLine="4935" w:firstLineChars="2350"/>
              <w:rPr>
                <w:kern w:val="0"/>
                <w:szCs w:val="21"/>
              </w:rPr>
            </w:pPr>
          </w:p>
          <w:p>
            <w:pPr>
              <w:rPr>
                <w:kern w:val="0"/>
                <w:szCs w:val="21"/>
              </w:rPr>
            </w:pPr>
            <w:r>
              <w:rPr>
                <w:rFonts w:hint="eastAsia"/>
                <w:kern w:val="0"/>
                <w:szCs w:val="21"/>
              </w:rPr>
              <w:t xml:space="preserve">                                               技术负责人：</w:t>
            </w:r>
          </w:p>
          <w:p>
            <w:pPr>
              <w:jc w:val="right"/>
              <w:rPr>
                <w:kern w:val="0"/>
                <w:szCs w:val="21"/>
              </w:rPr>
            </w:pPr>
            <w:r>
              <w:rPr>
                <w:rFonts w:hint="eastAsia"/>
                <w:kern w:val="0"/>
                <w:szCs w:val="21"/>
              </w:rPr>
              <w:t xml:space="preserve">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5" w:hRule="atLeast"/>
          <w:jc w:val="center"/>
        </w:trPr>
        <w:tc>
          <w:tcPr>
            <w:tcW w:w="4359" w:type="dxa"/>
            <w:gridSpan w:val="2"/>
            <w:vAlign w:val="top"/>
          </w:tcPr>
          <w:p>
            <w:pPr>
              <w:rPr>
                <w:kern w:val="0"/>
                <w:szCs w:val="21"/>
              </w:rPr>
            </w:pPr>
            <w:r>
              <w:rPr>
                <w:rFonts w:hint="eastAsia"/>
                <w:kern w:val="0"/>
                <w:szCs w:val="21"/>
              </w:rPr>
              <w:t>项目执行单位</w:t>
            </w:r>
          </w:p>
          <w:p>
            <w:pPr>
              <w:rPr>
                <w:kern w:val="0"/>
                <w:szCs w:val="21"/>
              </w:rPr>
            </w:pPr>
          </w:p>
          <w:p>
            <w:pPr>
              <w:rPr>
                <w:kern w:val="0"/>
                <w:szCs w:val="21"/>
              </w:rPr>
            </w:pPr>
          </w:p>
          <w:p>
            <w:pPr>
              <w:rPr>
                <w:kern w:val="0"/>
                <w:szCs w:val="21"/>
              </w:rPr>
            </w:pPr>
          </w:p>
          <w:p>
            <w:pPr>
              <w:ind w:firstLine="1155" w:firstLineChars="550"/>
              <w:rPr>
                <w:kern w:val="0"/>
                <w:szCs w:val="21"/>
              </w:rPr>
            </w:pPr>
            <w:r>
              <w:rPr>
                <w:rFonts w:hint="eastAsia"/>
                <w:kern w:val="0"/>
                <w:szCs w:val="21"/>
              </w:rPr>
              <w:t>项目负责人（公章）：</w:t>
            </w:r>
          </w:p>
          <w:p>
            <w:pPr>
              <w:jc w:val="right"/>
              <w:rPr>
                <w:kern w:val="0"/>
                <w:szCs w:val="21"/>
              </w:rPr>
            </w:pPr>
            <w:r>
              <w:rPr>
                <w:rFonts w:hint="eastAsia"/>
                <w:kern w:val="0"/>
                <w:szCs w:val="21"/>
              </w:rPr>
              <w:t xml:space="preserve">             年   月    日</w:t>
            </w:r>
          </w:p>
        </w:tc>
        <w:tc>
          <w:tcPr>
            <w:tcW w:w="4373" w:type="dxa"/>
            <w:gridSpan w:val="3"/>
            <w:vAlign w:val="top"/>
          </w:tcPr>
          <w:p>
            <w:pPr>
              <w:rPr>
                <w:kern w:val="0"/>
                <w:szCs w:val="21"/>
              </w:rPr>
            </w:pPr>
            <w:r>
              <w:rPr>
                <w:rFonts w:hint="eastAsia"/>
                <w:kern w:val="0"/>
                <w:szCs w:val="21"/>
              </w:rPr>
              <w:t>监理单位</w:t>
            </w:r>
          </w:p>
          <w:p>
            <w:pPr>
              <w:rPr>
                <w:kern w:val="0"/>
                <w:szCs w:val="21"/>
              </w:rPr>
            </w:pPr>
          </w:p>
          <w:p>
            <w:pPr>
              <w:rPr>
                <w:kern w:val="0"/>
                <w:szCs w:val="21"/>
              </w:rPr>
            </w:pPr>
          </w:p>
          <w:p>
            <w:pPr>
              <w:rPr>
                <w:kern w:val="0"/>
                <w:szCs w:val="21"/>
              </w:rPr>
            </w:pPr>
          </w:p>
          <w:p>
            <w:pPr>
              <w:ind w:firstLine="1050" w:firstLineChars="500"/>
              <w:rPr>
                <w:kern w:val="0"/>
                <w:szCs w:val="21"/>
              </w:rPr>
            </w:pPr>
            <w:r>
              <w:rPr>
                <w:rFonts w:hint="eastAsia"/>
                <w:kern w:val="0"/>
                <w:szCs w:val="21"/>
              </w:rPr>
              <w:t>项目总监（公章）：</w:t>
            </w:r>
          </w:p>
          <w:p>
            <w:pPr>
              <w:jc w:val="right"/>
              <w:rPr>
                <w:kern w:val="0"/>
                <w:szCs w:val="21"/>
              </w:rPr>
            </w:pPr>
            <w:r>
              <w:rPr>
                <w:rFonts w:hint="eastAsia"/>
                <w:kern w:val="0"/>
                <w:szCs w:val="21"/>
              </w:rPr>
              <w:t xml:space="preserve">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jc w:val="center"/>
        </w:trPr>
        <w:tc>
          <w:tcPr>
            <w:tcW w:w="8732" w:type="dxa"/>
            <w:gridSpan w:val="5"/>
            <w:vAlign w:val="top"/>
          </w:tcPr>
          <w:p>
            <w:pPr>
              <w:rPr>
                <w:kern w:val="0"/>
                <w:szCs w:val="21"/>
              </w:rPr>
            </w:pPr>
            <w:r>
              <w:rPr>
                <w:rFonts w:hint="eastAsia"/>
                <w:kern w:val="0"/>
                <w:szCs w:val="21"/>
              </w:rPr>
              <w:t>设计单意见</w:t>
            </w:r>
          </w:p>
          <w:p>
            <w:pPr>
              <w:rPr>
                <w:kern w:val="0"/>
                <w:szCs w:val="21"/>
              </w:rPr>
            </w:pPr>
          </w:p>
          <w:p>
            <w:pPr>
              <w:rPr>
                <w:kern w:val="0"/>
                <w:szCs w:val="21"/>
              </w:rPr>
            </w:pPr>
          </w:p>
          <w:p>
            <w:pPr>
              <w:rPr>
                <w:kern w:val="0"/>
                <w:szCs w:val="21"/>
              </w:rPr>
            </w:pPr>
          </w:p>
          <w:p>
            <w:pPr>
              <w:rPr>
                <w:kern w:val="0"/>
                <w:szCs w:val="21"/>
              </w:rPr>
            </w:pPr>
          </w:p>
          <w:p>
            <w:pPr>
              <w:ind w:right="840"/>
              <w:jc w:val="right"/>
              <w:rPr>
                <w:kern w:val="0"/>
                <w:szCs w:val="21"/>
              </w:rPr>
            </w:pPr>
            <w:r>
              <w:rPr>
                <w:rFonts w:hint="eastAsia"/>
                <w:kern w:val="0"/>
                <w:szCs w:val="21"/>
              </w:rPr>
              <w:t xml:space="preserve">                        项目负责人（公章）：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32" w:type="dxa"/>
            <w:gridSpan w:val="5"/>
            <w:vAlign w:val="top"/>
          </w:tcPr>
          <w:p>
            <w:pPr>
              <w:rPr>
                <w:kern w:val="0"/>
                <w:szCs w:val="21"/>
              </w:rPr>
            </w:pPr>
            <w:r>
              <w:rPr>
                <w:rFonts w:hint="eastAsia"/>
                <w:kern w:val="0"/>
                <w:szCs w:val="21"/>
              </w:rPr>
              <w:t>业务分管部门意见</w:t>
            </w:r>
          </w:p>
          <w:p>
            <w:pPr>
              <w:rPr>
                <w:kern w:val="0"/>
                <w:szCs w:val="21"/>
              </w:rPr>
            </w:pPr>
          </w:p>
          <w:p>
            <w:pPr>
              <w:rPr>
                <w:kern w:val="0"/>
                <w:szCs w:val="21"/>
              </w:rPr>
            </w:pPr>
          </w:p>
          <w:p>
            <w:pPr>
              <w:rPr>
                <w:kern w:val="0"/>
                <w:szCs w:val="21"/>
              </w:rPr>
            </w:pPr>
          </w:p>
          <w:p>
            <w:pPr>
              <w:rPr>
                <w:kern w:val="0"/>
                <w:szCs w:val="21"/>
              </w:rPr>
            </w:pPr>
          </w:p>
          <w:p>
            <w:pPr>
              <w:ind w:firstLine="5565" w:firstLineChars="2650"/>
              <w:rPr>
                <w:kern w:val="0"/>
                <w:szCs w:val="21"/>
              </w:rPr>
            </w:pPr>
            <w:r>
              <w:rPr>
                <w:rFonts w:hint="eastAsia"/>
                <w:kern w:val="0"/>
                <w:szCs w:val="21"/>
              </w:rPr>
              <w:t>部门领导（公章）：</w:t>
            </w:r>
          </w:p>
          <w:p>
            <w:pPr>
              <w:jc w:val="right"/>
              <w:rPr>
                <w:kern w:val="0"/>
                <w:szCs w:val="21"/>
              </w:rPr>
            </w:pPr>
            <w:r>
              <w:rPr>
                <w:rFonts w:hint="eastAsia"/>
                <w:kern w:val="0"/>
                <w:szCs w:val="21"/>
              </w:rPr>
              <w:t xml:space="preserve">     年     月     日</w:t>
            </w:r>
          </w:p>
        </w:tc>
      </w:tr>
    </w:tbl>
    <w:p>
      <w:pPr>
        <w:jc w:val="center"/>
        <w:rPr>
          <w:rFonts w:hint="eastAsia" w:ascii="仿宋_GB2312" w:hAnsi="宋体" w:eastAsia="仿宋_GB2312" w:cs="宋体"/>
          <w:b/>
          <w:bCs/>
          <w:kern w:val="0"/>
          <w:sz w:val="40"/>
          <w:szCs w:val="40"/>
        </w:rPr>
      </w:pPr>
    </w:p>
    <w:p>
      <w:pPr>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现 场 签 证</w:t>
      </w:r>
    </w:p>
    <w:tbl>
      <w:tblPr>
        <w:tblStyle w:val="51"/>
        <w:tblW w:w="873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811"/>
        <w:gridCol w:w="823"/>
        <w:gridCol w:w="1388"/>
        <w:gridCol w:w="21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1555" w:type="dxa"/>
            <w:vAlign w:val="center"/>
          </w:tcPr>
          <w:p>
            <w:pPr>
              <w:jc w:val="center"/>
              <w:rPr>
                <w:szCs w:val="21"/>
              </w:rPr>
            </w:pPr>
            <w:r>
              <w:rPr>
                <w:rFonts w:hint="eastAsia"/>
                <w:szCs w:val="21"/>
              </w:rPr>
              <w:t>项目名称</w:t>
            </w:r>
          </w:p>
        </w:tc>
        <w:tc>
          <w:tcPr>
            <w:tcW w:w="3634" w:type="dxa"/>
            <w:gridSpan w:val="2"/>
            <w:vAlign w:val="center"/>
          </w:tcPr>
          <w:p>
            <w:pPr>
              <w:jc w:val="center"/>
              <w:rPr>
                <w:rFonts w:ascii="宋体" w:hAnsi="宋体"/>
                <w:szCs w:val="21"/>
              </w:rPr>
            </w:pPr>
          </w:p>
        </w:tc>
        <w:tc>
          <w:tcPr>
            <w:tcW w:w="1388" w:type="dxa"/>
            <w:vAlign w:val="center"/>
          </w:tcPr>
          <w:p>
            <w:pPr>
              <w:jc w:val="center"/>
              <w:rPr>
                <w:rFonts w:ascii="宋体" w:hAnsi="宋体"/>
                <w:szCs w:val="21"/>
              </w:rPr>
            </w:pPr>
            <w:r>
              <w:rPr>
                <w:rFonts w:hint="eastAsia" w:ascii="宋体" w:hAnsi="宋体"/>
                <w:szCs w:val="21"/>
              </w:rPr>
              <w:t>签证时间</w:t>
            </w:r>
          </w:p>
        </w:tc>
        <w:tc>
          <w:tcPr>
            <w:tcW w:w="2155" w:type="dxa"/>
            <w:vAlign w:val="center"/>
          </w:tcPr>
          <w:p>
            <w:pPr>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59" w:hRule="atLeast"/>
          <w:jc w:val="center"/>
        </w:trPr>
        <w:tc>
          <w:tcPr>
            <w:tcW w:w="5189" w:type="dxa"/>
            <w:gridSpan w:val="3"/>
            <w:vAlign w:val="top"/>
          </w:tcPr>
          <w:p>
            <w:pPr>
              <w:ind w:left="1050" w:hanging="1050" w:hangingChars="500"/>
              <w:rPr>
                <w:szCs w:val="21"/>
              </w:rPr>
            </w:pPr>
            <w:r>
              <w:rPr>
                <w:rFonts w:hint="eastAsia"/>
                <w:szCs w:val="21"/>
              </w:rPr>
              <w:t>签证原因</w:t>
            </w:r>
          </w:p>
        </w:tc>
        <w:tc>
          <w:tcPr>
            <w:tcW w:w="1388" w:type="dxa"/>
            <w:vAlign w:val="center"/>
          </w:tcPr>
          <w:p>
            <w:pPr>
              <w:jc w:val="center"/>
              <w:rPr>
                <w:szCs w:val="21"/>
              </w:rPr>
            </w:pPr>
            <w:r>
              <w:rPr>
                <w:rFonts w:hint="eastAsia"/>
                <w:szCs w:val="21"/>
              </w:rPr>
              <w:t>签证单号</w:t>
            </w:r>
          </w:p>
        </w:tc>
        <w:tc>
          <w:tcPr>
            <w:tcW w:w="2155" w:type="dxa"/>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72" w:hRule="atLeast"/>
          <w:jc w:val="center"/>
        </w:trPr>
        <w:tc>
          <w:tcPr>
            <w:tcW w:w="8732" w:type="dxa"/>
            <w:gridSpan w:val="5"/>
            <w:vAlign w:val="top"/>
          </w:tcPr>
          <w:p>
            <w:pPr>
              <w:spacing w:line="360" w:lineRule="auto"/>
              <w:rPr>
                <w:szCs w:val="21"/>
              </w:rPr>
            </w:pPr>
            <w:r>
              <w:rPr>
                <w:rFonts w:hint="eastAsia"/>
                <w:szCs w:val="21"/>
              </w:rPr>
              <w:t>签证内容（简图及相关计算工程量）</w:t>
            </w:r>
          </w:p>
          <w:p>
            <w:pPr>
              <w:spacing w:line="360" w:lineRule="auto"/>
              <w:rPr>
                <w:rFonts w:ascii="宋体" w:hAnsi="宋体"/>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tabs>
                <w:tab w:val="left" w:pos="3093"/>
              </w:tabs>
              <w:rPr>
                <w:szCs w:val="21"/>
              </w:rPr>
            </w:pPr>
          </w:p>
          <w:p>
            <w:pPr>
              <w:rPr>
                <w:szCs w:val="21"/>
              </w:rPr>
            </w:pPr>
          </w:p>
          <w:p>
            <w:pPr>
              <w:ind w:firstLine="4819" w:firstLineChars="2295"/>
              <w:rPr>
                <w:szCs w:val="21"/>
              </w:rPr>
            </w:pPr>
            <w:r>
              <w:rPr>
                <w:rFonts w:hint="eastAsia"/>
                <w:szCs w:val="21"/>
              </w:rPr>
              <w:t>施工单位项目经理（公章）：</w:t>
            </w:r>
          </w:p>
          <w:p>
            <w:pPr>
              <w:rPr>
                <w:szCs w:val="21"/>
              </w:rPr>
            </w:pPr>
            <w:r>
              <w:rPr>
                <w:rFonts w:hint="eastAsia"/>
                <w:szCs w:val="21"/>
              </w:rPr>
              <w:t xml:space="preserve">                 </w:t>
            </w:r>
            <w:r>
              <w:rPr>
                <w:szCs w:val="21"/>
              </w:rPr>
              <w:t xml:space="preserve">      </w:t>
            </w:r>
            <w:r>
              <w:rPr>
                <w:rFonts w:hint="eastAsia"/>
                <w:szCs w:val="21"/>
              </w:rPr>
              <w:t xml:space="preserve">                       </w:t>
            </w:r>
          </w:p>
          <w:p>
            <w:pPr>
              <w:jc w:val="right"/>
              <w:rPr>
                <w:szCs w:val="21"/>
              </w:rPr>
            </w:pPr>
            <w:r>
              <w:rPr>
                <w:rFonts w:hint="eastAsia"/>
                <w:szCs w:val="21"/>
              </w:rPr>
              <w:t>年</w:t>
            </w:r>
            <w:r>
              <w:rPr>
                <w:szCs w:val="21"/>
              </w:rPr>
              <w:t xml:space="preserve"> </w:t>
            </w:r>
            <w:r>
              <w:rPr>
                <w:rFonts w:hint="eastAsia"/>
                <w:szCs w:val="21"/>
              </w:rPr>
              <w:t xml:space="preserve">  月</w:t>
            </w:r>
            <w:r>
              <w:rPr>
                <w:szCs w:val="21"/>
              </w:rPr>
              <w:t xml:space="preserve"> </w:t>
            </w:r>
            <w:r>
              <w:rPr>
                <w:rFonts w:hint="eastAsia"/>
                <w:szCs w:val="21"/>
              </w:rPr>
              <w:t xml:space="preserve">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47" w:hRule="atLeast"/>
          <w:jc w:val="center"/>
        </w:trPr>
        <w:tc>
          <w:tcPr>
            <w:tcW w:w="4366" w:type="dxa"/>
            <w:gridSpan w:val="2"/>
            <w:vAlign w:val="top"/>
          </w:tcPr>
          <w:p>
            <w:pPr>
              <w:rPr>
                <w:szCs w:val="21"/>
              </w:rPr>
            </w:pPr>
            <w:r>
              <w:rPr>
                <w:rFonts w:hint="eastAsia"/>
                <w:szCs w:val="21"/>
              </w:rPr>
              <w:t>监理单位意见</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ind w:firstLine="1050" w:firstLineChars="500"/>
              <w:rPr>
                <w:szCs w:val="21"/>
              </w:rPr>
            </w:pPr>
            <w:r>
              <w:rPr>
                <w:rFonts w:hint="eastAsia"/>
                <w:szCs w:val="21"/>
              </w:rPr>
              <w:t>监理工程师：</w:t>
            </w:r>
          </w:p>
          <w:p>
            <w:pPr>
              <w:rPr>
                <w:szCs w:val="21"/>
              </w:rPr>
            </w:pPr>
          </w:p>
          <w:p>
            <w:pPr>
              <w:ind w:firstLine="1050" w:firstLineChars="500"/>
              <w:rPr>
                <w:szCs w:val="21"/>
              </w:rPr>
            </w:pPr>
            <w:r>
              <w:rPr>
                <w:rFonts w:hint="eastAsia"/>
                <w:szCs w:val="21"/>
              </w:rPr>
              <w:t>总监工程师：</w:t>
            </w:r>
          </w:p>
          <w:p>
            <w:pPr>
              <w:ind w:firstLine="1260" w:firstLineChars="600"/>
              <w:rPr>
                <w:szCs w:val="21"/>
              </w:rPr>
            </w:pPr>
            <w:r>
              <w:rPr>
                <w:rFonts w:hint="eastAsia"/>
                <w:szCs w:val="21"/>
              </w:rPr>
              <w:t>（公章）</w:t>
            </w:r>
          </w:p>
          <w:p>
            <w:pPr>
              <w:rPr>
                <w:szCs w:val="21"/>
              </w:rPr>
            </w:pPr>
            <w:r>
              <w:rPr>
                <w:rFonts w:hint="eastAsia"/>
                <w:szCs w:val="21"/>
              </w:rPr>
              <w:t xml:space="preserve">                           年   月   日</w:t>
            </w:r>
          </w:p>
        </w:tc>
        <w:tc>
          <w:tcPr>
            <w:tcW w:w="4366" w:type="dxa"/>
            <w:gridSpan w:val="3"/>
            <w:vAlign w:val="top"/>
          </w:tcPr>
          <w:p>
            <w:pPr>
              <w:rPr>
                <w:szCs w:val="21"/>
              </w:rPr>
            </w:pPr>
            <w:r>
              <w:rPr>
                <w:rFonts w:hint="eastAsia"/>
                <w:szCs w:val="21"/>
              </w:rPr>
              <w:t>项目执行单位意见</w:t>
            </w:r>
          </w:p>
          <w:p>
            <w:pPr>
              <w:rPr>
                <w:szCs w:val="21"/>
              </w:rPr>
            </w:pPr>
          </w:p>
          <w:p>
            <w:pPr>
              <w:rPr>
                <w:szCs w:val="21"/>
              </w:rPr>
            </w:pPr>
          </w:p>
          <w:p>
            <w:pPr>
              <w:rPr>
                <w:szCs w:val="21"/>
              </w:rPr>
            </w:pPr>
          </w:p>
          <w:p>
            <w:pPr>
              <w:rPr>
                <w:szCs w:val="21"/>
              </w:rPr>
            </w:pPr>
          </w:p>
          <w:p>
            <w:pPr>
              <w:ind w:firstLine="1050" w:firstLineChars="500"/>
              <w:rPr>
                <w:szCs w:val="21"/>
              </w:rPr>
            </w:pPr>
          </w:p>
          <w:p>
            <w:pPr>
              <w:ind w:firstLine="1050" w:firstLineChars="500"/>
              <w:rPr>
                <w:szCs w:val="21"/>
              </w:rPr>
            </w:pPr>
          </w:p>
          <w:p>
            <w:pPr>
              <w:ind w:firstLine="1050" w:firstLineChars="500"/>
              <w:rPr>
                <w:szCs w:val="21"/>
              </w:rPr>
            </w:pPr>
          </w:p>
          <w:p>
            <w:pPr>
              <w:ind w:firstLine="1050" w:firstLineChars="500"/>
              <w:rPr>
                <w:szCs w:val="21"/>
              </w:rPr>
            </w:pPr>
          </w:p>
          <w:p>
            <w:pPr>
              <w:ind w:firstLine="1050" w:firstLineChars="500"/>
              <w:rPr>
                <w:szCs w:val="21"/>
              </w:rPr>
            </w:pPr>
          </w:p>
          <w:p>
            <w:pPr>
              <w:ind w:firstLine="1050" w:firstLineChars="500"/>
              <w:rPr>
                <w:szCs w:val="21"/>
              </w:rPr>
            </w:pPr>
            <w:r>
              <w:rPr>
                <w:rFonts w:hint="eastAsia"/>
                <w:szCs w:val="21"/>
              </w:rPr>
              <w:t>项目负责人：</w:t>
            </w:r>
          </w:p>
          <w:p>
            <w:pPr>
              <w:ind w:firstLine="1050" w:firstLineChars="500"/>
              <w:rPr>
                <w:szCs w:val="21"/>
              </w:rPr>
            </w:pPr>
          </w:p>
          <w:p>
            <w:pPr>
              <w:ind w:firstLine="1050" w:firstLineChars="500"/>
              <w:rPr>
                <w:szCs w:val="21"/>
              </w:rPr>
            </w:pPr>
            <w:r>
              <w:rPr>
                <w:rFonts w:hint="eastAsia"/>
                <w:szCs w:val="21"/>
              </w:rPr>
              <w:t>分管领导：</w:t>
            </w:r>
          </w:p>
          <w:p>
            <w:pPr>
              <w:ind w:firstLine="1050" w:firstLineChars="500"/>
              <w:rPr>
                <w:szCs w:val="21"/>
              </w:rPr>
            </w:pPr>
            <w:r>
              <w:rPr>
                <w:rFonts w:hint="eastAsia"/>
                <w:szCs w:val="21"/>
              </w:rPr>
              <w:t xml:space="preserve">（公章）   </w:t>
            </w:r>
          </w:p>
          <w:p>
            <w:pPr>
              <w:widowControl/>
              <w:jc w:val="right"/>
              <w:rPr>
                <w:szCs w:val="21"/>
              </w:rPr>
            </w:pPr>
            <w:r>
              <w:rPr>
                <w:rFonts w:hint="eastAsia"/>
                <w:szCs w:val="21"/>
              </w:rPr>
              <w:t xml:space="preserve">               年   月   日</w:t>
            </w:r>
          </w:p>
        </w:tc>
      </w:tr>
    </w:tbl>
    <w:p>
      <w:pPr>
        <w:widowControl/>
        <w:jc w:val="both"/>
        <w:rPr>
          <w:rFonts w:ascii="仿宋_GB2312" w:hAnsi="宋体" w:eastAsia="仿宋_GB2312" w:cs="宋体"/>
          <w:b/>
          <w:bCs/>
          <w:kern w:val="0"/>
          <w:sz w:val="40"/>
          <w:szCs w:val="40"/>
        </w:rPr>
        <w:sectPr>
          <w:footerReference r:id="rId7" w:type="default"/>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p>
    <w:p>
      <w:pPr>
        <w:widowControl/>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中油南充资产大修项目建议计划表</w:t>
      </w:r>
    </w:p>
    <w:p>
      <w:pPr>
        <w:widowControl/>
        <w:jc w:val="left"/>
        <w:rPr>
          <w:rFonts w:ascii="宋体" w:hAnsi="宋体"/>
          <w:b/>
          <w:sz w:val="24"/>
        </w:rPr>
      </w:pPr>
      <w:r>
        <w:rPr>
          <w:rFonts w:hint="eastAsia" w:ascii="宋体" w:hAnsi="宋体"/>
          <w:b/>
          <w:sz w:val="24"/>
        </w:rPr>
        <w:t>填报单位：                                 填报时间：   年   月   日                          金额单位：元</w:t>
      </w:r>
    </w:p>
    <w:tbl>
      <w:tblPr>
        <w:tblStyle w:val="51"/>
        <w:tblW w:w="13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065"/>
        <w:gridCol w:w="1390"/>
        <w:gridCol w:w="2260"/>
        <w:gridCol w:w="2835"/>
        <w:gridCol w:w="851"/>
        <w:gridCol w:w="992"/>
        <w:gridCol w:w="152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restart"/>
            <w:vAlign w:val="center"/>
          </w:tcPr>
          <w:p>
            <w:pPr>
              <w:widowControl/>
              <w:jc w:val="center"/>
              <w:rPr>
                <w:b/>
                <w:sz w:val="24"/>
              </w:rPr>
            </w:pPr>
            <w:r>
              <w:rPr>
                <w:rFonts w:hint="eastAsia"/>
                <w:b/>
                <w:sz w:val="24"/>
              </w:rPr>
              <w:t>序号</w:t>
            </w:r>
          </w:p>
        </w:tc>
        <w:tc>
          <w:tcPr>
            <w:tcW w:w="2065" w:type="dxa"/>
            <w:vMerge w:val="restart"/>
            <w:vAlign w:val="center"/>
          </w:tcPr>
          <w:p>
            <w:pPr>
              <w:widowControl/>
              <w:jc w:val="center"/>
              <w:rPr>
                <w:b/>
                <w:sz w:val="24"/>
              </w:rPr>
            </w:pPr>
            <w:r>
              <w:rPr>
                <w:rFonts w:hint="eastAsia"/>
                <w:b/>
                <w:sz w:val="24"/>
              </w:rPr>
              <w:t>项目名称</w:t>
            </w:r>
          </w:p>
        </w:tc>
        <w:tc>
          <w:tcPr>
            <w:tcW w:w="1390" w:type="dxa"/>
            <w:vMerge w:val="restart"/>
            <w:vAlign w:val="center"/>
          </w:tcPr>
          <w:p>
            <w:pPr>
              <w:widowControl/>
              <w:jc w:val="center"/>
              <w:rPr>
                <w:b/>
                <w:sz w:val="24"/>
              </w:rPr>
            </w:pPr>
            <w:r>
              <w:rPr>
                <w:rFonts w:hint="eastAsia"/>
                <w:b/>
                <w:sz w:val="24"/>
              </w:rPr>
              <w:t>资产权属</w:t>
            </w:r>
          </w:p>
        </w:tc>
        <w:tc>
          <w:tcPr>
            <w:tcW w:w="2260" w:type="dxa"/>
            <w:vMerge w:val="restart"/>
            <w:vAlign w:val="center"/>
          </w:tcPr>
          <w:p>
            <w:pPr>
              <w:widowControl/>
              <w:jc w:val="center"/>
              <w:rPr>
                <w:b/>
                <w:sz w:val="24"/>
              </w:rPr>
            </w:pPr>
            <w:r>
              <w:rPr>
                <w:rFonts w:hint="eastAsia"/>
                <w:b/>
                <w:sz w:val="24"/>
              </w:rPr>
              <w:t>修理原因</w:t>
            </w:r>
          </w:p>
        </w:tc>
        <w:tc>
          <w:tcPr>
            <w:tcW w:w="2835" w:type="dxa"/>
            <w:vMerge w:val="restart"/>
            <w:vAlign w:val="center"/>
          </w:tcPr>
          <w:p>
            <w:pPr>
              <w:widowControl/>
              <w:jc w:val="center"/>
              <w:rPr>
                <w:b/>
                <w:sz w:val="24"/>
              </w:rPr>
            </w:pPr>
            <w:r>
              <w:rPr>
                <w:rFonts w:hint="eastAsia"/>
                <w:b/>
                <w:sz w:val="24"/>
              </w:rPr>
              <w:t>修理方案及</w:t>
            </w:r>
          </w:p>
          <w:p>
            <w:pPr>
              <w:widowControl/>
              <w:jc w:val="center"/>
              <w:rPr>
                <w:b/>
                <w:sz w:val="24"/>
              </w:rPr>
            </w:pPr>
            <w:r>
              <w:rPr>
                <w:rFonts w:hint="eastAsia"/>
                <w:b/>
                <w:sz w:val="24"/>
              </w:rPr>
              <w:t>主要内容</w:t>
            </w:r>
          </w:p>
        </w:tc>
        <w:tc>
          <w:tcPr>
            <w:tcW w:w="1843" w:type="dxa"/>
            <w:gridSpan w:val="2"/>
            <w:vAlign w:val="center"/>
          </w:tcPr>
          <w:p>
            <w:pPr>
              <w:widowControl/>
              <w:jc w:val="center"/>
              <w:rPr>
                <w:b/>
                <w:sz w:val="24"/>
              </w:rPr>
            </w:pPr>
            <w:r>
              <w:rPr>
                <w:rFonts w:hint="eastAsia"/>
                <w:b/>
                <w:sz w:val="24"/>
              </w:rPr>
              <w:t>修理工作量</w:t>
            </w:r>
          </w:p>
        </w:tc>
        <w:tc>
          <w:tcPr>
            <w:tcW w:w="1528" w:type="dxa"/>
            <w:vMerge w:val="restart"/>
            <w:vAlign w:val="center"/>
          </w:tcPr>
          <w:p>
            <w:pPr>
              <w:widowControl/>
              <w:jc w:val="center"/>
              <w:rPr>
                <w:b/>
                <w:sz w:val="24"/>
              </w:rPr>
            </w:pPr>
            <w:r>
              <w:rPr>
                <w:rFonts w:hint="eastAsia"/>
                <w:b/>
                <w:sz w:val="24"/>
              </w:rPr>
              <w:t>预计</w:t>
            </w:r>
          </w:p>
          <w:p>
            <w:pPr>
              <w:widowControl/>
              <w:jc w:val="center"/>
              <w:rPr>
                <w:b/>
                <w:sz w:val="24"/>
              </w:rPr>
            </w:pPr>
            <w:r>
              <w:rPr>
                <w:rFonts w:hint="eastAsia"/>
                <w:b/>
                <w:sz w:val="24"/>
              </w:rPr>
              <w:t>大修费用</w:t>
            </w:r>
          </w:p>
        </w:tc>
        <w:tc>
          <w:tcPr>
            <w:tcW w:w="1299" w:type="dxa"/>
            <w:vMerge w:val="restart"/>
            <w:vAlign w:val="center"/>
          </w:tcPr>
          <w:p>
            <w:pPr>
              <w:widowControl/>
              <w:jc w:val="center"/>
              <w:rPr>
                <w:b/>
                <w:sz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widowControl/>
              <w:jc w:val="center"/>
              <w:rPr>
                <w:sz w:val="24"/>
              </w:rPr>
            </w:pPr>
          </w:p>
        </w:tc>
        <w:tc>
          <w:tcPr>
            <w:tcW w:w="2065" w:type="dxa"/>
            <w:vMerge w:val="continue"/>
            <w:vAlign w:val="center"/>
          </w:tcPr>
          <w:p>
            <w:pPr>
              <w:widowControl/>
              <w:jc w:val="center"/>
              <w:rPr>
                <w:sz w:val="24"/>
              </w:rPr>
            </w:pPr>
          </w:p>
        </w:tc>
        <w:tc>
          <w:tcPr>
            <w:tcW w:w="1390" w:type="dxa"/>
            <w:vMerge w:val="continue"/>
            <w:vAlign w:val="top"/>
          </w:tcPr>
          <w:p>
            <w:pPr>
              <w:widowControl/>
              <w:jc w:val="center"/>
              <w:rPr>
                <w:sz w:val="24"/>
              </w:rPr>
            </w:pPr>
          </w:p>
        </w:tc>
        <w:tc>
          <w:tcPr>
            <w:tcW w:w="2260" w:type="dxa"/>
            <w:vMerge w:val="continue"/>
            <w:vAlign w:val="center"/>
          </w:tcPr>
          <w:p>
            <w:pPr>
              <w:widowControl/>
              <w:jc w:val="center"/>
              <w:rPr>
                <w:sz w:val="24"/>
              </w:rPr>
            </w:pPr>
          </w:p>
        </w:tc>
        <w:tc>
          <w:tcPr>
            <w:tcW w:w="2835" w:type="dxa"/>
            <w:vMerge w:val="continue"/>
            <w:vAlign w:val="center"/>
          </w:tcPr>
          <w:p>
            <w:pPr>
              <w:widowControl/>
              <w:jc w:val="center"/>
              <w:rPr>
                <w:sz w:val="24"/>
              </w:rPr>
            </w:pPr>
          </w:p>
        </w:tc>
        <w:tc>
          <w:tcPr>
            <w:tcW w:w="851" w:type="dxa"/>
            <w:vAlign w:val="center"/>
          </w:tcPr>
          <w:p>
            <w:pPr>
              <w:widowControl/>
              <w:jc w:val="center"/>
              <w:rPr>
                <w:b/>
                <w:sz w:val="24"/>
              </w:rPr>
            </w:pPr>
            <w:r>
              <w:rPr>
                <w:rFonts w:hint="eastAsia"/>
                <w:b/>
                <w:sz w:val="24"/>
              </w:rPr>
              <w:t>单位</w:t>
            </w:r>
          </w:p>
        </w:tc>
        <w:tc>
          <w:tcPr>
            <w:tcW w:w="992" w:type="dxa"/>
            <w:vAlign w:val="center"/>
          </w:tcPr>
          <w:p>
            <w:pPr>
              <w:widowControl/>
              <w:jc w:val="center"/>
              <w:rPr>
                <w:b/>
                <w:sz w:val="24"/>
              </w:rPr>
            </w:pPr>
            <w:r>
              <w:rPr>
                <w:rFonts w:hint="eastAsia"/>
                <w:b/>
                <w:sz w:val="24"/>
              </w:rPr>
              <w:t>数量</w:t>
            </w:r>
          </w:p>
        </w:tc>
        <w:tc>
          <w:tcPr>
            <w:tcW w:w="1528" w:type="dxa"/>
            <w:vMerge w:val="continue"/>
            <w:vAlign w:val="center"/>
          </w:tcPr>
          <w:p>
            <w:pPr>
              <w:widowControl/>
              <w:jc w:val="center"/>
              <w:rPr>
                <w:sz w:val="24"/>
              </w:rPr>
            </w:pPr>
          </w:p>
        </w:tc>
        <w:tc>
          <w:tcPr>
            <w:tcW w:w="1299" w:type="dxa"/>
            <w:vMerge w:val="continue"/>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widowControl/>
              <w:jc w:val="center"/>
              <w:rPr>
                <w:sz w:val="24"/>
              </w:rPr>
            </w:pPr>
          </w:p>
        </w:tc>
        <w:tc>
          <w:tcPr>
            <w:tcW w:w="2065" w:type="dxa"/>
            <w:vAlign w:val="center"/>
          </w:tcPr>
          <w:p>
            <w:pPr>
              <w:widowControl/>
              <w:jc w:val="center"/>
              <w:rPr>
                <w:sz w:val="24"/>
              </w:rPr>
            </w:pPr>
          </w:p>
        </w:tc>
        <w:tc>
          <w:tcPr>
            <w:tcW w:w="1390" w:type="dxa"/>
            <w:vAlign w:val="top"/>
          </w:tcPr>
          <w:p>
            <w:pPr>
              <w:widowControl/>
              <w:jc w:val="center"/>
              <w:rPr>
                <w:sz w:val="24"/>
              </w:rPr>
            </w:pPr>
          </w:p>
        </w:tc>
        <w:tc>
          <w:tcPr>
            <w:tcW w:w="2260" w:type="dxa"/>
            <w:vAlign w:val="center"/>
          </w:tcPr>
          <w:p>
            <w:pPr>
              <w:widowControl/>
              <w:jc w:val="center"/>
              <w:rPr>
                <w:sz w:val="24"/>
              </w:rPr>
            </w:pPr>
          </w:p>
        </w:tc>
        <w:tc>
          <w:tcPr>
            <w:tcW w:w="2835" w:type="dxa"/>
            <w:vAlign w:val="center"/>
          </w:tcPr>
          <w:p>
            <w:pPr>
              <w:widowControl/>
              <w:jc w:val="center"/>
              <w:rPr>
                <w:sz w:val="24"/>
              </w:rPr>
            </w:pPr>
          </w:p>
        </w:tc>
        <w:tc>
          <w:tcPr>
            <w:tcW w:w="851" w:type="dxa"/>
            <w:vAlign w:val="center"/>
          </w:tcPr>
          <w:p>
            <w:pPr>
              <w:widowControl/>
              <w:jc w:val="center"/>
              <w:rPr>
                <w:sz w:val="24"/>
              </w:rPr>
            </w:pPr>
          </w:p>
        </w:tc>
        <w:tc>
          <w:tcPr>
            <w:tcW w:w="992" w:type="dxa"/>
            <w:vAlign w:val="center"/>
          </w:tcPr>
          <w:p>
            <w:pPr>
              <w:widowControl/>
              <w:jc w:val="center"/>
              <w:rPr>
                <w:sz w:val="24"/>
              </w:rPr>
            </w:pPr>
          </w:p>
        </w:tc>
        <w:tc>
          <w:tcPr>
            <w:tcW w:w="1528" w:type="dxa"/>
            <w:vAlign w:val="center"/>
          </w:tcPr>
          <w:p>
            <w:pPr>
              <w:widowControl/>
              <w:jc w:val="center"/>
              <w:rPr>
                <w:sz w:val="24"/>
              </w:rPr>
            </w:pPr>
          </w:p>
        </w:tc>
        <w:tc>
          <w:tcPr>
            <w:tcW w:w="1299" w:type="dxa"/>
            <w:vAlign w:val="center"/>
          </w:tcPr>
          <w:p>
            <w:pPr>
              <w:widowControl/>
              <w:jc w:val="center"/>
              <w:rPr>
                <w:sz w:val="24"/>
              </w:rPr>
            </w:pPr>
          </w:p>
        </w:tc>
      </w:tr>
    </w:tbl>
    <w:p>
      <w:pPr>
        <w:widowControl/>
        <w:jc w:val="left"/>
      </w:pPr>
    </w:p>
    <w:p>
      <w:pPr>
        <w:widowControl/>
        <w:jc w:val="left"/>
        <w:rPr>
          <w:rFonts w:ascii="仿宋_GB2312" w:hAnsi="宋体" w:eastAsia="仿宋_GB2312" w:cs="宋体"/>
          <w:bCs/>
          <w:kern w:val="0"/>
          <w:sz w:val="40"/>
          <w:szCs w:val="40"/>
        </w:rPr>
      </w:pPr>
      <w:r>
        <w:rPr>
          <w:rFonts w:hint="eastAsia"/>
        </w:rPr>
        <w:t>填报人：                                                                                          单位负责人：</w:t>
      </w:r>
    </w:p>
    <w:p>
      <w:pPr>
        <w:widowControl/>
        <w:jc w:val="center"/>
        <w:rPr>
          <w:rFonts w:ascii="仿宋_GB2312" w:hAnsi="宋体" w:eastAsia="仿宋_GB2312" w:cs="宋体"/>
          <w:b/>
          <w:bCs/>
          <w:kern w:val="0"/>
          <w:sz w:val="40"/>
          <w:szCs w:val="40"/>
        </w:rPr>
      </w:pPr>
      <w:r>
        <w:rPr>
          <w:rFonts w:ascii="仿宋_GB2312" w:hAnsi="宋体" w:eastAsia="仿宋_GB2312" w:cs="宋体"/>
          <w:b/>
          <w:bCs/>
          <w:kern w:val="0"/>
          <w:sz w:val="40"/>
          <w:szCs w:val="40"/>
        </w:rPr>
        <w:br w:type="page"/>
      </w:r>
      <w:r>
        <w:rPr>
          <w:rFonts w:hint="eastAsia" w:ascii="仿宋_GB2312" w:hAnsi="宋体" w:eastAsia="仿宋_GB2312" w:cs="宋体"/>
          <w:b/>
          <w:bCs/>
          <w:kern w:val="0"/>
          <w:sz w:val="40"/>
          <w:szCs w:val="40"/>
        </w:rPr>
        <w:t>川港公司资产大修项目月进度表</w:t>
      </w:r>
    </w:p>
    <w:p>
      <w:pPr>
        <w:widowControl/>
        <w:jc w:val="left"/>
        <w:rPr>
          <w:rFonts w:ascii="宋体" w:hAnsi="宋体"/>
          <w:sz w:val="24"/>
        </w:rPr>
      </w:pPr>
      <w:r>
        <w:rPr>
          <w:rFonts w:hint="eastAsia" w:ascii="宋体" w:hAnsi="宋体"/>
          <w:sz w:val="24"/>
        </w:rPr>
        <w:t>填报单位：                                         年   月   日                              金额单位：元</w:t>
      </w:r>
    </w:p>
    <w:tbl>
      <w:tblPr>
        <w:tblStyle w:val="51"/>
        <w:tblW w:w="13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237"/>
        <w:gridCol w:w="975"/>
        <w:gridCol w:w="1290"/>
        <w:gridCol w:w="1250"/>
        <w:gridCol w:w="1223"/>
        <w:gridCol w:w="1251"/>
        <w:gridCol w:w="1217"/>
        <w:gridCol w:w="1349"/>
        <w:gridCol w:w="1455"/>
        <w:gridCol w:w="1455"/>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b/>
                <w:sz w:val="24"/>
              </w:rPr>
            </w:pPr>
            <w:r>
              <w:rPr>
                <w:rFonts w:hint="eastAsia"/>
                <w:b/>
                <w:sz w:val="24"/>
              </w:rPr>
              <w:t>序号</w:t>
            </w:r>
          </w:p>
        </w:tc>
        <w:tc>
          <w:tcPr>
            <w:tcW w:w="1237" w:type="dxa"/>
            <w:vAlign w:val="center"/>
          </w:tcPr>
          <w:p>
            <w:pPr>
              <w:widowControl/>
              <w:jc w:val="center"/>
              <w:rPr>
                <w:b/>
                <w:sz w:val="24"/>
              </w:rPr>
            </w:pPr>
            <w:r>
              <w:rPr>
                <w:rFonts w:hint="eastAsia"/>
                <w:b/>
                <w:sz w:val="24"/>
              </w:rPr>
              <w:t>项目名称</w:t>
            </w:r>
          </w:p>
        </w:tc>
        <w:tc>
          <w:tcPr>
            <w:tcW w:w="975" w:type="dxa"/>
            <w:vAlign w:val="center"/>
          </w:tcPr>
          <w:p>
            <w:pPr>
              <w:widowControl/>
              <w:jc w:val="center"/>
              <w:rPr>
                <w:b/>
                <w:sz w:val="24"/>
              </w:rPr>
            </w:pPr>
            <w:r>
              <w:rPr>
                <w:rFonts w:hint="eastAsia"/>
                <w:b/>
                <w:sz w:val="24"/>
              </w:rPr>
              <w:t>批复文号</w:t>
            </w:r>
          </w:p>
        </w:tc>
        <w:tc>
          <w:tcPr>
            <w:tcW w:w="1290" w:type="dxa"/>
            <w:vAlign w:val="center"/>
          </w:tcPr>
          <w:p>
            <w:pPr>
              <w:widowControl/>
              <w:jc w:val="center"/>
              <w:rPr>
                <w:b/>
                <w:sz w:val="24"/>
              </w:rPr>
            </w:pPr>
            <w:r>
              <w:rPr>
                <w:rFonts w:hint="eastAsia"/>
                <w:b/>
                <w:sz w:val="24"/>
              </w:rPr>
              <w:t>批复费用</w:t>
            </w:r>
          </w:p>
        </w:tc>
        <w:tc>
          <w:tcPr>
            <w:tcW w:w="1250" w:type="dxa"/>
            <w:vAlign w:val="center"/>
          </w:tcPr>
          <w:p>
            <w:pPr>
              <w:widowControl/>
              <w:jc w:val="center"/>
              <w:rPr>
                <w:b/>
                <w:sz w:val="24"/>
              </w:rPr>
            </w:pPr>
            <w:r>
              <w:rPr>
                <w:rFonts w:hint="eastAsia"/>
                <w:b/>
                <w:sz w:val="24"/>
              </w:rPr>
              <w:t>已完成大修工作量</w:t>
            </w:r>
          </w:p>
        </w:tc>
        <w:tc>
          <w:tcPr>
            <w:tcW w:w="1223" w:type="dxa"/>
            <w:vAlign w:val="top"/>
          </w:tcPr>
          <w:p>
            <w:pPr>
              <w:widowControl/>
              <w:jc w:val="center"/>
              <w:rPr>
                <w:b/>
                <w:sz w:val="24"/>
              </w:rPr>
            </w:pPr>
            <w:r>
              <w:rPr>
                <w:rFonts w:hint="eastAsia"/>
                <w:b/>
                <w:sz w:val="24"/>
              </w:rPr>
              <w:t>剩余大修工作量</w:t>
            </w:r>
          </w:p>
        </w:tc>
        <w:tc>
          <w:tcPr>
            <w:tcW w:w="1251" w:type="dxa"/>
            <w:vAlign w:val="center"/>
          </w:tcPr>
          <w:p>
            <w:pPr>
              <w:widowControl/>
              <w:jc w:val="center"/>
              <w:rPr>
                <w:b/>
                <w:sz w:val="24"/>
              </w:rPr>
            </w:pPr>
            <w:r>
              <w:rPr>
                <w:rFonts w:hint="eastAsia"/>
                <w:b/>
                <w:sz w:val="24"/>
              </w:rPr>
              <w:t>增减</w:t>
            </w:r>
          </w:p>
          <w:p>
            <w:pPr>
              <w:widowControl/>
              <w:jc w:val="center"/>
              <w:rPr>
                <w:b/>
                <w:sz w:val="24"/>
              </w:rPr>
            </w:pPr>
            <w:r>
              <w:rPr>
                <w:rFonts w:hint="eastAsia"/>
                <w:b/>
                <w:sz w:val="24"/>
              </w:rPr>
              <w:t>工作量</w:t>
            </w:r>
          </w:p>
        </w:tc>
        <w:tc>
          <w:tcPr>
            <w:tcW w:w="1217" w:type="dxa"/>
            <w:vAlign w:val="center"/>
          </w:tcPr>
          <w:p>
            <w:pPr>
              <w:widowControl/>
              <w:jc w:val="center"/>
              <w:rPr>
                <w:b/>
                <w:sz w:val="24"/>
              </w:rPr>
            </w:pPr>
            <w:r>
              <w:rPr>
                <w:rFonts w:hint="eastAsia"/>
                <w:b/>
                <w:sz w:val="24"/>
              </w:rPr>
              <w:t>预计</w:t>
            </w:r>
          </w:p>
          <w:p>
            <w:pPr>
              <w:widowControl/>
              <w:jc w:val="center"/>
              <w:rPr>
                <w:b/>
                <w:sz w:val="24"/>
              </w:rPr>
            </w:pPr>
            <w:r>
              <w:rPr>
                <w:rFonts w:hint="eastAsia"/>
                <w:b/>
                <w:sz w:val="24"/>
              </w:rPr>
              <w:t>完成时间</w:t>
            </w:r>
          </w:p>
        </w:tc>
        <w:tc>
          <w:tcPr>
            <w:tcW w:w="1349" w:type="dxa"/>
            <w:vAlign w:val="top"/>
          </w:tcPr>
          <w:p>
            <w:pPr>
              <w:widowControl/>
              <w:jc w:val="center"/>
              <w:rPr>
                <w:b/>
                <w:sz w:val="24"/>
              </w:rPr>
            </w:pPr>
            <w:r>
              <w:rPr>
                <w:rFonts w:hint="eastAsia"/>
                <w:b/>
                <w:sz w:val="24"/>
              </w:rPr>
              <w:t>预计结算费用</w:t>
            </w:r>
          </w:p>
        </w:tc>
        <w:tc>
          <w:tcPr>
            <w:tcW w:w="1455" w:type="dxa"/>
            <w:vAlign w:val="center"/>
          </w:tcPr>
          <w:p>
            <w:pPr>
              <w:widowControl/>
              <w:jc w:val="center"/>
              <w:rPr>
                <w:b/>
                <w:sz w:val="24"/>
              </w:rPr>
            </w:pPr>
            <w:r>
              <w:rPr>
                <w:rFonts w:hint="eastAsia"/>
                <w:b/>
                <w:sz w:val="24"/>
              </w:rPr>
              <w:t>存在问题</w:t>
            </w:r>
          </w:p>
        </w:tc>
        <w:tc>
          <w:tcPr>
            <w:tcW w:w="1455" w:type="dxa"/>
            <w:vAlign w:val="center"/>
          </w:tcPr>
          <w:p>
            <w:pPr>
              <w:widowControl/>
              <w:jc w:val="center"/>
              <w:rPr>
                <w:b/>
                <w:sz w:val="24"/>
              </w:rPr>
            </w:pPr>
            <w:r>
              <w:rPr>
                <w:rFonts w:hint="eastAsia"/>
                <w:b/>
                <w:sz w:val="24"/>
              </w:rPr>
              <w:t>建议或整改措施</w:t>
            </w:r>
          </w:p>
        </w:tc>
        <w:tc>
          <w:tcPr>
            <w:tcW w:w="836" w:type="dxa"/>
            <w:vAlign w:val="center"/>
          </w:tcPr>
          <w:p>
            <w:pPr>
              <w:widowControl/>
              <w:jc w:val="center"/>
              <w:rPr>
                <w:b/>
                <w:sz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 w:type="dxa"/>
            <w:vAlign w:val="center"/>
          </w:tcPr>
          <w:p>
            <w:pPr>
              <w:widowControl/>
              <w:jc w:val="center"/>
              <w:rPr>
                <w:sz w:val="24"/>
              </w:rPr>
            </w:pPr>
          </w:p>
        </w:tc>
        <w:tc>
          <w:tcPr>
            <w:tcW w:w="1237" w:type="dxa"/>
            <w:vAlign w:val="center"/>
          </w:tcPr>
          <w:p>
            <w:pPr>
              <w:widowControl/>
              <w:jc w:val="center"/>
              <w:rPr>
                <w:sz w:val="24"/>
              </w:rPr>
            </w:pPr>
          </w:p>
        </w:tc>
        <w:tc>
          <w:tcPr>
            <w:tcW w:w="975" w:type="dxa"/>
            <w:vAlign w:val="center"/>
          </w:tcPr>
          <w:p>
            <w:pPr>
              <w:widowControl/>
              <w:jc w:val="center"/>
              <w:rPr>
                <w:sz w:val="24"/>
              </w:rPr>
            </w:pPr>
          </w:p>
        </w:tc>
        <w:tc>
          <w:tcPr>
            <w:tcW w:w="1290" w:type="dxa"/>
            <w:vAlign w:val="top"/>
          </w:tcPr>
          <w:p>
            <w:pPr>
              <w:widowControl/>
              <w:jc w:val="center"/>
              <w:rPr>
                <w:sz w:val="24"/>
              </w:rPr>
            </w:pPr>
          </w:p>
        </w:tc>
        <w:tc>
          <w:tcPr>
            <w:tcW w:w="1250" w:type="dxa"/>
            <w:vAlign w:val="center"/>
          </w:tcPr>
          <w:p>
            <w:pPr>
              <w:widowControl/>
              <w:jc w:val="center"/>
              <w:rPr>
                <w:sz w:val="24"/>
              </w:rPr>
            </w:pPr>
          </w:p>
        </w:tc>
        <w:tc>
          <w:tcPr>
            <w:tcW w:w="1223" w:type="dxa"/>
            <w:vAlign w:val="top"/>
          </w:tcPr>
          <w:p>
            <w:pPr>
              <w:widowControl/>
              <w:jc w:val="center"/>
              <w:rPr>
                <w:sz w:val="24"/>
              </w:rPr>
            </w:pPr>
          </w:p>
        </w:tc>
        <w:tc>
          <w:tcPr>
            <w:tcW w:w="1251" w:type="dxa"/>
            <w:vAlign w:val="center"/>
          </w:tcPr>
          <w:p>
            <w:pPr>
              <w:widowControl/>
              <w:jc w:val="center"/>
              <w:rPr>
                <w:sz w:val="24"/>
              </w:rPr>
            </w:pPr>
          </w:p>
        </w:tc>
        <w:tc>
          <w:tcPr>
            <w:tcW w:w="1217" w:type="dxa"/>
            <w:vAlign w:val="center"/>
          </w:tcPr>
          <w:p>
            <w:pPr>
              <w:widowControl/>
              <w:jc w:val="center"/>
              <w:rPr>
                <w:sz w:val="24"/>
              </w:rPr>
            </w:pPr>
          </w:p>
        </w:tc>
        <w:tc>
          <w:tcPr>
            <w:tcW w:w="1349" w:type="dxa"/>
            <w:vAlign w:val="top"/>
          </w:tcPr>
          <w:p>
            <w:pPr>
              <w:widowControl/>
              <w:jc w:val="center"/>
              <w:rPr>
                <w:sz w:val="24"/>
              </w:rPr>
            </w:pPr>
          </w:p>
        </w:tc>
        <w:tc>
          <w:tcPr>
            <w:tcW w:w="1455" w:type="dxa"/>
            <w:vAlign w:val="center"/>
          </w:tcPr>
          <w:p>
            <w:pPr>
              <w:widowControl/>
              <w:jc w:val="center"/>
              <w:rPr>
                <w:sz w:val="24"/>
              </w:rPr>
            </w:pPr>
          </w:p>
        </w:tc>
        <w:tc>
          <w:tcPr>
            <w:tcW w:w="1455" w:type="dxa"/>
            <w:vAlign w:val="center"/>
          </w:tcPr>
          <w:p>
            <w:pPr>
              <w:widowControl/>
              <w:jc w:val="center"/>
              <w:rPr>
                <w:sz w:val="24"/>
              </w:rPr>
            </w:pPr>
          </w:p>
        </w:tc>
        <w:tc>
          <w:tcPr>
            <w:tcW w:w="836" w:type="dxa"/>
            <w:vAlign w:val="center"/>
          </w:tcPr>
          <w:p>
            <w:pPr>
              <w:widowControl/>
              <w:jc w:val="center"/>
              <w:rPr>
                <w:sz w:val="24"/>
              </w:rPr>
            </w:pPr>
          </w:p>
        </w:tc>
      </w:tr>
    </w:tbl>
    <w:p>
      <w:pPr>
        <w:widowControl/>
        <w:jc w:val="left"/>
        <w:rPr>
          <w:b/>
          <w:sz w:val="24"/>
        </w:rPr>
      </w:pPr>
    </w:p>
    <w:p>
      <w:pPr>
        <w:widowControl/>
        <w:jc w:val="left"/>
        <w:rPr>
          <w:sz w:val="24"/>
        </w:rPr>
      </w:pPr>
      <w:r>
        <w:rPr>
          <w:rFonts w:hint="eastAsia"/>
          <w:sz w:val="24"/>
        </w:rPr>
        <w:t>填报人：                                                                     分管领导：</w:t>
      </w:r>
    </w:p>
    <w:p>
      <w:pPr>
        <w:widowControl/>
        <w:jc w:val="left"/>
        <w:rPr>
          <w:sz w:val="24"/>
        </w:rPr>
      </w:pPr>
      <w:r>
        <w:rPr>
          <w:rFonts w:hint="eastAsia"/>
          <w:sz w:val="24"/>
        </w:rPr>
        <w:t>备注：该表每月28日前报川港公司财务资产部。</w:t>
      </w:r>
      <w:r>
        <w:rPr>
          <w:sz w:val="24"/>
        </w:rPr>
        <w:br w:type="page"/>
      </w:r>
    </w:p>
    <w:tbl>
      <w:tblPr>
        <w:tblStyle w:val="51"/>
        <w:tblW w:w="14000" w:type="dxa"/>
        <w:tblInd w:w="-34" w:type="dxa"/>
        <w:tblLayout w:type="fixed"/>
        <w:tblCellMar>
          <w:top w:w="0" w:type="dxa"/>
          <w:left w:w="108" w:type="dxa"/>
          <w:bottom w:w="0" w:type="dxa"/>
          <w:right w:w="108" w:type="dxa"/>
        </w:tblCellMar>
      </w:tblPr>
      <w:tblGrid>
        <w:gridCol w:w="567"/>
        <w:gridCol w:w="1232"/>
        <w:gridCol w:w="1408"/>
        <w:gridCol w:w="909"/>
        <w:gridCol w:w="998"/>
        <w:gridCol w:w="847"/>
        <w:gridCol w:w="1120"/>
        <w:gridCol w:w="1513"/>
        <w:gridCol w:w="1664"/>
        <w:gridCol w:w="1524"/>
        <w:gridCol w:w="1247"/>
        <w:gridCol w:w="149"/>
        <w:gridCol w:w="822"/>
      </w:tblGrid>
      <w:tr>
        <w:tblPrEx>
          <w:tblLayout w:type="fixed"/>
          <w:tblCellMar>
            <w:top w:w="0" w:type="dxa"/>
            <w:left w:w="108" w:type="dxa"/>
            <w:bottom w:w="0" w:type="dxa"/>
            <w:right w:w="108" w:type="dxa"/>
          </w:tblCellMar>
        </w:tblPrEx>
        <w:trPr>
          <w:trHeight w:val="793" w:hRule="atLeast"/>
        </w:trPr>
        <w:tc>
          <w:tcPr>
            <w:tcW w:w="14000" w:type="dxa"/>
            <w:gridSpan w:val="13"/>
            <w:tcBorders>
              <w:top w:val="nil"/>
              <w:left w:val="nil"/>
              <w:bottom w:val="nil"/>
              <w:right w:val="nil"/>
            </w:tcBorders>
            <w:vAlign w:val="center"/>
          </w:tcPr>
          <w:p>
            <w:pPr>
              <w:widowControl/>
              <w:jc w:val="center"/>
              <w:rPr>
                <w:rFonts w:ascii="仿宋_GB2312" w:hAnsi="宋体" w:eastAsia="仿宋_GB2312" w:cs="宋体"/>
                <w:b/>
                <w:bCs/>
                <w:kern w:val="0"/>
                <w:sz w:val="40"/>
                <w:szCs w:val="40"/>
              </w:rPr>
            </w:pPr>
            <w:r>
              <w:rPr>
                <w:rFonts w:hint="eastAsia" w:ascii="仿宋_GB2312" w:hAnsi="宋体" w:eastAsia="仿宋_GB2312" w:cs="宋体"/>
                <w:b/>
                <w:bCs/>
                <w:kern w:val="0"/>
                <w:sz w:val="40"/>
                <w:szCs w:val="40"/>
              </w:rPr>
              <w:t>完工交接申请表</w:t>
            </w:r>
          </w:p>
        </w:tc>
      </w:tr>
      <w:tr>
        <w:tblPrEx>
          <w:tblLayout w:type="fixed"/>
          <w:tblCellMar>
            <w:top w:w="0" w:type="dxa"/>
            <w:left w:w="108" w:type="dxa"/>
            <w:bottom w:w="0" w:type="dxa"/>
            <w:right w:w="108" w:type="dxa"/>
          </w:tblCellMar>
        </w:tblPrEx>
        <w:trPr>
          <w:trHeight w:val="493" w:hRule="atLeast"/>
        </w:trPr>
        <w:tc>
          <w:tcPr>
            <w:tcW w:w="3207" w:type="dxa"/>
            <w:gridSpan w:val="3"/>
            <w:tcBorders>
              <w:top w:val="nil"/>
              <w:left w:val="nil"/>
              <w:bottom w:val="single" w:color="auto" w:sz="4" w:space="0"/>
              <w:right w:val="nil"/>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填报单位:</w:t>
            </w:r>
          </w:p>
        </w:tc>
        <w:tc>
          <w:tcPr>
            <w:tcW w:w="909" w:type="dxa"/>
            <w:tcBorders>
              <w:top w:val="nil"/>
              <w:left w:val="nil"/>
              <w:bottom w:val="single" w:color="auto" w:sz="4" w:space="0"/>
              <w:right w:val="nil"/>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　</w:t>
            </w:r>
          </w:p>
        </w:tc>
        <w:tc>
          <w:tcPr>
            <w:tcW w:w="998" w:type="dxa"/>
            <w:tcBorders>
              <w:top w:val="nil"/>
              <w:left w:val="nil"/>
              <w:bottom w:val="single" w:color="auto" w:sz="4" w:space="0"/>
              <w:right w:val="nil"/>
            </w:tcBorders>
            <w:shd w:val="clear" w:color="auto" w:fill="FFFFFF"/>
            <w:vAlign w:val="center"/>
          </w:tcPr>
          <w:p>
            <w:pPr>
              <w:widowControl/>
              <w:jc w:val="left"/>
              <w:rPr>
                <w:rFonts w:ascii="宋体" w:hAnsi="宋体" w:cs="宋体"/>
                <w:b/>
                <w:bCs/>
                <w:kern w:val="0"/>
                <w:sz w:val="24"/>
              </w:rPr>
            </w:pPr>
            <w:r>
              <w:rPr>
                <w:rFonts w:hint="eastAsia" w:ascii="宋体" w:hAnsi="宋体" w:cs="宋体"/>
                <w:b/>
                <w:bCs/>
                <w:kern w:val="0"/>
                <w:sz w:val="24"/>
              </w:rPr>
              <w:t>　</w:t>
            </w:r>
          </w:p>
        </w:tc>
        <w:tc>
          <w:tcPr>
            <w:tcW w:w="6668" w:type="dxa"/>
            <w:gridSpan w:val="5"/>
            <w:tcBorders>
              <w:top w:val="nil"/>
              <w:left w:val="nil"/>
              <w:bottom w:val="single" w:color="auto" w:sz="4" w:space="0"/>
              <w:right w:val="nil"/>
            </w:tcBorders>
            <w:vAlign w:val="center"/>
          </w:tcPr>
          <w:p>
            <w:pPr>
              <w:widowControl/>
              <w:ind w:firstLine="1063" w:firstLineChars="441"/>
              <w:rPr>
                <w:rFonts w:ascii="宋体" w:hAnsi="宋体" w:cs="宋体"/>
                <w:b/>
                <w:bCs/>
                <w:kern w:val="0"/>
                <w:sz w:val="24"/>
              </w:rPr>
            </w:pPr>
            <w:r>
              <w:rPr>
                <w:rFonts w:hint="eastAsia" w:ascii="宋体" w:hAnsi="宋体" w:cs="宋体"/>
                <w:b/>
                <w:bCs/>
                <w:kern w:val="0"/>
                <w:sz w:val="24"/>
              </w:rPr>
              <w:t xml:space="preserve">年   月   日　        </w:t>
            </w:r>
          </w:p>
        </w:tc>
        <w:tc>
          <w:tcPr>
            <w:tcW w:w="2218" w:type="dxa"/>
            <w:gridSpan w:val="3"/>
            <w:tcBorders>
              <w:top w:val="nil"/>
              <w:left w:val="nil"/>
              <w:bottom w:val="nil"/>
              <w:right w:val="nil"/>
            </w:tcBorders>
            <w:vAlign w:val="center"/>
          </w:tcPr>
          <w:p>
            <w:pPr>
              <w:widowControl/>
              <w:jc w:val="left"/>
              <w:rPr>
                <w:rFonts w:ascii="宋体" w:hAnsi="宋体" w:cs="宋体"/>
                <w:b/>
                <w:bCs/>
                <w:kern w:val="0"/>
                <w:sz w:val="24"/>
              </w:rPr>
            </w:pPr>
            <w:r>
              <w:rPr>
                <w:rFonts w:hint="eastAsia" w:ascii="宋体" w:hAnsi="宋体" w:cs="宋体"/>
                <w:b/>
                <w:bCs/>
                <w:kern w:val="0"/>
                <w:sz w:val="24"/>
              </w:rPr>
              <w:t>金额单位:元</w:t>
            </w:r>
          </w:p>
        </w:tc>
      </w:tr>
      <w:tr>
        <w:tblPrEx>
          <w:tblLayout w:type="fixed"/>
          <w:tblCellMar>
            <w:top w:w="0" w:type="dxa"/>
            <w:left w:w="108" w:type="dxa"/>
            <w:bottom w:w="0" w:type="dxa"/>
            <w:right w:w="108" w:type="dxa"/>
          </w:tblCellMar>
        </w:tblPrEx>
        <w:trPr>
          <w:trHeight w:val="1203"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序号</w:t>
            </w:r>
          </w:p>
        </w:tc>
        <w:tc>
          <w:tcPr>
            <w:tcW w:w="123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项目名称</w:t>
            </w:r>
          </w:p>
        </w:tc>
        <w:tc>
          <w:tcPr>
            <w:tcW w:w="1408"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b/>
                <w:bCs/>
                <w:kern w:val="0"/>
                <w:sz w:val="24"/>
              </w:rPr>
            </w:pPr>
            <w:r>
              <w:rPr>
                <w:rFonts w:hint="eastAsia" w:ascii="宋体" w:hAnsi="宋体" w:cs="宋体"/>
                <w:b/>
                <w:bCs/>
                <w:kern w:val="0"/>
                <w:sz w:val="24"/>
              </w:rPr>
              <w:t>项目执行</w:t>
            </w:r>
          </w:p>
          <w:p>
            <w:pPr>
              <w:widowControl/>
              <w:jc w:val="center"/>
              <w:rPr>
                <w:rFonts w:ascii="宋体" w:hAnsi="宋体" w:cs="宋体"/>
                <w:b/>
                <w:bCs/>
                <w:kern w:val="0"/>
                <w:sz w:val="24"/>
              </w:rPr>
            </w:pPr>
            <w:r>
              <w:rPr>
                <w:rFonts w:hint="eastAsia" w:ascii="宋体" w:hAnsi="宋体" w:cs="宋体"/>
                <w:b/>
                <w:bCs/>
                <w:kern w:val="0"/>
                <w:sz w:val="24"/>
              </w:rPr>
              <w:t>单位</w:t>
            </w:r>
          </w:p>
        </w:tc>
        <w:tc>
          <w:tcPr>
            <w:tcW w:w="9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项目</w:t>
            </w:r>
          </w:p>
          <w:p>
            <w:pPr>
              <w:widowControl/>
              <w:jc w:val="center"/>
              <w:rPr>
                <w:rFonts w:ascii="宋体" w:hAnsi="宋体" w:cs="宋体"/>
                <w:b/>
                <w:bCs/>
                <w:kern w:val="0"/>
                <w:sz w:val="24"/>
              </w:rPr>
            </w:pPr>
            <w:r>
              <w:rPr>
                <w:rFonts w:hint="eastAsia" w:ascii="宋体" w:hAnsi="宋体" w:cs="宋体"/>
                <w:b/>
                <w:bCs/>
                <w:kern w:val="0"/>
                <w:sz w:val="24"/>
              </w:rPr>
              <w:t>负责人</w:t>
            </w:r>
          </w:p>
        </w:tc>
        <w:tc>
          <w:tcPr>
            <w:tcW w:w="998" w:type="dxa"/>
            <w:tcBorders>
              <w:top w:val="nil"/>
              <w:left w:val="single" w:color="auto" w:sz="4" w:space="0"/>
              <w:bottom w:val="single" w:color="000000" w:sz="4" w:space="0"/>
              <w:right w:val="single" w:color="auto" w:sz="4" w:space="0"/>
            </w:tcBorders>
            <w:shd w:val="clear" w:color="auto" w:fill="FFFFFF"/>
            <w:vAlign w:val="center"/>
          </w:tcPr>
          <w:p>
            <w:pPr>
              <w:widowControl/>
              <w:jc w:val="center"/>
              <w:rPr>
                <w:rFonts w:ascii="宋体" w:hAnsi="宋体" w:cs="宋体"/>
                <w:b/>
                <w:bCs/>
                <w:kern w:val="0"/>
                <w:sz w:val="24"/>
              </w:rPr>
            </w:pPr>
            <w:r>
              <w:rPr>
                <w:rFonts w:hint="eastAsia" w:ascii="宋体" w:hAnsi="宋体" w:cs="宋体"/>
                <w:b/>
                <w:bCs/>
                <w:kern w:val="0"/>
                <w:sz w:val="24"/>
              </w:rPr>
              <w:t>业务分管部室</w:t>
            </w:r>
          </w:p>
        </w:tc>
        <w:tc>
          <w:tcPr>
            <w:tcW w:w="847"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批复</w:t>
            </w:r>
          </w:p>
          <w:p>
            <w:pPr>
              <w:widowControl/>
              <w:jc w:val="center"/>
              <w:rPr>
                <w:rFonts w:ascii="宋体" w:hAnsi="宋体" w:cs="宋体"/>
                <w:b/>
                <w:bCs/>
                <w:kern w:val="0"/>
                <w:sz w:val="24"/>
              </w:rPr>
            </w:pPr>
            <w:r>
              <w:rPr>
                <w:rFonts w:hint="eastAsia" w:ascii="宋体" w:hAnsi="宋体" w:cs="宋体"/>
                <w:b/>
                <w:bCs/>
                <w:kern w:val="0"/>
                <w:sz w:val="24"/>
              </w:rPr>
              <w:t>费用</w:t>
            </w: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开、完工日期</w:t>
            </w:r>
          </w:p>
        </w:tc>
        <w:tc>
          <w:tcPr>
            <w:tcW w:w="15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完成工作量</w:t>
            </w:r>
          </w:p>
        </w:tc>
        <w:tc>
          <w:tcPr>
            <w:tcW w:w="166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增减工作量</w:t>
            </w:r>
          </w:p>
        </w:tc>
        <w:tc>
          <w:tcPr>
            <w:tcW w:w="152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施工单位</w:t>
            </w:r>
          </w:p>
        </w:tc>
        <w:tc>
          <w:tcPr>
            <w:tcW w:w="12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交接资料是否完备</w:t>
            </w:r>
          </w:p>
        </w:tc>
        <w:tc>
          <w:tcPr>
            <w:tcW w:w="97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备 注</w:t>
            </w:r>
          </w:p>
        </w:tc>
      </w:tr>
      <w:tr>
        <w:tblPrEx>
          <w:tblLayout w:type="fixed"/>
          <w:tblCellMar>
            <w:top w:w="0" w:type="dxa"/>
            <w:left w:w="108" w:type="dxa"/>
            <w:bottom w:w="0" w:type="dxa"/>
            <w:right w:w="108" w:type="dxa"/>
          </w:tblCellMar>
        </w:tblPrEx>
        <w:trPr>
          <w:trHeight w:val="70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2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40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r>
      <w:tr>
        <w:tblPrEx>
          <w:tblLayout w:type="fixed"/>
          <w:tblCellMar>
            <w:top w:w="0" w:type="dxa"/>
            <w:left w:w="108" w:type="dxa"/>
            <w:bottom w:w="0" w:type="dxa"/>
            <w:right w:w="108" w:type="dxa"/>
          </w:tblCellMar>
        </w:tblPrEx>
        <w:trPr>
          <w:trHeight w:val="92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2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40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r>
      <w:tr>
        <w:tblPrEx>
          <w:tblLayout w:type="fixed"/>
          <w:tblCellMar>
            <w:top w:w="0" w:type="dxa"/>
            <w:left w:w="108" w:type="dxa"/>
            <w:bottom w:w="0" w:type="dxa"/>
            <w:right w:w="108" w:type="dxa"/>
          </w:tblCellMar>
        </w:tblPrEx>
        <w:trPr>
          <w:trHeight w:val="92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2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40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1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r>
      <w:tr>
        <w:tblPrEx>
          <w:tblLayout w:type="fixed"/>
          <w:tblCellMar>
            <w:top w:w="0" w:type="dxa"/>
            <w:left w:w="108" w:type="dxa"/>
            <w:bottom w:w="0" w:type="dxa"/>
            <w:right w:w="108" w:type="dxa"/>
          </w:tblCellMar>
        </w:tblPrEx>
        <w:trPr>
          <w:trHeight w:val="92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2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40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12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13"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r>
      <w:tr>
        <w:tblPrEx>
          <w:tblLayout w:type="fixed"/>
          <w:tblCellMar>
            <w:top w:w="0" w:type="dxa"/>
            <w:left w:w="108" w:type="dxa"/>
            <w:bottom w:w="0" w:type="dxa"/>
            <w:right w:w="108" w:type="dxa"/>
          </w:tblCellMar>
        </w:tblPrEx>
        <w:trPr>
          <w:trHeight w:val="661"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2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140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bCs/>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12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13"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p>
        </w:tc>
      </w:tr>
      <w:tr>
        <w:tblPrEx>
          <w:tblLayout w:type="fixed"/>
          <w:tblCellMar>
            <w:top w:w="0" w:type="dxa"/>
            <w:left w:w="108" w:type="dxa"/>
            <w:bottom w:w="0" w:type="dxa"/>
            <w:right w:w="108" w:type="dxa"/>
          </w:tblCellMar>
        </w:tblPrEx>
        <w:trPr>
          <w:trHeight w:val="632"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232"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 w:val="24"/>
              </w:rPr>
            </w:pPr>
          </w:p>
        </w:tc>
        <w:tc>
          <w:tcPr>
            <w:tcW w:w="14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1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513"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55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1232"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 w:val="24"/>
              </w:rPr>
            </w:pPr>
          </w:p>
        </w:tc>
        <w:tc>
          <w:tcPr>
            <w:tcW w:w="14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9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p>
        </w:tc>
        <w:tc>
          <w:tcPr>
            <w:tcW w:w="998"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 w:val="24"/>
              </w:rPr>
            </w:pPr>
          </w:p>
        </w:tc>
        <w:tc>
          <w:tcPr>
            <w:tcW w:w="84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120"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513"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66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52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124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971" w:type="dxa"/>
            <w:gridSpan w:val="2"/>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06" w:hRule="atLeast"/>
        </w:trPr>
        <w:tc>
          <w:tcPr>
            <w:tcW w:w="567" w:type="dxa"/>
            <w:tcBorders>
              <w:top w:val="nil"/>
              <w:left w:val="nil"/>
              <w:bottom w:val="nil"/>
              <w:right w:val="nil"/>
            </w:tcBorders>
            <w:vAlign w:val="center"/>
          </w:tcPr>
          <w:p>
            <w:pPr>
              <w:widowControl/>
              <w:jc w:val="center"/>
              <w:rPr>
                <w:rFonts w:ascii="宋体" w:hAnsi="宋体" w:cs="宋体"/>
                <w:b/>
                <w:kern w:val="0"/>
                <w:sz w:val="24"/>
              </w:rPr>
            </w:pPr>
          </w:p>
        </w:tc>
        <w:tc>
          <w:tcPr>
            <w:tcW w:w="1232" w:type="dxa"/>
            <w:tcBorders>
              <w:top w:val="nil"/>
              <w:left w:val="nil"/>
              <w:bottom w:val="nil"/>
              <w:right w:val="nil"/>
            </w:tcBorders>
            <w:vAlign w:val="center"/>
          </w:tcPr>
          <w:p>
            <w:pPr>
              <w:widowControl/>
              <w:jc w:val="left"/>
              <w:rPr>
                <w:rFonts w:ascii="宋体" w:hAnsi="宋体" w:cs="宋体"/>
                <w:b/>
                <w:kern w:val="0"/>
                <w:sz w:val="24"/>
              </w:rPr>
            </w:pPr>
          </w:p>
          <w:p>
            <w:pPr>
              <w:widowControl/>
              <w:jc w:val="left"/>
              <w:rPr>
                <w:rFonts w:ascii="宋体" w:hAnsi="宋体" w:cs="宋体"/>
                <w:b/>
                <w:kern w:val="0"/>
                <w:sz w:val="24"/>
              </w:rPr>
            </w:pPr>
            <w:r>
              <w:rPr>
                <w:rFonts w:hint="eastAsia" w:ascii="宋体" w:hAnsi="宋体" w:cs="宋体"/>
                <w:b/>
                <w:kern w:val="0"/>
                <w:sz w:val="24"/>
              </w:rPr>
              <w:t>填报人:</w:t>
            </w:r>
          </w:p>
        </w:tc>
        <w:tc>
          <w:tcPr>
            <w:tcW w:w="1408" w:type="dxa"/>
            <w:tcBorders>
              <w:top w:val="nil"/>
              <w:left w:val="nil"/>
              <w:bottom w:val="nil"/>
              <w:right w:val="nil"/>
            </w:tcBorders>
            <w:vAlign w:val="center"/>
          </w:tcPr>
          <w:p>
            <w:pPr>
              <w:widowControl/>
              <w:jc w:val="left"/>
              <w:rPr>
                <w:rFonts w:ascii="宋体" w:hAnsi="宋体" w:cs="宋体"/>
                <w:b/>
                <w:kern w:val="0"/>
                <w:sz w:val="24"/>
              </w:rPr>
            </w:pPr>
          </w:p>
        </w:tc>
        <w:tc>
          <w:tcPr>
            <w:tcW w:w="909" w:type="dxa"/>
            <w:tcBorders>
              <w:top w:val="nil"/>
              <w:left w:val="nil"/>
              <w:bottom w:val="nil"/>
              <w:right w:val="nil"/>
            </w:tcBorders>
            <w:vAlign w:val="center"/>
          </w:tcPr>
          <w:p>
            <w:pPr>
              <w:widowControl/>
              <w:jc w:val="center"/>
              <w:rPr>
                <w:rFonts w:ascii="宋体" w:hAnsi="宋体" w:cs="宋体"/>
                <w:b/>
                <w:kern w:val="0"/>
                <w:sz w:val="24"/>
              </w:rPr>
            </w:pPr>
          </w:p>
        </w:tc>
        <w:tc>
          <w:tcPr>
            <w:tcW w:w="998" w:type="dxa"/>
            <w:tcBorders>
              <w:top w:val="nil"/>
              <w:left w:val="nil"/>
              <w:bottom w:val="nil"/>
              <w:right w:val="nil"/>
            </w:tcBorders>
            <w:vAlign w:val="center"/>
          </w:tcPr>
          <w:p>
            <w:pPr>
              <w:widowControl/>
              <w:jc w:val="left"/>
              <w:rPr>
                <w:rFonts w:ascii="宋体" w:hAnsi="宋体" w:cs="宋体"/>
                <w:b/>
                <w:kern w:val="0"/>
                <w:sz w:val="24"/>
              </w:rPr>
            </w:pPr>
          </w:p>
        </w:tc>
        <w:tc>
          <w:tcPr>
            <w:tcW w:w="1967" w:type="dxa"/>
            <w:gridSpan w:val="2"/>
            <w:tcBorders>
              <w:top w:val="nil"/>
              <w:left w:val="nil"/>
              <w:bottom w:val="nil"/>
              <w:right w:val="nil"/>
            </w:tcBorders>
            <w:vAlign w:val="center"/>
          </w:tcPr>
          <w:p>
            <w:pPr>
              <w:widowControl/>
              <w:jc w:val="center"/>
              <w:rPr>
                <w:rFonts w:ascii="宋体" w:hAnsi="宋体" w:cs="宋体"/>
                <w:b/>
                <w:kern w:val="0"/>
                <w:sz w:val="24"/>
              </w:rPr>
            </w:pPr>
          </w:p>
        </w:tc>
        <w:tc>
          <w:tcPr>
            <w:tcW w:w="1513" w:type="dxa"/>
            <w:tcBorders>
              <w:top w:val="nil"/>
              <w:left w:val="nil"/>
              <w:bottom w:val="nil"/>
              <w:right w:val="nil"/>
            </w:tcBorders>
            <w:vAlign w:val="center"/>
          </w:tcPr>
          <w:p>
            <w:pPr>
              <w:widowControl/>
              <w:jc w:val="right"/>
              <w:rPr>
                <w:rFonts w:ascii="宋体" w:hAnsi="宋体" w:cs="宋体"/>
                <w:b/>
                <w:kern w:val="0"/>
                <w:sz w:val="24"/>
              </w:rPr>
            </w:pPr>
          </w:p>
        </w:tc>
        <w:tc>
          <w:tcPr>
            <w:tcW w:w="1664" w:type="dxa"/>
            <w:tcBorders>
              <w:top w:val="nil"/>
              <w:left w:val="nil"/>
              <w:bottom w:val="nil"/>
              <w:right w:val="nil"/>
            </w:tcBorders>
            <w:vAlign w:val="center"/>
          </w:tcPr>
          <w:p>
            <w:pPr>
              <w:widowControl/>
              <w:jc w:val="center"/>
              <w:rPr>
                <w:rFonts w:ascii="宋体" w:hAnsi="宋体" w:cs="宋体"/>
                <w:b/>
                <w:kern w:val="0"/>
                <w:sz w:val="24"/>
              </w:rPr>
            </w:pPr>
          </w:p>
        </w:tc>
        <w:tc>
          <w:tcPr>
            <w:tcW w:w="1524" w:type="dxa"/>
            <w:tcBorders>
              <w:top w:val="nil"/>
              <w:left w:val="nil"/>
              <w:bottom w:val="nil"/>
              <w:right w:val="nil"/>
            </w:tcBorders>
            <w:vAlign w:val="center"/>
          </w:tcPr>
          <w:p>
            <w:pPr>
              <w:widowControl/>
              <w:jc w:val="left"/>
              <w:rPr>
                <w:rFonts w:ascii="宋体" w:hAnsi="宋体" w:cs="宋体"/>
                <w:b/>
                <w:kern w:val="0"/>
                <w:sz w:val="24"/>
              </w:rPr>
            </w:pPr>
          </w:p>
          <w:p>
            <w:pPr>
              <w:widowControl/>
              <w:jc w:val="left"/>
              <w:rPr>
                <w:rFonts w:ascii="宋体" w:hAnsi="宋体" w:cs="宋体"/>
                <w:b/>
                <w:kern w:val="0"/>
                <w:sz w:val="24"/>
              </w:rPr>
            </w:pPr>
            <w:r>
              <w:rPr>
                <w:rFonts w:hint="eastAsia" w:ascii="宋体" w:hAnsi="宋体" w:cs="宋体"/>
                <w:b/>
                <w:kern w:val="0"/>
                <w:sz w:val="24"/>
              </w:rPr>
              <w:t>分管领导：</w:t>
            </w:r>
          </w:p>
        </w:tc>
        <w:tc>
          <w:tcPr>
            <w:tcW w:w="1396" w:type="dxa"/>
            <w:gridSpan w:val="2"/>
            <w:tcBorders>
              <w:top w:val="nil"/>
              <w:left w:val="nil"/>
              <w:bottom w:val="nil"/>
              <w:right w:val="nil"/>
            </w:tcBorders>
            <w:vAlign w:val="center"/>
          </w:tcPr>
          <w:p>
            <w:pPr>
              <w:widowControl/>
              <w:jc w:val="left"/>
              <w:rPr>
                <w:rFonts w:ascii="宋体" w:hAnsi="宋体" w:cs="宋体"/>
                <w:b/>
                <w:kern w:val="0"/>
                <w:sz w:val="24"/>
              </w:rPr>
            </w:pPr>
          </w:p>
        </w:tc>
        <w:tc>
          <w:tcPr>
            <w:tcW w:w="822" w:type="dxa"/>
            <w:tcBorders>
              <w:top w:val="nil"/>
              <w:left w:val="nil"/>
              <w:bottom w:val="nil"/>
              <w:right w:val="nil"/>
            </w:tcBorders>
            <w:vAlign w:val="center"/>
          </w:tcPr>
          <w:p>
            <w:pPr>
              <w:widowControl/>
              <w:jc w:val="left"/>
              <w:rPr>
                <w:rFonts w:ascii="宋体" w:hAnsi="宋体" w:cs="宋体"/>
                <w:b/>
                <w:kern w:val="0"/>
                <w:sz w:val="24"/>
              </w:rPr>
            </w:pPr>
          </w:p>
        </w:tc>
      </w:tr>
    </w:tbl>
    <w:p>
      <w:pPr>
        <w:rPr>
          <w:rFonts w:ascii="方正书宋简体" w:eastAsia="方正书宋简体"/>
          <w:sz w:val="24"/>
        </w:rPr>
        <w:sectPr>
          <w:pgSz w:w="16838" w:h="11906" w:orient="landscape"/>
          <w:pgMar w:top="1531" w:right="1531" w:bottom="1531" w:left="1531"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cs="方正小标宋简体"/>
          <w:b w:val="0"/>
          <w:bCs w:val="0"/>
          <w:sz w:val="36"/>
          <w:szCs w:val="36"/>
          <w:lang w:eastAsia="zh-CN"/>
        </w:rPr>
      </w:pPr>
      <w:bookmarkStart w:id="291" w:name="_Toc15329"/>
      <w:bookmarkStart w:id="292" w:name="_Toc29355"/>
      <w:bookmarkStart w:id="293" w:name="_Toc18888"/>
      <w:bookmarkStart w:id="294" w:name="_Toc23189"/>
      <w:bookmarkStart w:id="295" w:name="_Toc23909"/>
      <w:bookmarkStart w:id="296" w:name="_Toc24803"/>
      <w:bookmarkStart w:id="297" w:name="_Toc3079"/>
      <w:bookmarkStart w:id="298" w:name="_Toc11624"/>
      <w:bookmarkStart w:id="299" w:name="_Toc25645"/>
      <w:bookmarkStart w:id="300" w:name="_Toc18074"/>
      <w:bookmarkStart w:id="301" w:name="_Toc31270"/>
      <w:bookmarkStart w:id="302" w:name="_Toc21725"/>
      <w:bookmarkStart w:id="303" w:name="_Toc20487"/>
      <w:bookmarkStart w:id="304" w:name="_Toc32177"/>
      <w:bookmarkStart w:id="305" w:name="_Toc21735"/>
      <w:bookmarkStart w:id="306" w:name="_Toc16046"/>
      <w:bookmarkStart w:id="307" w:name="_Toc6952"/>
      <w:bookmarkStart w:id="308" w:name="_Toc5017"/>
      <w:bookmarkStart w:id="309" w:name="_Toc30140"/>
      <w:r>
        <w:rPr>
          <w:rFonts w:hint="eastAsia" w:ascii="方正小标宋简体" w:eastAsia="方正小标宋简体" w:cs="方正小标宋简体"/>
          <w:b w:val="0"/>
          <w:bCs w:val="0"/>
          <w:sz w:val="36"/>
          <w:szCs w:val="36"/>
        </w:rPr>
        <w:t>中油南充燃气有限责任公司突发事件</w:t>
      </w:r>
      <w:bookmarkEnd w:id="291"/>
      <w:bookmarkEnd w:id="292"/>
      <w:bookmarkEnd w:id="293"/>
      <w:bookmarkEnd w:id="294"/>
      <w:bookmarkEnd w:id="295"/>
      <w:bookmarkStart w:id="310" w:name="_Toc4374"/>
      <w:bookmarkStart w:id="311" w:name="_Toc1538"/>
      <w:bookmarkStart w:id="312" w:name="_Toc29194"/>
      <w:bookmarkStart w:id="313" w:name="_Toc17991"/>
      <w:bookmarkStart w:id="314" w:name="_Toc10696"/>
      <w:r>
        <w:rPr>
          <w:rFonts w:hint="eastAsia" w:ascii="方正小标宋简体" w:eastAsia="方正小标宋简体" w:cs="方正小标宋简体"/>
          <w:b w:val="0"/>
          <w:bCs w:val="0"/>
          <w:sz w:val="36"/>
          <w:szCs w:val="36"/>
        </w:rPr>
        <w:t>应急物资储备</w:t>
      </w:r>
      <w:bookmarkEnd w:id="296"/>
      <w:bookmarkStart w:id="315" w:name="_Toc19246"/>
      <w:r>
        <w:rPr>
          <w:rFonts w:hint="eastAsia" w:ascii="方正小标宋简体" w:eastAsia="方正小标宋简体" w:cs="方正小标宋简体"/>
          <w:b w:val="0"/>
          <w:bCs w:val="0"/>
          <w:sz w:val="36"/>
          <w:szCs w:val="36"/>
        </w:rPr>
        <w:t>管理</w:t>
      </w:r>
      <w:bookmarkEnd w:id="297"/>
      <w:bookmarkEnd w:id="298"/>
      <w:bookmarkEnd w:id="299"/>
      <w:bookmarkEnd w:id="300"/>
      <w:bookmarkEnd w:id="301"/>
      <w:bookmarkEnd w:id="302"/>
      <w:bookmarkEnd w:id="303"/>
      <w:bookmarkEnd w:id="304"/>
      <w:bookmarkEnd w:id="305"/>
      <w:bookmarkEnd w:id="306"/>
      <w:bookmarkEnd w:id="307"/>
      <w:bookmarkEnd w:id="308"/>
      <w:bookmarkEnd w:id="310"/>
      <w:bookmarkEnd w:id="311"/>
      <w:bookmarkEnd w:id="312"/>
      <w:bookmarkEnd w:id="313"/>
      <w:bookmarkEnd w:id="314"/>
      <w:bookmarkEnd w:id="315"/>
      <w:r>
        <w:rPr>
          <w:rFonts w:hint="eastAsia" w:ascii="方正小标宋简体" w:eastAsia="方正小标宋简体" w:cs="方正小标宋简体"/>
          <w:b w:val="0"/>
          <w:bCs w:val="0"/>
          <w:sz w:val="36"/>
          <w:szCs w:val="36"/>
          <w:lang w:eastAsia="zh-CN"/>
        </w:rPr>
        <w:t>制度</w:t>
      </w:r>
      <w:bookmarkEnd w:id="309"/>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rPr>
      </w:pPr>
    </w:p>
    <w:p>
      <w:pPr>
        <w:keepNext w:val="0"/>
        <w:keepLines w:val="0"/>
        <w:pageBreakBefore w:val="0"/>
        <w:widowControl w:val="0"/>
        <w:numPr>
          <w:ilvl w:val="0"/>
          <w:numId w:val="7"/>
        </w:numPr>
        <w:tabs>
          <w:tab w:val="left" w:pos="1080"/>
        </w:tabs>
        <w:kinsoku/>
        <w:wordWrap/>
        <w:overflowPunct/>
        <w:topLinePunct w:val="0"/>
        <w:autoSpaceDE/>
        <w:autoSpaceDN/>
        <w:bidi w:val="0"/>
        <w:adjustRightInd/>
        <w:snapToGrid/>
        <w:spacing w:line="240" w:lineRule="atLeast"/>
        <w:ind w:left="0" w:firstLine="0" w:firstLineChars="0"/>
        <w:jc w:val="center"/>
        <w:textAlignment w:val="auto"/>
        <w:outlineLvl w:val="1"/>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rPr>
        <w:t>总</w:t>
      </w:r>
      <w:r>
        <w:rPr>
          <w:rFonts w:hint="eastAsia" w:ascii="方正黑体简体" w:hAnsi="黑体" w:eastAsia="方正黑体简体"/>
          <w:b w:val="0"/>
          <w:bCs w:val="0"/>
          <w:sz w:val="30"/>
          <w:szCs w:val="30"/>
          <w:lang w:val="en-US" w:eastAsia="zh-CN"/>
        </w:rPr>
        <w:t xml:space="preserve">  </w:t>
      </w:r>
      <w:r>
        <w:rPr>
          <w:rFonts w:hint="eastAsia" w:ascii="方正黑体简体" w:hAnsi="黑体" w:eastAsia="方正黑体简体"/>
          <w:b w:val="0"/>
          <w:bCs w:val="0"/>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第一条  </w:t>
      </w:r>
      <w:r>
        <w:rPr>
          <w:rFonts w:hint="eastAsia" w:ascii="方正仿宋简体" w:hAnsi="方正仿宋简体" w:eastAsia="方正仿宋简体" w:cs="方正仿宋简体"/>
          <w:sz w:val="28"/>
          <w:szCs w:val="28"/>
        </w:rPr>
        <w:t>为规范中油南充燃气有限责任公司（以下简称公司）应急物资储备管理，提升公司突发事件的应急管理水平，根据《中华人民共和国突发事件应对法》、《中国石油天然气集团公司突发事件应急物资储备管理办法》、《四川川港燃气有限责任公司突发事件应急物资储备管理实施细则》，结合公司应急管理实际，特制定《中油南充燃气有限责任公司突然发事件应急物资储备管理实施细则》（以下简称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第二条</w:t>
      </w:r>
      <w:r>
        <w:rPr>
          <w:rFonts w:hint="eastAsia" w:ascii="方正仿宋简体" w:hAnsi="方正仿宋简体" w:eastAsia="方正仿宋简体" w:cs="方正仿宋简体"/>
          <w:sz w:val="28"/>
          <w:szCs w:val="28"/>
        </w:rPr>
        <w:t xml:space="preserve">  本办法所指应急物资是指为应对自然灾害、事故灾难、公共卫生、突发事件应急处置过程中所必须的保障性物资。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第三条 </w:t>
      </w:r>
      <w:r>
        <w:rPr>
          <w:rFonts w:hint="eastAsia" w:ascii="方正仿宋简体" w:hAnsi="方正仿宋简体" w:eastAsia="方正仿宋简体" w:cs="方正仿宋简体"/>
          <w:sz w:val="28"/>
          <w:szCs w:val="28"/>
        </w:rPr>
        <w:t xml:space="preserve"> 公司应急物资分为八大类，即安全防护类、消防环保类、工程抢险类、防洪防汛类、应急照明类、通讯广播类、救生物资类、其它应急物资类。本办法分类中未涉及的其它物资在应急状态下优先服从应急抢险的需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第四条 </w:t>
      </w:r>
      <w:r>
        <w:rPr>
          <w:rFonts w:hint="eastAsia" w:ascii="方正仿宋简体" w:hAnsi="方正仿宋简体" w:eastAsia="方正仿宋简体" w:cs="方正仿宋简体"/>
          <w:sz w:val="28"/>
          <w:szCs w:val="28"/>
        </w:rPr>
        <w:t xml:space="preserve"> 公司应急物资管理坚持“定点储存、分级管理、资源共享、专项使用、及时补充”的原则。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第五条 </w:t>
      </w:r>
      <w:r>
        <w:rPr>
          <w:rFonts w:hint="eastAsia" w:ascii="方正仿宋简体" w:hAnsi="方正仿宋简体" w:eastAsia="方正仿宋简体" w:cs="方正仿宋简体"/>
          <w:sz w:val="28"/>
          <w:szCs w:val="28"/>
        </w:rPr>
        <w:t xml:space="preserve"> 应急物资储备管理内容包括应急物资储备、调用、维护保养、报废与处置等方面。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7"/>
        </w:numPr>
        <w:tabs>
          <w:tab w:val="left" w:pos="1080"/>
        </w:tabs>
        <w:kinsoku/>
        <w:wordWrap/>
        <w:overflowPunct/>
        <w:topLinePunct w:val="0"/>
        <w:autoSpaceDE/>
        <w:autoSpaceDN/>
        <w:bidi w:val="0"/>
        <w:adjustRightInd/>
        <w:snapToGrid/>
        <w:spacing w:line="240" w:lineRule="atLeast"/>
        <w:ind w:left="0" w:firstLine="0" w:firstLineChars="0"/>
        <w:jc w:val="center"/>
        <w:textAlignment w:val="auto"/>
        <w:outlineLvl w:val="1"/>
        <w:rPr>
          <w:rFonts w:hint="eastAsia" w:ascii="方正黑体简体" w:hAnsi="黑体" w:eastAsia="方正黑体简体"/>
          <w:b w:val="0"/>
          <w:bCs w:val="0"/>
          <w:sz w:val="30"/>
          <w:szCs w:val="30"/>
        </w:rPr>
      </w:pPr>
      <w:r>
        <w:rPr>
          <w:rFonts w:hint="eastAsia" w:ascii="方正黑体简体" w:hAnsi="黑体" w:eastAsia="方正黑体简体"/>
          <w:b w:val="0"/>
          <w:bCs w:val="0"/>
          <w:sz w:val="30"/>
          <w:szCs w:val="30"/>
        </w:rPr>
        <w:t xml:space="preserve"> 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第六条</w:t>
      </w:r>
      <w:r>
        <w:rPr>
          <w:rFonts w:hint="eastAsia" w:ascii="方正仿宋简体" w:hAnsi="方正仿宋简体" w:eastAsia="方正仿宋简体" w:cs="方正仿宋简体"/>
          <w:b w:val="0"/>
          <w:bCs w:val="0"/>
          <w:sz w:val="28"/>
          <w:szCs w:val="28"/>
        </w:rPr>
        <w:t xml:space="preserve">  公司</w:t>
      </w:r>
      <w:r>
        <w:rPr>
          <w:rFonts w:hint="eastAsia" w:ascii="方正仿宋简体" w:hAnsi="方正仿宋简体" w:eastAsia="方正仿宋简体" w:cs="方正仿宋简体"/>
          <w:b w:val="0"/>
          <w:bCs w:val="0"/>
          <w:sz w:val="28"/>
          <w:szCs w:val="28"/>
          <w:lang w:eastAsia="zh-CN"/>
        </w:rPr>
        <w:t>生产运行部</w:t>
      </w:r>
      <w:r>
        <w:rPr>
          <w:rFonts w:hint="eastAsia" w:ascii="方正仿宋简体" w:hAnsi="方正仿宋简体" w:eastAsia="方正仿宋简体" w:cs="方正仿宋简体"/>
          <w:b w:val="0"/>
          <w:bCs w:val="0"/>
          <w:sz w:val="28"/>
          <w:szCs w:val="28"/>
        </w:rPr>
        <w:t>是应急物资储备管理的归口管理部门。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b w:val="0"/>
          <w:bCs w:val="0"/>
          <w:sz w:val="28"/>
          <w:szCs w:val="28"/>
        </w:rPr>
        <w:t xml:space="preserve">  </w:t>
      </w:r>
      <w:r>
        <w:rPr>
          <w:rFonts w:hint="eastAsia" w:ascii="方正仿宋简体" w:hAnsi="方正仿宋简体" w:eastAsia="方正仿宋简体" w:cs="方正仿宋简体"/>
          <w:b w:val="0"/>
          <w:bCs w:val="0"/>
          <w:sz w:val="28"/>
          <w:szCs w:val="28"/>
          <w:lang w:eastAsia="zh-CN"/>
        </w:rPr>
        <w:t>生产运行部</w:t>
      </w:r>
      <w:r>
        <w:rPr>
          <w:rFonts w:hint="eastAsia" w:ascii="方正仿宋简体" w:hAnsi="方正仿宋简体" w:eastAsia="方正仿宋简体" w:cs="方正仿宋简体"/>
          <w:b w:val="0"/>
          <w:bCs w:val="0"/>
          <w:sz w:val="28"/>
          <w:szCs w:val="28"/>
        </w:rPr>
        <w:t>负责编制公司各级应急物资配备要求分类表（见</w:t>
      </w:r>
      <w:r>
        <w:rPr>
          <w:rFonts w:hint="eastAsia" w:ascii="方正仿宋简体" w:hAnsi="方正仿宋简体" w:eastAsia="方正仿宋简体" w:cs="方正仿宋简体"/>
          <w:sz w:val="28"/>
          <w:szCs w:val="28"/>
        </w:rPr>
        <w:t>附件1）、收集汇总公司各级的应急物资台账（见附件2）；负责督促各基层单位做好应急物资的日常管理工作；负责发生突发事件时应急物资的组织和调用工作。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第八条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为公司应急物资管理部门，负责应急物资的配备、更新及日常管理工作；负责定期编制、更新、上报公司应急物资台账；负责公司的应急物资的储备、组织和调配工作。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9"/>
        <w:rPr>
          <w:rFonts w:hint="eastAsia" w:ascii="方正黑体简体" w:hAnsi="方正黑体简体" w:eastAsia="方正黑体简体" w:cs="方正黑体简体"/>
          <w:b/>
          <w:bCs/>
          <w:sz w:val="30"/>
          <w:szCs w:val="30"/>
        </w:rPr>
      </w:pPr>
      <w:r>
        <w:rPr>
          <w:rFonts w:hint="eastAsia" w:ascii="方正黑体简体" w:hAnsi="方正黑体简体" w:eastAsia="方正黑体简体" w:cs="方正黑体简体"/>
          <w:sz w:val="30"/>
          <w:szCs w:val="30"/>
        </w:rPr>
        <w:t>第三章  应急物资的计划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第九条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每年组织清查一次应急物资情况，并根据清查结果，提出应急物资购置计划，报川港公司应急物资管理部门。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第四章  应急物资的储备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第十条 </w:t>
      </w:r>
      <w:r>
        <w:rPr>
          <w:rFonts w:hint="eastAsia" w:ascii="方正仿宋简体" w:hAnsi="方正仿宋简体" w:eastAsia="方正仿宋简体" w:cs="方正仿宋简体"/>
          <w:sz w:val="28"/>
          <w:szCs w:val="28"/>
        </w:rPr>
        <w:t xml:space="preserve"> 公司应急物资储备按照两级储存、两级管理，即I级（公司级）、II级（场站），各级均需建立覆盖管理区域的应急物资台账并做到账实相符。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sz w:val="28"/>
          <w:szCs w:val="28"/>
        </w:rPr>
        <w:t xml:space="preserve">  应急物资储备管理由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设专人专岗负责。</w:t>
      </w:r>
    </w:p>
    <w:p>
      <w:pPr>
        <w:pStyle w:val="158"/>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第十二条</w:t>
      </w:r>
      <w:r>
        <w:rPr>
          <w:rFonts w:hint="eastAsia" w:ascii="方正仿宋简体" w:hAnsi="方正仿宋简体" w:eastAsia="方正仿宋简体" w:cs="方正仿宋简体"/>
          <w:sz w:val="28"/>
          <w:szCs w:val="28"/>
        </w:rPr>
        <w:t xml:space="preserve">  应急物资的储备管理的其他具体规定，参照《四川川港燃气有限责任公司物资采购管理办法》中“物资仓储管理”执行。</w:t>
      </w:r>
    </w:p>
    <w:p>
      <w:pPr>
        <w:pStyle w:val="158"/>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第五章  应急物资的调用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第十三条 </w:t>
      </w:r>
      <w:r>
        <w:rPr>
          <w:rFonts w:hint="eastAsia" w:ascii="方正仿宋简体" w:hAnsi="方正仿宋简体" w:eastAsia="方正仿宋简体" w:cs="方正仿宋简体"/>
          <w:sz w:val="28"/>
          <w:szCs w:val="28"/>
        </w:rPr>
        <w:t xml:space="preserve"> 公司应急物资只能在发生突发事件、举行应急演练的情况下使用，实行“资源共享、统筹安排”的原则。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第十四条 </w:t>
      </w:r>
      <w:r>
        <w:rPr>
          <w:rFonts w:hint="eastAsia" w:ascii="方正仿宋简体" w:hAnsi="方正仿宋简体" w:eastAsia="方正仿宋简体" w:cs="方正仿宋简体"/>
          <w:sz w:val="28"/>
          <w:szCs w:val="28"/>
        </w:rPr>
        <w:t xml:space="preserve"> 突发事件发生后，事发单位（外委承包商）或站场应先动用本单位（外委承包商）或站场应急物资储备，在公司II级储备库储备物资不能满足的情况下，第一时间调用公司级的应急物资或者跨站场调用应急物资。对跨站场的应急物资调用，由应急领导小组下达指令，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统一调配，所产生的费用按照“谁使用、谁付费”原则，由事发单位承担相应的费用。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第十五条</w:t>
      </w:r>
      <w:r>
        <w:rPr>
          <w:rFonts w:hint="eastAsia" w:ascii="方正仿宋简体" w:hAnsi="方正仿宋简体" w:eastAsia="方正仿宋简体" w:cs="方正仿宋简体"/>
          <w:sz w:val="28"/>
          <w:szCs w:val="28"/>
        </w:rPr>
        <w:t xml:space="preserve">  公司各单位应急物资调用应按规定办理出库手续，紧急情况下可采取先电话报批，后补手续的方式。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第十六条 </w:t>
      </w:r>
      <w:r>
        <w:rPr>
          <w:rFonts w:hint="eastAsia" w:ascii="方正仿宋简体" w:hAnsi="方正仿宋简体" w:eastAsia="方正仿宋简体" w:cs="方正仿宋简体"/>
          <w:sz w:val="28"/>
          <w:szCs w:val="28"/>
        </w:rPr>
        <w:t xml:space="preserve"> 可回收重复使用的应急物资调用后，事发单位应进行清理和整理，初步判定可再使用的，由事发单位组织回收至存储单位，由</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组织检验合格后回收入库。事发单位承担相关费用。</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做好相关物资的使用记录和保养工作。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第十七条</w:t>
      </w:r>
      <w:r>
        <w:rPr>
          <w:rFonts w:hint="eastAsia" w:ascii="方正仿宋简体" w:hAnsi="方正仿宋简体" w:eastAsia="方正仿宋简体" w:cs="方正仿宋简体"/>
          <w:sz w:val="28"/>
          <w:szCs w:val="28"/>
        </w:rPr>
        <w:t xml:space="preserve">  对于技术性强或有一定危险性的应急物资，使用人员要具备相应的资质或技能，以免造成人身伤害。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9"/>
        <w:rPr>
          <w:rFonts w:hint="eastAsia" w:ascii="方正黑体简体" w:hAnsi="黑体" w:eastAsia="方正黑体简体"/>
          <w:sz w:val="30"/>
          <w:szCs w:val="30"/>
        </w:rPr>
      </w:pPr>
      <w:r>
        <w:rPr>
          <w:rFonts w:hint="eastAsia" w:ascii="方正黑体简体" w:hAnsi="黑体" w:eastAsia="方正黑体简体"/>
          <w:sz w:val="30"/>
          <w:szCs w:val="30"/>
        </w:rPr>
        <w:t>第六章  应急物资的维护保养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第十八条 </w:t>
      </w:r>
      <w:r>
        <w:rPr>
          <w:rFonts w:hint="eastAsia" w:ascii="方正仿宋简体" w:hAnsi="方正仿宋简体" w:eastAsia="方正仿宋简体" w:cs="方正仿宋简体"/>
          <w:sz w:val="28"/>
          <w:szCs w:val="28"/>
        </w:rPr>
        <w:t xml:space="preserve"> 应急物资的维护保养应执行公司物资管理的相关规定。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第十九条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应明确人员负责应急设备的保养与维修工作，特种设备送有资质的单位进行检定，确保应急物资使用时处于完好状态。应定期对应急物资储备状况进行检查，并根据检查情况制定维护保养方案，确保应急物资完好备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sz w:val="28"/>
          <w:szCs w:val="28"/>
        </w:rPr>
        <w:t>第二十条</w:t>
      </w:r>
      <w:r>
        <w:rPr>
          <w:rFonts w:hint="eastAsia" w:ascii="方正仿宋简体" w:hAnsi="方正仿宋简体" w:eastAsia="方正仿宋简体" w:cs="方正仿宋简体"/>
          <w:sz w:val="28"/>
          <w:szCs w:val="28"/>
        </w:rPr>
        <w:t xml:space="preserve">  应急物资维护保养人员，应持证上岗、遵守操作规程、定</w:t>
      </w:r>
      <w:r>
        <w:rPr>
          <w:rFonts w:hint="eastAsia" w:ascii="方正仿宋简体" w:eastAsia="方正仿宋简体"/>
          <w:sz w:val="28"/>
          <w:szCs w:val="28"/>
        </w:rPr>
        <w:t>期接受培训，熟悉与本岗位相关的各种应急物资的用途、技术性能及有关使用说明资料。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第七章  应急物资报废与处置</w:t>
      </w:r>
    </w:p>
    <w:p>
      <w:pPr>
        <w:pStyle w:val="158"/>
        <w:keepNext w:val="0"/>
        <w:keepLines w:val="0"/>
        <w:pageBreakBefore w:val="0"/>
        <w:widowControl w:val="0"/>
        <w:kinsoku/>
        <w:wordWrap/>
        <w:overflowPunct/>
        <w:topLinePunct w:val="0"/>
        <w:autoSpaceDE/>
        <w:autoSpaceDN/>
        <w:bidi w:val="0"/>
        <w:adjustRightInd/>
        <w:snapToGrid/>
        <w:spacing w:line="240" w:lineRule="atLeast"/>
        <w:ind w:firstLine="56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第二十一条 </w:t>
      </w:r>
      <w:r>
        <w:rPr>
          <w:rFonts w:hint="eastAsia" w:ascii="方正仿宋简体" w:hAnsi="方正仿宋简体" w:eastAsia="方正仿宋简体" w:cs="方正仿宋简体"/>
          <w:sz w:val="28"/>
          <w:szCs w:val="28"/>
        </w:rPr>
        <w:t xml:space="preserve"> 应急物资的报废参照《四川川港燃气有限责任公司物资采购管理办法》“物资报废”管理执行。</w:t>
      </w:r>
    </w:p>
    <w:p>
      <w:pPr>
        <w:pStyle w:val="158"/>
        <w:keepNext w:val="0"/>
        <w:keepLines w:val="0"/>
        <w:pageBreakBefore w:val="0"/>
        <w:widowControl w:val="0"/>
        <w:kinsoku/>
        <w:wordWrap/>
        <w:overflowPunct/>
        <w:topLinePunct w:val="0"/>
        <w:autoSpaceDE/>
        <w:autoSpaceDN/>
        <w:bidi w:val="0"/>
        <w:adjustRightInd/>
        <w:snapToGrid/>
        <w:spacing w:line="240" w:lineRule="atLeast"/>
        <w:ind w:firstLine="56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第八章  监督与考核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第二十二条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应每年定期更新上报突发事件应急物资台账，</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应定期进行监督检查。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第二十三条 </w:t>
      </w:r>
      <w:r>
        <w:rPr>
          <w:rFonts w:hint="eastAsia" w:ascii="方正仿宋简体" w:hAnsi="方正仿宋简体" w:eastAsia="方正仿宋简体" w:cs="方正仿宋简体"/>
          <w:sz w:val="28"/>
          <w:szCs w:val="28"/>
        </w:rPr>
        <w:t xml:space="preserve"> 任何单位、站场和个人不得以任何理由私自挪用、占用应急物资。违反本实施细则规定，挪用、占用应急储备物资，或因管理不善等人为原因造成物资储备重大损毁和丢失的，由所在单位负责追回或赔偿，并依照公司有关规定追究相关人员的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tabs>
          <w:tab w:val="left" w:pos="1080"/>
        </w:tabs>
        <w:kinsoku/>
        <w:wordWrap/>
        <w:overflowPunct/>
        <w:topLinePunct w:val="0"/>
        <w:autoSpaceDE/>
        <w:autoSpaceDN/>
        <w:bidi w:val="0"/>
        <w:adjustRightInd/>
        <w:snapToGrid/>
        <w:spacing w:line="240" w:lineRule="atLeast"/>
        <w:ind w:left="0" w:firstLine="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第九章  附</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第二十四条  </w:t>
      </w:r>
      <w:r>
        <w:rPr>
          <w:rFonts w:hint="eastAsia" w:ascii="方正仿宋简体" w:hAnsi="方正仿宋简体" w:eastAsia="方正仿宋简体" w:cs="方正仿宋简体"/>
          <w:sz w:val="28"/>
          <w:szCs w:val="28"/>
        </w:rPr>
        <w:t>本实施细则由公司</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第二十五条 </w:t>
      </w:r>
      <w:r>
        <w:rPr>
          <w:rFonts w:hint="eastAsia" w:ascii="方正仿宋简体" w:hAnsi="方正仿宋简体" w:eastAsia="方正仿宋简体" w:cs="方正仿宋简体"/>
          <w:sz w:val="28"/>
          <w:szCs w:val="28"/>
        </w:rPr>
        <w:t xml:space="preserve"> 本实施细则自发布之日起施行。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1541" w:leftChars="267" w:hanging="980" w:hangingChars="35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附件</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lang w:val="en-US" w:eastAsia="zh-CN"/>
        </w:rPr>
        <w:t>1.</w:t>
      </w:r>
      <w:r>
        <w:rPr>
          <w:rFonts w:hint="eastAsia" w:ascii="方正仿宋简体" w:hAnsi="方正仿宋简体" w:eastAsia="方正仿宋简体" w:cs="方正仿宋简体"/>
          <w:sz w:val="28"/>
          <w:szCs w:val="28"/>
        </w:rPr>
        <w:t>中油南充燃气有限责任公司应急物资配备基本要求分类表</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中油南燃司突发事件应急物资台账（表样）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eastAsia="zh-CN"/>
        </w:rPr>
        <w:t>附件</w:t>
      </w:r>
      <w:r>
        <w:rPr>
          <w:rFonts w:hint="eastAsia" w:ascii="方正黑体简体" w:hAnsi="方正黑体简体" w:eastAsia="方正黑体简体" w:cs="方正黑体简体"/>
          <w:sz w:val="32"/>
          <w:szCs w:val="32"/>
          <w:lang w:val="en-US" w:eastAsia="zh-CN"/>
        </w:rPr>
        <w:t>1  应急物资分类与代码</w:t>
      </w:r>
    </w:p>
    <w:tbl>
      <w:tblPr>
        <w:tblStyle w:val="51"/>
        <w:tblW w:w="8868" w:type="dxa"/>
        <w:tblInd w:w="91" w:type="dxa"/>
        <w:tblLayout w:type="fixed"/>
        <w:tblCellMar>
          <w:top w:w="0" w:type="dxa"/>
          <w:left w:w="108" w:type="dxa"/>
          <w:bottom w:w="0" w:type="dxa"/>
          <w:right w:w="108" w:type="dxa"/>
        </w:tblCellMar>
      </w:tblPr>
      <w:tblGrid>
        <w:gridCol w:w="972"/>
        <w:gridCol w:w="896"/>
        <w:gridCol w:w="2548"/>
        <w:gridCol w:w="1068"/>
        <w:gridCol w:w="744"/>
        <w:gridCol w:w="1716"/>
        <w:gridCol w:w="924"/>
      </w:tblGrid>
      <w:tr>
        <w:tblPrEx>
          <w:tblLayout w:type="fixed"/>
          <w:tblCellMar>
            <w:top w:w="0" w:type="dxa"/>
            <w:left w:w="108" w:type="dxa"/>
            <w:bottom w:w="0" w:type="dxa"/>
            <w:right w:w="108" w:type="dxa"/>
          </w:tblCellMar>
        </w:tblPrEx>
        <w:trPr>
          <w:trHeight w:val="456" w:hRule="atLeast"/>
        </w:trPr>
        <w:tc>
          <w:tcPr>
            <w:tcW w:w="186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bookmarkStart w:id="316" w:name="RANGE!A2"/>
            <w:r>
              <w:rPr>
                <w:rFonts w:hint="eastAsia" w:ascii="宋体" w:hAnsi="宋体" w:cs="宋体"/>
                <w:b/>
                <w:bCs/>
                <w:color w:val="000000"/>
                <w:kern w:val="0"/>
                <w:sz w:val="18"/>
                <w:szCs w:val="18"/>
              </w:rPr>
              <w:t>应急物资分类</w:t>
            </w:r>
            <w:bookmarkEnd w:id="316"/>
          </w:p>
        </w:tc>
        <w:tc>
          <w:tcPr>
            <w:tcW w:w="25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应急物资品名</w:t>
            </w:r>
          </w:p>
        </w:tc>
        <w:tc>
          <w:tcPr>
            <w:tcW w:w="106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计量单位</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石油工业物资代码</w:t>
            </w:r>
          </w:p>
        </w:tc>
        <w:tc>
          <w:tcPr>
            <w:tcW w:w="9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Layout w:type="fixed"/>
          <w:tblCellMar>
            <w:top w:w="0" w:type="dxa"/>
            <w:left w:w="108" w:type="dxa"/>
            <w:bottom w:w="0" w:type="dxa"/>
            <w:right w:w="108" w:type="dxa"/>
          </w:tblCellMar>
        </w:tblPrEx>
        <w:trPr>
          <w:trHeight w:val="285" w:hRule="atLeast"/>
        </w:trPr>
        <w:tc>
          <w:tcPr>
            <w:tcW w:w="972" w:type="dxa"/>
            <w:vMerge w:val="restart"/>
            <w:tcBorders>
              <w:top w:val="single" w:color="000000"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       安全防护</w:t>
            </w:r>
          </w:p>
        </w:tc>
        <w:tc>
          <w:tcPr>
            <w:tcW w:w="896" w:type="dxa"/>
            <w:vMerge w:val="restart"/>
            <w:tcBorders>
              <w:top w:val="single" w:color="000000"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个体</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防护</w:t>
            </w:r>
          </w:p>
        </w:tc>
        <w:tc>
          <w:tcPr>
            <w:tcW w:w="2548"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抗静电服</w:t>
            </w:r>
          </w:p>
        </w:tc>
        <w:tc>
          <w:tcPr>
            <w:tcW w:w="1068"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744"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21010402</w:t>
            </w:r>
          </w:p>
        </w:tc>
        <w:tc>
          <w:tcPr>
            <w:tcW w:w="924"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防化服</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21010405</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防护服</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反光背心</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21010426</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安全帽</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21020108</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防静电手套</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副</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21020216</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袖套</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高空安全带</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副</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21050102</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安全绳</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21050104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低帮安全鞋</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高帮鞋套</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尼龙丁晴手套</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化工乳胶手套</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防毒面具</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21070104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防辐射服</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21080105</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防护眼镜</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副</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21080204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正压呼吸器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21090110</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4#滤毒盒</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4#小罐</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化学护目镜</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碗形活性炭口罩</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折叠活性炭口罩</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过滤式防毒面具</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45050202</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检测仪器</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可燃气体检测仪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38160221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多气体检测仪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便携式激光测距仪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8"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bookmarkStart w:id="317" w:name="RANGE!C29"/>
            <w:r>
              <w:rPr>
                <w:rFonts w:hint="eastAsia" w:ascii="宋体" w:hAnsi="宋体" w:cs="宋体"/>
                <w:color w:val="000000"/>
                <w:kern w:val="0"/>
                <w:sz w:val="18"/>
                <w:szCs w:val="18"/>
              </w:rPr>
              <w:t>便携式激光甲烷遥距检漏仪</w:t>
            </w:r>
            <w:bookmarkEnd w:id="317"/>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四氢噻吩浓度检测仪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望远镜</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警戒器材</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安全警示带</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21990114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40"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警戒杆</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29990207</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警示灯</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34070240</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标牌</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60990501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危险警示牌</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风向标</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报警装备</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静电接地报警器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38060709</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有害气体检测报警仪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38160224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声光报警器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45010308</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90"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手摇报警器</w:t>
            </w:r>
          </w:p>
        </w:tc>
        <w:tc>
          <w:tcPr>
            <w:tcW w:w="1068" w:type="dxa"/>
            <w:tcBorders>
              <w:top w:val="nil"/>
              <w:left w:val="nil"/>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45010316</w:t>
            </w:r>
          </w:p>
        </w:tc>
        <w:tc>
          <w:tcPr>
            <w:tcW w:w="924" w:type="dxa"/>
            <w:tcBorders>
              <w:top w:val="nil"/>
              <w:left w:val="nil"/>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89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洗消物资</w:t>
            </w:r>
          </w:p>
        </w:tc>
        <w:tc>
          <w:tcPr>
            <w:tcW w:w="25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强酸、碱洗消器</w:t>
            </w:r>
          </w:p>
        </w:tc>
        <w:tc>
          <w:tcPr>
            <w:tcW w:w="106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89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5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强酸、碱清洗剂</w:t>
            </w:r>
          </w:p>
        </w:tc>
        <w:tc>
          <w:tcPr>
            <w:tcW w:w="106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救生物资</w:t>
            </w:r>
          </w:p>
        </w:tc>
        <w:tc>
          <w:tcPr>
            <w:tcW w:w="896" w:type="dxa"/>
            <w:vMerge w:val="restart"/>
            <w:tcBorders>
              <w:top w:val="single" w:color="000000"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医疗器材</w:t>
            </w:r>
          </w:p>
        </w:tc>
        <w:tc>
          <w:tcPr>
            <w:tcW w:w="2548"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医用手套</w:t>
            </w:r>
          </w:p>
        </w:tc>
        <w:tc>
          <w:tcPr>
            <w:tcW w:w="1068"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副</w:t>
            </w:r>
          </w:p>
        </w:tc>
        <w:tc>
          <w:tcPr>
            <w:tcW w:w="744"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single" w:color="000000"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21090101</w:t>
            </w:r>
          </w:p>
        </w:tc>
        <w:tc>
          <w:tcPr>
            <w:tcW w:w="924" w:type="dxa"/>
            <w:vMerge w:val="restart"/>
            <w:tcBorders>
              <w:top w:val="single" w:color="000000"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依靠地方力量储备</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脱脂棉</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包</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21090102</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医用剪刀</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21090106</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医用镊子</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21090107</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强力弹力绷带</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卷</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防爆手电筒（含电池）</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33030515</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医疗用品</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碘酒</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眼药水</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退烧片</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止痛片</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抗生素</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消毒药水</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藿香正气水</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21990306</w:t>
            </w:r>
          </w:p>
        </w:tc>
        <w:tc>
          <w:tcPr>
            <w:tcW w:w="9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Layout w:type="fixed"/>
          <w:tblCellMar>
            <w:top w:w="0" w:type="dxa"/>
            <w:left w:w="108" w:type="dxa"/>
            <w:bottom w:w="0" w:type="dxa"/>
            <w:right w:w="108" w:type="dxa"/>
          </w:tblCellMar>
        </w:tblPrEx>
        <w:trPr>
          <w:trHeight w:val="285" w:hRule="atLeast"/>
        </w:trPr>
        <w:tc>
          <w:tcPr>
            <w:tcW w:w="9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消防环保</w:t>
            </w: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消防器械</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干粉灭火器（大、小）</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二氧化碳灭火器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具</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45020201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消防锹</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45020505</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消防镐</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45020508</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消防剪断扩张钳</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45020509</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动力锯</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45020520</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防火毯(m2)</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喷淋器(15L/个)</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污染清理</w:t>
            </w: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吸液棉（50片）</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吸液棉（12条/包）</w:t>
            </w:r>
          </w:p>
        </w:tc>
        <w:tc>
          <w:tcPr>
            <w:tcW w:w="106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三合一四氢噻吩消除剂</w:t>
            </w:r>
          </w:p>
        </w:tc>
        <w:tc>
          <w:tcPr>
            <w:tcW w:w="106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570"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四氢噻吩空气除臭剂(500ml/瓶)</w:t>
            </w:r>
          </w:p>
        </w:tc>
        <w:tc>
          <w:tcPr>
            <w:tcW w:w="106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45" w:hRule="atLeast"/>
        </w:trPr>
        <w:tc>
          <w:tcPr>
            <w:tcW w:w="9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(四）      应急照明</w:t>
            </w:r>
          </w:p>
        </w:tc>
        <w:tc>
          <w:tcPr>
            <w:tcW w:w="896" w:type="dxa"/>
            <w:vMerge w:val="restart"/>
            <w:tcBorders>
              <w:top w:val="nil"/>
              <w:left w:val="single" w:color="auto" w:sz="4" w:space="0"/>
              <w:bottom w:val="nil"/>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照明设备</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油渍废弃物防火桶</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救援工具组</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45020518</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移动照明装置</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34070257</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车载照明灯</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防爆探照灯</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33030504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(五）      通讯广播</w:t>
            </w: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防爆手电筒</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33030515</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nil"/>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防爆应急灯</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33030551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通讯设备</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无线对讲机</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35010201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防爆对讲机</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广播器材</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手提喇叭</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34080408</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卫星电话</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(六）      工程抢险</w:t>
            </w:r>
          </w:p>
        </w:tc>
        <w:tc>
          <w:tcPr>
            <w:tcW w:w="89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抢险车辆</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工程抢险车</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堵漏装备</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汽柴油发电机组</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28060401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防爆电潜泵</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手动隔膜抽吸泵</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30"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管卡</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52990304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石棉垫</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53040204</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吸油毡</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06"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塑料薄膜</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橡胶垫</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金属修补剂</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54"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管道场站抢修</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高压阀门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低压阀门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焊机</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弯头</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封头</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钢板</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管线</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剪切破拆</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金属切割器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切管机</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电动套丝机</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液压剪切器</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绝缘电剪钳</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防爆平楸</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40020701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防爆平铲</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把</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40020901</w:t>
            </w:r>
          </w:p>
        </w:tc>
        <w:tc>
          <w:tcPr>
            <w:tcW w:w="924" w:type="dxa"/>
            <w:tcBorders>
              <w:top w:val="nil"/>
              <w:left w:val="nil"/>
              <w:bottom w:val="single" w:color="auto" w:sz="4" w:space="0"/>
              <w:right w:val="single" w:color="auto" w:sz="4" w:space="0"/>
            </w:tcBorders>
            <w:vAlign w:val="top"/>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防爆套装组合工具</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bookmarkStart w:id="318" w:name="RANGE!D104"/>
            <w:r>
              <w:rPr>
                <w:rFonts w:hint="eastAsia" w:ascii="宋体" w:hAnsi="宋体" w:cs="宋体"/>
                <w:color w:val="000000"/>
                <w:kern w:val="0"/>
                <w:sz w:val="18"/>
                <w:szCs w:val="18"/>
              </w:rPr>
              <w:t>套</w:t>
            </w:r>
            <w:bookmarkEnd w:id="318"/>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40021301</w:t>
            </w:r>
          </w:p>
        </w:tc>
        <w:tc>
          <w:tcPr>
            <w:tcW w:w="924" w:type="dxa"/>
            <w:tcBorders>
              <w:top w:val="nil"/>
              <w:left w:val="nil"/>
              <w:bottom w:val="single" w:color="auto" w:sz="4" w:space="0"/>
              <w:right w:val="single" w:color="auto" w:sz="4" w:space="0"/>
            </w:tcBorders>
            <w:vAlign w:val="top"/>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58" w:hRule="atLeast"/>
        </w:trPr>
        <w:tc>
          <w:tcPr>
            <w:tcW w:w="9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(七）      防洪防汛</w:t>
            </w: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防汛物品</w:t>
            </w: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雨衣</w:t>
            </w:r>
          </w:p>
        </w:tc>
        <w:tc>
          <w:tcPr>
            <w:tcW w:w="106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米</w:t>
            </w:r>
          </w:p>
        </w:tc>
        <w:tc>
          <w:tcPr>
            <w:tcW w:w="744"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both"/>
              <w:rPr>
                <w:rFonts w:ascii="宋体" w:hAnsi="宋体" w:cs="宋体"/>
                <w:color w:val="000000"/>
                <w:kern w:val="0"/>
                <w:sz w:val="18"/>
                <w:szCs w:val="18"/>
              </w:rPr>
            </w:pPr>
          </w:p>
        </w:tc>
        <w:tc>
          <w:tcPr>
            <w:tcW w:w="924" w:type="dxa"/>
            <w:tcBorders>
              <w:top w:val="nil"/>
              <w:left w:val="nil"/>
              <w:bottom w:val="single" w:color="auto" w:sz="4" w:space="0"/>
              <w:right w:val="single" w:color="auto" w:sz="4" w:space="0"/>
            </w:tcBorders>
            <w:vAlign w:val="top"/>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雨靴</w:t>
            </w:r>
          </w:p>
        </w:tc>
        <w:tc>
          <w:tcPr>
            <w:tcW w:w="106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双</w:t>
            </w:r>
          </w:p>
        </w:tc>
        <w:tc>
          <w:tcPr>
            <w:tcW w:w="744"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top"/>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防水棉衣</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防汛沙袋</w:t>
            </w:r>
          </w:p>
        </w:tc>
        <w:tc>
          <w:tcPr>
            <w:tcW w:w="106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袋</w:t>
            </w:r>
          </w:p>
        </w:tc>
        <w:tc>
          <w:tcPr>
            <w:tcW w:w="744"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top"/>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水上救生</w:t>
            </w: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救生艇</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艘</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29035601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冲锋舟</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艘</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救生圈</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60051201</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救生衣</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套</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21010413</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麻袋</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麻绳</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根</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铁锹</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铁铲</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抽水泵</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285" w:hRule="atLeast"/>
        </w:trPr>
        <w:tc>
          <w:tcPr>
            <w:tcW w:w="97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(八）      其他物资</w:t>
            </w:r>
          </w:p>
        </w:tc>
        <w:tc>
          <w:tcPr>
            <w:tcW w:w="89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防震物资</w:t>
            </w: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帐篷</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顶</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330" w:hRule="atLeast"/>
        </w:trPr>
        <w:tc>
          <w:tcPr>
            <w:tcW w:w="9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89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548" w:type="dxa"/>
            <w:tcBorders>
              <w:top w:val="nil"/>
              <w:left w:val="nil"/>
              <w:bottom w:val="single" w:color="auto" w:sz="4" w:space="0"/>
              <w:right w:val="single" w:color="auto" w:sz="4" w:space="0"/>
            </w:tcBorders>
            <w:vAlign w:val="to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防震应急包</w:t>
            </w:r>
          </w:p>
        </w:tc>
        <w:tc>
          <w:tcPr>
            <w:tcW w:w="106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个</w:t>
            </w:r>
          </w:p>
        </w:tc>
        <w:tc>
          <w:tcPr>
            <w:tcW w:w="7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24"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Layout w:type="fixed"/>
          <w:tblCellMar>
            <w:top w:w="0" w:type="dxa"/>
            <w:left w:w="108" w:type="dxa"/>
            <w:bottom w:w="0" w:type="dxa"/>
            <w:right w:w="108" w:type="dxa"/>
          </w:tblCellMar>
        </w:tblPrEx>
        <w:trPr>
          <w:trHeight w:val="885" w:hRule="atLeast"/>
        </w:trPr>
        <w:tc>
          <w:tcPr>
            <w:tcW w:w="8868" w:type="dxa"/>
            <w:gridSpan w:val="7"/>
            <w:tcBorders>
              <w:top w:val="single" w:color="auto" w:sz="4" w:space="0"/>
              <w:left w:val="nil"/>
              <w:bottom w:val="nil"/>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说明：1、此表为川港公司应急物资的配备参考，公司应根据实际情况配备应急物资。</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 xml:space="preserve">     2、此表包含了燃气加臭应配备的应急物资。</w:t>
            </w:r>
          </w:p>
        </w:tc>
      </w:tr>
    </w:tbl>
    <w:p>
      <w:pPr>
        <w:rPr>
          <w:rFonts w:hint="eastAsia" w:ascii="方正小标宋简体" w:eastAsia="方正小标宋简体"/>
          <w:sz w:val="36"/>
          <w:szCs w:val="36"/>
        </w:rPr>
        <w:sectPr>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bookmarkStart w:id="319" w:name="_Toc23304"/>
      <w:bookmarkStart w:id="320" w:name="_Toc8675"/>
      <w:bookmarkStart w:id="321" w:name="_Toc13185"/>
      <w:bookmarkStart w:id="322" w:name="_Toc2898"/>
      <w:bookmarkStart w:id="323" w:name="_Toc14611"/>
      <w:bookmarkStart w:id="324" w:name="_Toc10306"/>
      <w:bookmarkStart w:id="325" w:name="_Toc9730"/>
      <w:bookmarkStart w:id="326" w:name="_Toc5318"/>
      <w:bookmarkStart w:id="327" w:name="_Toc9363"/>
      <w:bookmarkStart w:id="328" w:name="_Toc8775"/>
    </w:p>
    <w:tbl>
      <w:tblPr>
        <w:tblStyle w:val="52"/>
        <w:tblW w:w="13836"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74"/>
        <w:gridCol w:w="874"/>
        <w:gridCol w:w="874"/>
        <w:gridCol w:w="621"/>
        <w:gridCol w:w="1127"/>
        <w:gridCol w:w="874"/>
        <w:gridCol w:w="874"/>
        <w:gridCol w:w="875"/>
        <w:gridCol w:w="875"/>
        <w:gridCol w:w="875"/>
        <w:gridCol w:w="875"/>
        <w:gridCol w:w="875"/>
        <w:gridCol w:w="875"/>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6" w:type="dxa"/>
            <w:gridSpan w:val="15"/>
          </w:tcPr>
          <w:p>
            <w:pPr>
              <w:jc w:val="center"/>
              <w:rPr>
                <w:rFonts w:hint="eastAsia" w:ascii="方正小标宋简体" w:eastAsia="方正小标宋简体"/>
                <w:sz w:val="36"/>
                <w:szCs w:val="36"/>
                <w:vertAlign w:val="baseline"/>
                <w:lang w:eastAsia="zh-CN"/>
              </w:rPr>
            </w:pPr>
            <w:r>
              <w:rPr>
                <w:rFonts w:hint="eastAsia" w:ascii="方正小标宋简体" w:eastAsia="方正小标宋简体"/>
                <w:sz w:val="36"/>
                <w:szCs w:val="36"/>
                <w:vertAlign w:val="baseline"/>
                <w:lang w:eastAsia="zh-CN"/>
              </w:rPr>
              <w:t>中油南燃司突发事件应急物资管理台账（表样）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36" w:type="dxa"/>
            <w:gridSpan w:val="15"/>
          </w:tcPr>
          <w:p>
            <w:pPr>
              <w:rPr>
                <w:rFonts w:hint="eastAsia" w:ascii="方正小标宋简体" w:eastAsia="方正小标宋简体"/>
                <w:sz w:val="36"/>
                <w:szCs w:val="36"/>
                <w:vertAlign w:val="baseline"/>
                <w:lang w:eastAsia="zh-CN"/>
              </w:rPr>
            </w:pPr>
            <w:r>
              <w:rPr>
                <w:rFonts w:hint="eastAsia" w:ascii="方正仿宋简体" w:hAnsi="方正仿宋简体" w:eastAsia="方正仿宋简体" w:cs="方正仿宋简体"/>
                <w:sz w:val="28"/>
                <w:szCs w:val="28"/>
                <w:vertAlign w:val="baseline"/>
                <w:lang w:eastAsia="zh-CN"/>
              </w:rPr>
              <w:t>填报单位：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777" w:type="dxa"/>
            <w:vMerge w:val="restart"/>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序号</w:t>
            </w:r>
          </w:p>
        </w:tc>
        <w:tc>
          <w:tcPr>
            <w:tcW w:w="1748" w:type="dxa"/>
            <w:gridSpan w:val="2"/>
            <w:vMerge w:val="restart"/>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物资分类</w:t>
            </w:r>
          </w:p>
        </w:tc>
        <w:tc>
          <w:tcPr>
            <w:tcW w:w="874" w:type="dxa"/>
            <w:vMerge w:val="restart"/>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物资名称</w:t>
            </w:r>
          </w:p>
        </w:tc>
        <w:tc>
          <w:tcPr>
            <w:tcW w:w="1748" w:type="dxa"/>
            <w:gridSpan w:val="2"/>
            <w:vMerge w:val="restart"/>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储备点</w:t>
            </w:r>
          </w:p>
        </w:tc>
        <w:tc>
          <w:tcPr>
            <w:tcW w:w="874" w:type="dxa"/>
            <w:vMerge w:val="restart"/>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物资代码</w:t>
            </w:r>
          </w:p>
        </w:tc>
        <w:tc>
          <w:tcPr>
            <w:tcW w:w="4374" w:type="dxa"/>
            <w:gridSpan w:val="5"/>
            <w:vMerge w:val="restart"/>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基本情况</w:t>
            </w:r>
          </w:p>
        </w:tc>
        <w:tc>
          <w:tcPr>
            <w:tcW w:w="1750" w:type="dxa"/>
            <w:gridSpan w:val="2"/>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库存现状</w:t>
            </w:r>
          </w:p>
        </w:tc>
        <w:tc>
          <w:tcPr>
            <w:tcW w:w="1691" w:type="dxa"/>
            <w:vMerge w:val="restart"/>
            <w:vAlign w:val="center"/>
          </w:tcPr>
          <w:p>
            <w:pPr>
              <w:jc w:val="center"/>
              <w:rPr>
                <w:rFonts w:hint="eastAsia" w:ascii="方正仿宋简体" w:hAnsi="方正仿宋简体" w:eastAsia="方正仿宋简体" w:cs="方正仿宋简体"/>
                <w:sz w:val="28"/>
                <w:szCs w:val="28"/>
                <w:vertAlign w:val="baseline"/>
              </w:rPr>
            </w:pPr>
            <w:r>
              <w:rPr>
                <w:rFonts w:hint="eastAsia" w:ascii="方正仿宋简体" w:hAnsi="方正仿宋简体" w:eastAsia="方正仿宋简体" w:cs="方正仿宋简体"/>
                <w:sz w:val="18"/>
                <w:szCs w:val="18"/>
                <w:vertAlign w:val="baseline"/>
                <w:lang w:eastAsia="zh-CN"/>
              </w:rPr>
              <w:t>代储单位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777" w:type="dxa"/>
            <w:vMerge w:val="continue"/>
            <w:vAlign w:val="center"/>
          </w:tcPr>
          <w:p/>
        </w:tc>
        <w:tc>
          <w:tcPr>
            <w:tcW w:w="1748" w:type="dxa"/>
            <w:gridSpan w:val="2"/>
            <w:vMerge w:val="continue"/>
            <w:vAlign w:val="center"/>
          </w:tcPr>
          <w:p/>
        </w:tc>
        <w:tc>
          <w:tcPr>
            <w:tcW w:w="874" w:type="dxa"/>
            <w:vMerge w:val="continue"/>
            <w:vAlign w:val="center"/>
          </w:tcPr>
          <w:p/>
        </w:tc>
        <w:tc>
          <w:tcPr>
            <w:tcW w:w="1748" w:type="dxa"/>
            <w:gridSpan w:val="2"/>
            <w:vMerge w:val="continue"/>
            <w:vAlign w:val="center"/>
          </w:tcPr>
          <w:p/>
        </w:tc>
        <w:tc>
          <w:tcPr>
            <w:tcW w:w="874" w:type="dxa"/>
            <w:vMerge w:val="continue"/>
            <w:vAlign w:val="center"/>
          </w:tcPr>
          <w:p/>
        </w:tc>
        <w:tc>
          <w:tcPr>
            <w:tcW w:w="4374" w:type="dxa"/>
            <w:gridSpan w:val="5"/>
            <w:vMerge w:val="continue"/>
            <w:vAlign w:val="center"/>
          </w:tcP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完好</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非完好</w:t>
            </w:r>
          </w:p>
        </w:tc>
        <w:tc>
          <w:tcPr>
            <w:tcW w:w="1691" w:type="dxa"/>
            <w:vMerge w:val="continue"/>
            <w:vAlign w:val="center"/>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vMerge w:val="continue"/>
            <w:vAlign w:val="center"/>
          </w:tcPr>
          <w:p>
            <w:pPr>
              <w:jc w:val="center"/>
              <w:rPr>
                <w:rFonts w:hint="eastAsia" w:ascii="方正仿宋简体" w:hAnsi="方正仿宋简体" w:eastAsia="方正仿宋简体" w:cs="方正仿宋简体"/>
                <w:sz w:val="18"/>
                <w:szCs w:val="18"/>
                <w:vertAlign w:val="baseline"/>
              </w:rPr>
            </w:pPr>
          </w:p>
        </w:tc>
        <w:tc>
          <w:tcPr>
            <w:tcW w:w="874" w:type="dxa"/>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大类</w:t>
            </w:r>
          </w:p>
        </w:tc>
        <w:tc>
          <w:tcPr>
            <w:tcW w:w="874" w:type="dxa"/>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小类</w:t>
            </w:r>
          </w:p>
        </w:tc>
        <w:tc>
          <w:tcPr>
            <w:tcW w:w="874" w:type="dxa"/>
            <w:vMerge w:val="continue"/>
            <w:vAlign w:val="center"/>
          </w:tcPr>
          <w:p>
            <w:pPr>
              <w:jc w:val="center"/>
              <w:rPr>
                <w:rFonts w:hint="eastAsia" w:ascii="方正仿宋简体" w:hAnsi="方正仿宋简体" w:eastAsia="方正仿宋简体" w:cs="方正仿宋简体"/>
                <w:sz w:val="18"/>
                <w:szCs w:val="18"/>
                <w:vertAlign w:val="baseline"/>
              </w:rPr>
            </w:pPr>
          </w:p>
        </w:tc>
        <w:tc>
          <w:tcPr>
            <w:tcW w:w="621" w:type="dxa"/>
            <w:vAlign w:val="center"/>
          </w:tcPr>
          <w:p>
            <w:pPr>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库名</w:t>
            </w:r>
          </w:p>
        </w:tc>
        <w:tc>
          <w:tcPr>
            <w:tcW w:w="1127"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储备库级别（Ⅰ、Ⅱ、Ⅲ）</w:t>
            </w:r>
          </w:p>
        </w:tc>
        <w:tc>
          <w:tcPr>
            <w:tcW w:w="874" w:type="dxa"/>
            <w:vMerge w:val="continue"/>
            <w:vAlign w:val="center"/>
          </w:tcPr>
          <w:p>
            <w:pPr>
              <w:jc w:val="center"/>
              <w:rPr>
                <w:rFonts w:hint="eastAsia" w:ascii="方正仿宋简体" w:hAnsi="方正仿宋简体" w:eastAsia="方正仿宋简体" w:cs="方正仿宋简体"/>
                <w:sz w:val="18"/>
                <w:szCs w:val="18"/>
                <w:vertAlign w:val="baseline"/>
              </w:rPr>
            </w:pPr>
          </w:p>
        </w:tc>
        <w:tc>
          <w:tcPr>
            <w:tcW w:w="874"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规格型号</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生产厂商</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生产日期</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有效使用期</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数量</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数量</w:t>
            </w:r>
          </w:p>
        </w:tc>
        <w:tc>
          <w:tcPr>
            <w:tcW w:w="875" w:type="dxa"/>
            <w:vAlign w:val="center"/>
          </w:tcPr>
          <w:p>
            <w:pPr>
              <w:ind w:left="0" w:leftChars="0"/>
              <w:jc w:val="center"/>
              <w:rPr>
                <w:rFonts w:hint="eastAsia" w:ascii="方正仿宋简体" w:hAnsi="方正仿宋简体" w:eastAsia="方正仿宋简体" w:cs="方正仿宋简体"/>
                <w:sz w:val="18"/>
                <w:szCs w:val="18"/>
                <w:vertAlign w:val="baseline"/>
                <w:lang w:eastAsia="zh-CN"/>
              </w:rPr>
            </w:pPr>
            <w:r>
              <w:rPr>
                <w:rFonts w:hint="eastAsia" w:ascii="方正仿宋简体" w:hAnsi="方正仿宋简体" w:eastAsia="方正仿宋简体" w:cs="方正仿宋简体"/>
                <w:sz w:val="18"/>
                <w:szCs w:val="18"/>
                <w:vertAlign w:val="baseline"/>
                <w:lang w:eastAsia="zh-CN"/>
              </w:rPr>
              <w:t>数量</w:t>
            </w:r>
          </w:p>
        </w:tc>
        <w:tc>
          <w:tcPr>
            <w:tcW w:w="1691" w:type="dxa"/>
            <w:vMerge w:val="continue"/>
            <w:vAlign w:val="center"/>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621" w:type="dxa"/>
          </w:tcPr>
          <w:p>
            <w:pPr>
              <w:rPr>
                <w:rFonts w:hint="eastAsia" w:ascii="方正仿宋简体" w:hAnsi="方正仿宋简体" w:eastAsia="方正仿宋简体" w:cs="方正仿宋简体"/>
                <w:sz w:val="28"/>
                <w:szCs w:val="28"/>
                <w:vertAlign w:val="baseline"/>
              </w:rPr>
            </w:pPr>
          </w:p>
        </w:tc>
        <w:tc>
          <w:tcPr>
            <w:tcW w:w="1127"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4"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875" w:type="dxa"/>
          </w:tcPr>
          <w:p>
            <w:pPr>
              <w:rPr>
                <w:rFonts w:hint="eastAsia" w:ascii="方正仿宋简体" w:hAnsi="方正仿宋简体" w:eastAsia="方正仿宋简体" w:cs="方正仿宋简体"/>
                <w:sz w:val="28"/>
                <w:szCs w:val="28"/>
                <w:vertAlign w:val="baseline"/>
              </w:rPr>
            </w:pPr>
          </w:p>
        </w:tc>
        <w:tc>
          <w:tcPr>
            <w:tcW w:w="1691" w:type="dxa"/>
          </w:tcPr>
          <w:p>
            <w:pPr>
              <w:rPr>
                <w:rFonts w:hint="eastAsia" w:ascii="方正仿宋简体" w:hAnsi="方正仿宋简体" w:eastAsia="方正仿宋简体" w:cs="方正仿宋简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621" w:type="dxa"/>
          </w:tcPr>
          <w:p>
            <w:pPr>
              <w:rPr>
                <w:rFonts w:hint="eastAsia" w:ascii="方正小标宋简体" w:eastAsia="方正小标宋简体"/>
                <w:sz w:val="36"/>
                <w:szCs w:val="36"/>
                <w:vertAlign w:val="baseline"/>
              </w:rPr>
            </w:pPr>
          </w:p>
        </w:tc>
        <w:tc>
          <w:tcPr>
            <w:tcW w:w="1127"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1691" w:type="dxa"/>
          </w:tcPr>
          <w:p>
            <w:pPr>
              <w:rPr>
                <w:rFonts w:hint="eastAsia" w:ascii="方正小标宋简体" w:eastAsia="方正小标宋简体"/>
                <w:sz w:val="36"/>
                <w:szCs w:val="3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621" w:type="dxa"/>
          </w:tcPr>
          <w:p>
            <w:pPr>
              <w:rPr>
                <w:rFonts w:hint="eastAsia" w:ascii="方正小标宋简体" w:eastAsia="方正小标宋简体"/>
                <w:sz w:val="36"/>
                <w:szCs w:val="36"/>
                <w:vertAlign w:val="baseline"/>
              </w:rPr>
            </w:pPr>
          </w:p>
        </w:tc>
        <w:tc>
          <w:tcPr>
            <w:tcW w:w="1127"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4"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875" w:type="dxa"/>
          </w:tcPr>
          <w:p>
            <w:pPr>
              <w:rPr>
                <w:rFonts w:hint="eastAsia" w:ascii="方正小标宋简体" w:eastAsia="方正小标宋简体"/>
                <w:sz w:val="36"/>
                <w:szCs w:val="36"/>
                <w:vertAlign w:val="baseline"/>
              </w:rPr>
            </w:pPr>
          </w:p>
        </w:tc>
        <w:tc>
          <w:tcPr>
            <w:tcW w:w="1691" w:type="dxa"/>
          </w:tcPr>
          <w:p>
            <w:pPr>
              <w:rPr>
                <w:rFonts w:hint="eastAsia" w:ascii="方正小标宋简体" w:eastAsia="方正小标宋简体"/>
                <w:sz w:val="36"/>
                <w:szCs w:val="36"/>
                <w:vertAlign w:val="baseline"/>
              </w:rPr>
            </w:pPr>
          </w:p>
        </w:tc>
      </w:tr>
    </w:tbl>
    <w:p>
      <w:pPr>
        <w:rPr>
          <w:rFonts w:hint="eastAsia" w:ascii="方正小标宋简体" w:eastAsia="方正小标宋简体"/>
          <w:sz w:val="36"/>
          <w:szCs w:val="36"/>
        </w:rPr>
        <w:sectPr>
          <w:pgSz w:w="16838" w:h="11906" w:orient="landscape"/>
          <w:pgMar w:top="1531" w:right="1531" w:bottom="1531" w:left="1531"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eastAsia="方正小标宋简体"/>
          <w:sz w:val="36"/>
          <w:szCs w:val="36"/>
          <w:lang w:eastAsia="zh-CN"/>
        </w:rPr>
      </w:pPr>
      <w:bookmarkStart w:id="329" w:name="_Toc18922"/>
      <w:bookmarkStart w:id="330" w:name="_Toc23383"/>
      <w:bookmarkStart w:id="331" w:name="_Toc19909"/>
      <w:bookmarkStart w:id="332" w:name="_Toc13579"/>
      <w:bookmarkStart w:id="333" w:name="_Toc10672"/>
      <w:bookmarkStart w:id="334" w:name="_Toc12198"/>
      <w:bookmarkStart w:id="335" w:name="_Toc13479"/>
      <w:bookmarkStart w:id="336" w:name="_Toc24799"/>
      <w:r>
        <w:rPr>
          <w:rFonts w:hint="eastAsia" w:ascii="方正小标宋简体" w:eastAsia="方正小标宋简体"/>
          <w:sz w:val="36"/>
          <w:szCs w:val="36"/>
        </w:rPr>
        <w:t>中油南充燃气有限责任公司自然灾害防治管理</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rFonts w:hint="eastAsia" w:ascii="方正小标宋简体" w:eastAsia="方正小标宋简体"/>
          <w:sz w:val="36"/>
          <w:szCs w:val="36"/>
          <w:lang w:eastAsia="zh-CN"/>
        </w:rPr>
        <w:t>制度</w:t>
      </w:r>
      <w:bookmarkEnd w:id="33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eastAsia="方正小标宋简体"/>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第一章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第一条</w:t>
      </w:r>
      <w:r>
        <w:rPr>
          <w:rFonts w:hint="eastAsia" w:ascii="方正仿宋简体" w:eastAsia="方正仿宋简体"/>
          <w:sz w:val="28"/>
          <w:szCs w:val="28"/>
        </w:rPr>
        <w:t xml:space="preserve">  为最大限度降低自然灾害损失，确保中油南充燃气有限责任公司（以下简称公司）员工生命和财产安全，规范自然灾害防治管理工作，保障生产建设顺利进行，根据《中华人民共和国防洪法》、《中华人民共和国突发事件应对法》、《</w:t>
      </w:r>
      <w:r>
        <w:rPr>
          <w:rFonts w:ascii="方正仿宋简体" w:eastAsia="方正仿宋简体"/>
          <w:sz w:val="28"/>
          <w:szCs w:val="28"/>
        </w:rPr>
        <w:t>中华人民共和国安全生产法</w:t>
      </w:r>
      <w:r>
        <w:rPr>
          <w:rFonts w:hint="eastAsia" w:ascii="方正仿宋简体" w:eastAsia="方正仿宋简体"/>
          <w:sz w:val="28"/>
          <w:szCs w:val="28"/>
        </w:rPr>
        <w:t>》、《</w:t>
      </w:r>
      <w:r>
        <w:rPr>
          <w:rFonts w:ascii="方正仿宋简体" w:eastAsia="方正仿宋简体"/>
          <w:sz w:val="28"/>
          <w:szCs w:val="28"/>
        </w:rPr>
        <w:t>中华人民共和国环境保护法</w:t>
      </w:r>
      <w:r>
        <w:rPr>
          <w:rFonts w:hint="eastAsia" w:ascii="方正仿宋简体" w:eastAsia="方正仿宋简体"/>
          <w:sz w:val="28"/>
          <w:szCs w:val="28"/>
        </w:rPr>
        <w:t>》、《地质灾害防治条例》、《破坏性地震应急条例》、《自然灾害救助条例》等国家法律、法规以及《四川川港燃气有限责任公司自然灾害防治管理实施细则》（川港司生〔2017〕19号），结合公司辖区自然环境及工作实际，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第二条</w:t>
      </w:r>
      <w:r>
        <w:rPr>
          <w:rFonts w:hint="eastAsia" w:ascii="方正仿宋简体" w:eastAsia="方正仿宋简体"/>
          <w:sz w:val="28"/>
          <w:szCs w:val="28"/>
        </w:rPr>
        <w:t xml:space="preserve"> </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公司自然灾害防治管理工作实行行政领导第一责任人负责制。实行“安全第一，预防为主，常备不懈，防治结合”的自然灾害防治管理方针和“科学防灾，依法应对，源头控制，治早治小”的防灾减灾指导思想，遵循“以人为本，群测群防，直线责任，属地管理”的原则，秉承“抓早治小防大”的工作思路，确保员工生命财产安全和生产安全平稳运行，最大限度降低灾害损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第三条 </w:t>
      </w:r>
      <w:r>
        <w:rPr>
          <w:rFonts w:hint="eastAsia" w:ascii="方正仿宋简体" w:eastAsia="方正仿宋简体"/>
          <w:sz w:val="28"/>
          <w:szCs w:val="28"/>
        </w:rPr>
        <w:t xml:space="preserve"> 本办法中的自然灾害主要包括：</w:t>
      </w:r>
      <w:r>
        <w:rPr>
          <w:rFonts w:ascii="方正仿宋简体" w:eastAsia="方正仿宋简体"/>
          <w:sz w:val="28"/>
          <w:szCs w:val="28"/>
        </w:rPr>
        <w:tab/>
      </w:r>
      <w:r>
        <w:rPr>
          <w:rFonts w:hint="eastAsia" w:ascii="方正仿宋简体" w:eastAsia="方正仿宋简体"/>
          <w:sz w:val="28"/>
          <w:szCs w:val="28"/>
        </w:rPr>
        <w:t>洪汛灾害（江河洪水、渍涝灾害、山洪灾害、水库垮坝、堤防决口、水闸倒塌等）、气象灾害（冰雹、暴雨、暴雪、龙卷风、大风、雷电等）、地质灾害（山体崩塌、地裂缝、滑坡、泥石流、地面塌陷等）、地震灾害以及其它自然灾害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第四条</w:t>
      </w:r>
      <w:r>
        <w:rPr>
          <w:rFonts w:hint="eastAsia" w:ascii="方正仿宋简体" w:eastAsia="方正仿宋简体"/>
          <w:sz w:val="28"/>
          <w:szCs w:val="28"/>
        </w:rPr>
        <w:t xml:space="preserve">  本办法将“自然灾害隐患治理及损毁修复治理项目”简称为“灾害治理项目”，指在生产过程中因自然灾害隐患可能造成或因自然灾害造成公司固定资产原有部分功能或主要功能不能正常发挥或丧失，不能满足和发挥正常的生产能力、设备性能及安全生产需要而实施的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FF0000"/>
          <w:sz w:val="28"/>
          <w:szCs w:val="28"/>
        </w:rPr>
      </w:pPr>
      <w:r>
        <w:rPr>
          <w:rFonts w:hint="eastAsia" w:ascii="方正仿宋简体" w:eastAsia="方正仿宋简体"/>
          <w:sz w:val="28"/>
          <w:szCs w:val="28"/>
        </w:rPr>
        <w:t>按照分级管理的原则，将灾害治理项目分为分公司控制项目（以下简称“分控项目”）和川港公司自控项目（以下简称“自控项目”）两部分，公司作为三级基层单位不能自行立项灾害治理项目。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（一）分控项目是为保证分公司生产安全正常运行，集中部分资金，部分解决生产中的重点、难点问题而安排的项目；原则上单项修复费用在30万元及以上的</w:t>
      </w:r>
      <w:r>
        <w:rPr>
          <w:rFonts w:ascii="方正仿宋简体" w:eastAsia="方正仿宋简体"/>
          <w:sz w:val="28"/>
          <w:szCs w:val="28"/>
        </w:rPr>
        <w:t>项目</w:t>
      </w:r>
      <w:r>
        <w:rPr>
          <w:rFonts w:hint="eastAsia" w:ascii="方正仿宋简体" w:eastAsia="方正仿宋简体"/>
          <w:sz w:val="28"/>
          <w:szCs w:val="28"/>
        </w:rPr>
        <w:t>为分控项目。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FF0000"/>
          <w:sz w:val="28"/>
          <w:szCs w:val="28"/>
        </w:rPr>
      </w:pPr>
      <w:r>
        <w:rPr>
          <w:rFonts w:hint="eastAsia" w:ascii="方正仿宋简体" w:eastAsia="方正仿宋简体"/>
          <w:sz w:val="28"/>
          <w:szCs w:val="28"/>
        </w:rPr>
        <w:t>（二）自控项目费用由四川川港成本费用自行承担。原则上单项修复费用在30万元以下的</w:t>
      </w:r>
      <w:r>
        <w:rPr>
          <w:rFonts w:ascii="方正仿宋简体" w:eastAsia="方正仿宋简体"/>
          <w:sz w:val="28"/>
          <w:szCs w:val="28"/>
        </w:rPr>
        <w:t>项目</w:t>
      </w:r>
      <w:r>
        <w:rPr>
          <w:rFonts w:hint="eastAsia" w:ascii="方正仿宋简体" w:eastAsia="方正仿宋简体"/>
          <w:sz w:val="28"/>
          <w:szCs w:val="28"/>
        </w:rPr>
        <w:t>为自控项目。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宋体" w:eastAsia="方正仿宋简体"/>
          <w:color w:val="000000"/>
          <w:sz w:val="28"/>
          <w:szCs w:val="28"/>
        </w:rPr>
      </w:pPr>
      <w:r>
        <w:rPr>
          <w:rFonts w:hint="eastAsia" w:ascii="方正仿宋简体" w:eastAsia="方正仿宋简体"/>
          <w:b/>
          <w:sz w:val="28"/>
          <w:szCs w:val="28"/>
        </w:rPr>
        <w:t>第五条</w:t>
      </w:r>
      <w:r>
        <w:rPr>
          <w:rFonts w:hint="eastAsia" w:ascii="方正仿宋简体" w:eastAsia="方正仿宋简体"/>
          <w:sz w:val="28"/>
          <w:szCs w:val="28"/>
        </w:rPr>
        <w:t xml:space="preserve">  </w:t>
      </w:r>
      <w:r>
        <w:rPr>
          <w:rFonts w:hint="eastAsia" w:ascii="方正仿宋简体" w:hAnsi="宋体" w:eastAsia="方正仿宋简体"/>
          <w:color w:val="000000"/>
          <w:sz w:val="28"/>
          <w:szCs w:val="28"/>
        </w:rPr>
        <w:t>本细则适用于公司燃气管理辖区内的自然灾害防治及治理工作。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第二章  管理机构及职责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hAnsi="方正仿宋简体" w:eastAsia="方正仿宋简体" w:cs="方正仿宋简体"/>
          <w:b/>
          <w:bCs w:val="0"/>
          <w:sz w:val="28"/>
          <w:szCs w:val="28"/>
        </w:rPr>
        <w:t>第六条</w:t>
      </w:r>
      <w:r>
        <w:rPr>
          <w:rFonts w:hint="eastAsia" w:ascii="方正仿宋简体" w:hAnsi="方正仿宋简体" w:eastAsia="方正仿宋简体" w:cs="方正仿宋简体"/>
          <w:b w:val="0"/>
          <w:bCs/>
          <w:sz w:val="28"/>
          <w:szCs w:val="28"/>
        </w:rPr>
        <w:t xml:space="preserve"> </w:t>
      </w:r>
      <w:r>
        <w:rPr>
          <w:rFonts w:hint="eastAsia" w:ascii="方正仿宋简体" w:hAnsi="方正仿宋简体" w:eastAsia="方正仿宋简体" w:cs="方正仿宋简体"/>
          <w:b w:val="0"/>
          <w:bCs/>
          <w:sz w:val="28"/>
          <w:szCs w:val="28"/>
          <w:lang w:val="en-US" w:eastAsia="zh-CN"/>
        </w:rPr>
        <w:t xml:space="preserve"> </w:t>
      </w:r>
      <w:r>
        <w:rPr>
          <w:rFonts w:hint="eastAsia" w:ascii="方正仿宋简体" w:hAnsi="方正仿宋简体" w:eastAsia="方正仿宋简体" w:cs="方正仿宋简体"/>
          <w:b w:val="0"/>
          <w:bCs/>
          <w:sz w:val="28"/>
          <w:szCs w:val="28"/>
        </w:rPr>
        <w:t>为进一步保证自然灾害防治管理工作有序开展，公司成立自</w:t>
      </w:r>
      <w:r>
        <w:rPr>
          <w:rFonts w:hint="eastAsia" w:ascii="方正仿宋简体" w:eastAsia="方正仿宋简体"/>
          <w:sz w:val="28"/>
          <w:szCs w:val="28"/>
        </w:rPr>
        <w:t>然灾害房子领导小组，自然灾害防治</w:t>
      </w:r>
      <w:r>
        <w:rPr>
          <w:rFonts w:ascii="方正仿宋简体" w:eastAsia="方正仿宋简体"/>
          <w:sz w:val="28"/>
          <w:szCs w:val="28"/>
        </w:rPr>
        <w:t>领导小组</w:t>
      </w:r>
      <w:r>
        <w:rPr>
          <w:rFonts w:hint="eastAsia" w:ascii="方正仿宋简体" w:eastAsia="方正仿宋简体"/>
          <w:sz w:val="28"/>
          <w:szCs w:val="28"/>
        </w:rPr>
        <w:t>是公司自然灾害防治管理工作的领导和指挥机构，</w:t>
      </w:r>
      <w:r>
        <w:rPr>
          <w:rFonts w:ascii="方正仿宋简体" w:eastAsia="方正仿宋简体"/>
          <w:sz w:val="28"/>
          <w:szCs w:val="28"/>
        </w:rPr>
        <w:t>由</w:t>
      </w:r>
      <w:r>
        <w:rPr>
          <w:rFonts w:hint="eastAsia" w:ascii="方正仿宋简体" w:eastAsia="方正仿宋简体"/>
          <w:sz w:val="28"/>
          <w:szCs w:val="28"/>
        </w:rPr>
        <w:t>公司分管安全的副总经理任组长，</w:t>
      </w:r>
      <w:r>
        <w:rPr>
          <w:rFonts w:hint="eastAsia" w:ascii="方正仿宋简体" w:eastAsia="方正仿宋简体"/>
          <w:sz w:val="28"/>
          <w:szCs w:val="28"/>
          <w:lang w:eastAsia="zh-CN"/>
        </w:rPr>
        <w:t>生产运行部</w:t>
      </w:r>
      <w:r>
        <w:rPr>
          <w:rFonts w:hint="eastAsia" w:ascii="方正仿宋简体" w:eastAsia="方正仿宋简体"/>
          <w:sz w:val="28"/>
          <w:szCs w:val="28"/>
        </w:rPr>
        <w:t>主要负责人任副组长，成员由公司相关部室负责人</w:t>
      </w:r>
      <w:r>
        <w:rPr>
          <w:rFonts w:ascii="方正仿宋简体" w:eastAsia="方正仿宋简体"/>
          <w:sz w:val="28"/>
          <w:szCs w:val="28"/>
        </w:rPr>
        <w:t>组成</w:t>
      </w:r>
      <w:r>
        <w:rPr>
          <w:rFonts w:hint="eastAsia" w:ascii="方正仿宋简体" w:eastAsia="方正仿宋简体"/>
          <w:sz w:val="28"/>
          <w:szCs w:val="28"/>
        </w:rPr>
        <w:t>，负责公司自然灾害防治管理工作的组织领导和决策指挥。</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第七条  </w:t>
      </w:r>
      <w:r>
        <w:rPr>
          <w:rFonts w:hint="eastAsia" w:ascii="方正仿宋简体" w:eastAsia="方正仿宋简体"/>
          <w:sz w:val="28"/>
          <w:szCs w:val="28"/>
        </w:rPr>
        <w:t>公司自然灾害防治领导小组下设自然灾害防治办公室，设在</w:t>
      </w:r>
      <w:r>
        <w:rPr>
          <w:rFonts w:hint="eastAsia" w:ascii="方正仿宋简体" w:eastAsia="方正仿宋简体"/>
          <w:sz w:val="28"/>
          <w:szCs w:val="28"/>
          <w:lang w:eastAsia="zh-CN"/>
        </w:rPr>
        <w:t>生产运行部</w:t>
      </w:r>
      <w:r>
        <w:rPr>
          <w:rFonts w:hint="eastAsia" w:ascii="方正仿宋简体" w:eastAsia="方正仿宋简体"/>
          <w:sz w:val="28"/>
          <w:szCs w:val="28"/>
        </w:rPr>
        <w:t>，其主要职责是：</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w:t>
      </w:r>
      <w:r>
        <w:rPr>
          <w:rFonts w:hint="eastAsia" w:ascii="方正仿宋简体" w:eastAsia="方正仿宋简体"/>
          <w:sz w:val="28"/>
          <w:szCs w:val="28"/>
          <w:lang w:val="en-US" w:eastAsia="zh-CN"/>
        </w:rPr>
        <w:t>.</w:t>
      </w:r>
      <w:r>
        <w:rPr>
          <w:rFonts w:hint="eastAsia" w:ascii="方正仿宋简体" w:eastAsia="方正仿宋简体"/>
          <w:sz w:val="28"/>
          <w:szCs w:val="28"/>
        </w:rPr>
        <w:t>贯彻执行国家、地方政府和上级部门有关自然灾害防治工作的法律法规、方针政策及管理规定、工作要求。</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2</w:t>
      </w:r>
      <w:r>
        <w:rPr>
          <w:rFonts w:hint="eastAsia" w:ascii="方正仿宋简体" w:eastAsia="方正仿宋简体"/>
          <w:sz w:val="28"/>
          <w:szCs w:val="28"/>
          <w:lang w:val="en-US" w:eastAsia="zh-CN"/>
        </w:rPr>
        <w:t>.</w:t>
      </w:r>
      <w:r>
        <w:rPr>
          <w:rFonts w:hint="eastAsia" w:ascii="方正仿宋简体" w:eastAsia="方正仿宋简体"/>
          <w:sz w:val="28"/>
          <w:szCs w:val="28"/>
        </w:rPr>
        <w:t>负责自然灾害应急时期的值班值守。</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val="en-US" w:eastAsia="zh-CN"/>
        </w:rPr>
        <w:t>.</w:t>
      </w:r>
      <w:r>
        <w:rPr>
          <w:rFonts w:ascii="方正仿宋简体" w:eastAsia="方正仿宋简体"/>
          <w:sz w:val="28"/>
          <w:szCs w:val="28"/>
        </w:rPr>
        <w:t>负责</w:t>
      </w:r>
      <w:r>
        <w:rPr>
          <w:rFonts w:hint="eastAsia" w:ascii="方正仿宋简体" w:eastAsia="方正仿宋简体"/>
          <w:sz w:val="28"/>
          <w:szCs w:val="28"/>
        </w:rPr>
        <w:t>本单位应急预案、抢险队伍、应急资金、应急</w:t>
      </w:r>
      <w:r>
        <w:rPr>
          <w:rFonts w:ascii="方正仿宋简体" w:eastAsia="方正仿宋简体"/>
          <w:sz w:val="28"/>
          <w:szCs w:val="28"/>
        </w:rPr>
        <w:t>物资</w:t>
      </w:r>
      <w:r>
        <w:rPr>
          <w:rFonts w:hint="eastAsia" w:ascii="方正仿宋简体" w:eastAsia="方正仿宋简体"/>
          <w:sz w:val="28"/>
          <w:szCs w:val="28"/>
        </w:rPr>
        <w:t>的准</w:t>
      </w:r>
      <w:r>
        <w:rPr>
          <w:rFonts w:ascii="方正仿宋简体" w:eastAsia="方正仿宋简体"/>
          <w:sz w:val="28"/>
          <w:szCs w:val="28"/>
        </w:rPr>
        <w:t>备</w:t>
      </w:r>
      <w:r>
        <w:rPr>
          <w:rFonts w:hint="eastAsia" w:ascii="方正仿宋简体" w:eastAsia="方正仿宋简体"/>
          <w:sz w:val="28"/>
          <w:szCs w:val="28"/>
        </w:rPr>
        <w:t>和管理。</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4</w:t>
      </w:r>
      <w:r>
        <w:rPr>
          <w:rFonts w:hint="eastAsia" w:ascii="方正仿宋简体" w:eastAsia="方正仿宋简体"/>
          <w:sz w:val="28"/>
          <w:szCs w:val="28"/>
          <w:lang w:val="en-US" w:eastAsia="zh-CN"/>
        </w:rPr>
        <w:t>.</w:t>
      </w:r>
      <w:r>
        <w:rPr>
          <w:rFonts w:hint="eastAsia" w:ascii="方正仿宋简体" w:eastAsia="方正仿宋简体"/>
          <w:sz w:val="28"/>
          <w:szCs w:val="28"/>
        </w:rPr>
        <w:t>负责本单位自然灾害防治业务知识宣传培训和应急演练。</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5</w:t>
      </w:r>
      <w:r>
        <w:rPr>
          <w:rFonts w:hint="eastAsia" w:ascii="方正仿宋简体" w:eastAsia="方正仿宋简体"/>
          <w:sz w:val="28"/>
          <w:szCs w:val="28"/>
          <w:lang w:val="en-US" w:eastAsia="zh-CN"/>
        </w:rPr>
        <w:t>.</w:t>
      </w:r>
      <w:r>
        <w:rPr>
          <w:rFonts w:ascii="方正仿宋简体" w:eastAsia="方正仿宋简体"/>
          <w:sz w:val="28"/>
          <w:szCs w:val="28"/>
        </w:rPr>
        <w:t>负责</w:t>
      </w:r>
      <w:r>
        <w:rPr>
          <w:rFonts w:hint="eastAsia" w:ascii="方正仿宋简体" w:eastAsia="方正仿宋简体"/>
          <w:sz w:val="28"/>
          <w:szCs w:val="28"/>
        </w:rPr>
        <w:t>本单位自然灾害方面的</w:t>
      </w:r>
      <w:r>
        <w:rPr>
          <w:rFonts w:ascii="方正仿宋简体" w:eastAsia="方正仿宋简体"/>
          <w:sz w:val="28"/>
          <w:szCs w:val="28"/>
        </w:rPr>
        <w:t>安全检查和隐患整改</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6</w:t>
      </w:r>
      <w:r>
        <w:rPr>
          <w:rFonts w:hint="eastAsia" w:ascii="方正仿宋简体" w:eastAsia="方正仿宋简体"/>
          <w:sz w:val="28"/>
          <w:szCs w:val="28"/>
          <w:lang w:val="en-US" w:eastAsia="zh-CN"/>
        </w:rPr>
        <w:t>.</w:t>
      </w:r>
      <w:r>
        <w:rPr>
          <w:rFonts w:ascii="方正仿宋简体" w:eastAsia="方正仿宋简体"/>
          <w:sz w:val="28"/>
          <w:szCs w:val="28"/>
        </w:rPr>
        <w:t>负责</w:t>
      </w:r>
      <w:r>
        <w:rPr>
          <w:rFonts w:hint="eastAsia" w:ascii="方正仿宋简体" w:eastAsia="方正仿宋简体"/>
          <w:sz w:val="28"/>
          <w:szCs w:val="28"/>
        </w:rPr>
        <w:t>本单位自然灾害</w:t>
      </w:r>
      <w:r>
        <w:rPr>
          <w:rFonts w:ascii="方正仿宋简体" w:eastAsia="方正仿宋简体"/>
          <w:sz w:val="28"/>
          <w:szCs w:val="28"/>
        </w:rPr>
        <w:t>抢险救灾的组织</w:t>
      </w:r>
      <w:r>
        <w:rPr>
          <w:rFonts w:hint="eastAsia" w:ascii="方正仿宋简体" w:eastAsia="方正仿宋简体"/>
          <w:sz w:val="28"/>
          <w:szCs w:val="28"/>
        </w:rPr>
        <w:t>实施。</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7</w:t>
      </w:r>
      <w:r>
        <w:rPr>
          <w:rFonts w:hint="eastAsia" w:ascii="方正仿宋简体" w:eastAsia="方正仿宋简体"/>
          <w:sz w:val="28"/>
          <w:szCs w:val="28"/>
          <w:lang w:val="en-US" w:eastAsia="zh-CN"/>
        </w:rPr>
        <w:t>.</w:t>
      </w:r>
      <w:r>
        <w:rPr>
          <w:rFonts w:ascii="方正仿宋简体" w:eastAsia="方正仿宋简体"/>
          <w:sz w:val="28"/>
          <w:szCs w:val="28"/>
        </w:rPr>
        <w:t>负责</w:t>
      </w:r>
      <w:r>
        <w:rPr>
          <w:rFonts w:hint="eastAsia" w:ascii="方正仿宋简体" w:eastAsia="方正仿宋简体"/>
          <w:sz w:val="28"/>
          <w:szCs w:val="28"/>
        </w:rPr>
        <w:t>自然灾害</w:t>
      </w:r>
      <w:r>
        <w:rPr>
          <w:rFonts w:ascii="方正仿宋简体" w:eastAsia="方正仿宋简体"/>
          <w:sz w:val="28"/>
          <w:szCs w:val="28"/>
        </w:rPr>
        <w:t>信息和</w:t>
      </w:r>
      <w:r>
        <w:rPr>
          <w:rFonts w:hint="eastAsia" w:ascii="方正仿宋简体" w:eastAsia="方正仿宋简体"/>
          <w:sz w:val="28"/>
          <w:szCs w:val="28"/>
        </w:rPr>
        <w:t>灾害治理项目建议计划的</w:t>
      </w:r>
      <w:r>
        <w:rPr>
          <w:rFonts w:ascii="方正仿宋简体" w:eastAsia="方正仿宋简体"/>
          <w:sz w:val="28"/>
          <w:szCs w:val="28"/>
        </w:rPr>
        <w:t>收集上报</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8.负责组织自然灾害</w:t>
      </w:r>
      <w:r>
        <w:rPr>
          <w:rFonts w:ascii="方正仿宋简体" w:eastAsia="方正仿宋简体"/>
          <w:sz w:val="28"/>
          <w:szCs w:val="28"/>
        </w:rPr>
        <w:t>负责</w:t>
      </w:r>
      <w:r>
        <w:rPr>
          <w:rFonts w:hint="eastAsia" w:ascii="方正仿宋简体" w:eastAsia="方正仿宋简体"/>
          <w:sz w:val="28"/>
          <w:szCs w:val="28"/>
        </w:rPr>
        <w:t>组织灾害治理自控项目的勘察设计（</w:t>
      </w:r>
      <w:r>
        <w:rPr>
          <w:rFonts w:ascii="方正仿宋简体" w:eastAsia="方正仿宋简体"/>
          <w:sz w:val="28"/>
          <w:szCs w:val="28"/>
        </w:rPr>
        <w:t>方案</w:t>
      </w:r>
      <w:r>
        <w:rPr>
          <w:rFonts w:hint="eastAsia" w:ascii="方正仿宋简体" w:eastAsia="方正仿宋简体"/>
          <w:sz w:val="28"/>
          <w:szCs w:val="28"/>
        </w:rPr>
        <w:t>）和</w:t>
      </w:r>
      <w:r>
        <w:rPr>
          <w:rFonts w:ascii="方正仿宋简体" w:eastAsia="方正仿宋简体"/>
          <w:sz w:val="28"/>
          <w:szCs w:val="28"/>
        </w:rPr>
        <w:t>概</w:t>
      </w:r>
      <w:r>
        <w:rPr>
          <w:rFonts w:hint="eastAsia" w:ascii="方正仿宋简体" w:eastAsia="方正仿宋简体"/>
          <w:sz w:val="28"/>
          <w:szCs w:val="28"/>
        </w:rPr>
        <w:t>（预）</w:t>
      </w:r>
      <w:r>
        <w:rPr>
          <w:rFonts w:ascii="方正仿宋简体" w:eastAsia="方正仿宋简体"/>
          <w:sz w:val="28"/>
          <w:szCs w:val="28"/>
        </w:rPr>
        <w:t>算</w:t>
      </w:r>
      <w:r>
        <w:rPr>
          <w:rFonts w:hint="eastAsia" w:ascii="方正仿宋简体" w:eastAsia="方正仿宋简体"/>
          <w:sz w:val="28"/>
          <w:szCs w:val="28"/>
        </w:rPr>
        <w:t>的</w:t>
      </w:r>
      <w:r>
        <w:rPr>
          <w:rFonts w:ascii="方正仿宋简体" w:eastAsia="方正仿宋简体"/>
          <w:sz w:val="28"/>
          <w:szCs w:val="28"/>
        </w:rPr>
        <w:t>编制</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lang w:val="en-US" w:eastAsia="zh-CN"/>
        </w:rPr>
        <w:t>9.</w:t>
      </w:r>
      <w:r>
        <w:rPr>
          <w:rFonts w:hint="eastAsia" w:ascii="方正仿宋简体" w:eastAsia="方正仿宋简体"/>
          <w:sz w:val="28"/>
          <w:szCs w:val="28"/>
        </w:rPr>
        <w:t>负责灾害治理项目的实施管理、完工交接、竣工验收等工作。</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第八条  </w:t>
      </w:r>
      <w:r>
        <w:rPr>
          <w:rFonts w:hint="eastAsia" w:ascii="方正仿宋简体" w:eastAsia="方正仿宋简体"/>
          <w:sz w:val="28"/>
          <w:szCs w:val="28"/>
        </w:rPr>
        <w:t>公司相关部门按业务分工负责其分管范围内的自然灾害防治管理工作。各部室主要职责如下：</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（一）公司（党委）办公室：</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负责自然灾害应急时期综合信息收集、处理与发布，应急协调、舆情监测和督办工作。</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（二）</w:t>
      </w:r>
      <w:r>
        <w:rPr>
          <w:rFonts w:hint="eastAsia" w:ascii="方正仿宋简体" w:eastAsia="方正仿宋简体"/>
          <w:sz w:val="28"/>
          <w:szCs w:val="28"/>
          <w:lang w:eastAsia="zh-CN"/>
        </w:rPr>
        <w:t>财务资产部</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w:t>
      </w:r>
      <w:r>
        <w:rPr>
          <w:rFonts w:hint="eastAsia" w:ascii="方正仿宋简体" w:eastAsia="方正仿宋简体"/>
          <w:sz w:val="28"/>
          <w:szCs w:val="28"/>
          <w:lang w:val="en-US" w:eastAsia="zh-CN"/>
        </w:rPr>
        <w:t>.</w:t>
      </w:r>
      <w:r>
        <w:rPr>
          <w:rFonts w:hint="eastAsia" w:ascii="方正仿宋简体" w:eastAsia="方正仿宋简体"/>
          <w:sz w:val="28"/>
          <w:szCs w:val="28"/>
        </w:rPr>
        <w:t>参与大型自然灾害现场办公、自控项目勘察设计（方案）审查、完工交接等工作。</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2</w:t>
      </w:r>
      <w:r>
        <w:rPr>
          <w:rFonts w:hint="eastAsia" w:ascii="方正仿宋简体" w:eastAsia="方正仿宋简体"/>
          <w:sz w:val="28"/>
          <w:szCs w:val="28"/>
          <w:lang w:eastAsia="zh-CN"/>
        </w:rPr>
        <w:t>.</w:t>
      </w:r>
      <w:r>
        <w:rPr>
          <w:rFonts w:hint="eastAsia" w:ascii="方正仿宋简体" w:eastAsia="方正仿宋简体"/>
          <w:sz w:val="28"/>
          <w:szCs w:val="28"/>
        </w:rPr>
        <w:t>负责批复的自然灾害治理项目费用监管使用，专款专用。</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eastAsia="zh-CN"/>
        </w:rPr>
        <w:t>.</w:t>
      </w:r>
      <w:r>
        <w:rPr>
          <w:rFonts w:hint="eastAsia" w:ascii="方正仿宋简体" w:eastAsia="方正仿宋简体"/>
          <w:sz w:val="28"/>
          <w:szCs w:val="28"/>
        </w:rPr>
        <w:t>负责公司内自然灾害项目的结算与核算。</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4</w:t>
      </w:r>
      <w:r>
        <w:rPr>
          <w:rFonts w:hint="eastAsia" w:ascii="方正仿宋简体" w:eastAsia="方正仿宋简体"/>
          <w:sz w:val="28"/>
          <w:szCs w:val="28"/>
          <w:lang w:eastAsia="zh-CN"/>
        </w:rPr>
        <w:t>.</w:t>
      </w:r>
      <w:r>
        <w:rPr>
          <w:rFonts w:hint="eastAsia" w:ascii="方正仿宋简体" w:eastAsia="方正仿宋简体"/>
          <w:sz w:val="28"/>
          <w:szCs w:val="28"/>
        </w:rPr>
        <w:t>负责配合上级部门开展灾害治理项目的审计监督工作。</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（三）</w:t>
      </w:r>
      <w:r>
        <w:rPr>
          <w:rFonts w:hint="eastAsia" w:ascii="方正仿宋简体" w:eastAsia="方正仿宋简体"/>
          <w:sz w:val="28"/>
          <w:szCs w:val="28"/>
          <w:lang w:eastAsia="zh-CN"/>
        </w:rPr>
        <w:t>质量安全环保部</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w:t>
      </w:r>
      <w:r>
        <w:rPr>
          <w:rFonts w:hint="eastAsia" w:ascii="方正仿宋简体" w:eastAsia="方正仿宋简体"/>
          <w:sz w:val="28"/>
          <w:szCs w:val="28"/>
          <w:lang w:eastAsia="zh-CN"/>
        </w:rPr>
        <w:t>.</w:t>
      </w:r>
      <w:r>
        <w:rPr>
          <w:rFonts w:hint="eastAsia" w:ascii="方正仿宋简体" w:eastAsia="方正仿宋简体"/>
          <w:sz w:val="28"/>
          <w:szCs w:val="28"/>
        </w:rPr>
        <w:t>负责灾害治理项目职业健康、安全、环保、消防方面的“三同时”审查和管理。</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2</w:t>
      </w:r>
      <w:r>
        <w:rPr>
          <w:rFonts w:hint="eastAsia" w:ascii="方正仿宋简体" w:eastAsia="方正仿宋简体"/>
          <w:sz w:val="28"/>
          <w:szCs w:val="28"/>
          <w:lang w:eastAsia="zh-CN"/>
        </w:rPr>
        <w:t>.</w:t>
      </w:r>
      <w:r>
        <w:rPr>
          <w:rFonts w:ascii="方正仿宋简体" w:eastAsia="方正仿宋简体"/>
          <w:sz w:val="28"/>
          <w:szCs w:val="28"/>
        </w:rPr>
        <w:t>负责</w:t>
      </w:r>
      <w:r>
        <w:rPr>
          <w:rFonts w:hint="eastAsia" w:ascii="方正仿宋简体" w:eastAsia="方正仿宋简体"/>
          <w:sz w:val="28"/>
          <w:szCs w:val="28"/>
        </w:rPr>
        <w:t>灾害治理项目</w:t>
      </w:r>
      <w:r>
        <w:rPr>
          <w:rFonts w:ascii="方正仿宋简体" w:eastAsia="方正仿宋简体"/>
          <w:sz w:val="28"/>
          <w:szCs w:val="28"/>
        </w:rPr>
        <w:t>实施过程中的</w:t>
      </w:r>
      <w:r>
        <w:rPr>
          <w:rFonts w:hint="eastAsia" w:ascii="方正仿宋简体" w:eastAsia="方正仿宋简体"/>
          <w:sz w:val="28"/>
          <w:szCs w:val="28"/>
        </w:rPr>
        <w:t>监督管理。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eastAsia="zh-CN"/>
        </w:rPr>
        <w:t>.</w:t>
      </w:r>
      <w:r>
        <w:rPr>
          <w:rFonts w:hint="eastAsia" w:ascii="方正仿宋简体" w:eastAsia="方正仿宋简体"/>
          <w:sz w:val="28"/>
          <w:szCs w:val="28"/>
        </w:rPr>
        <w:t>参与重大自然灾害现场办公、自控项目勘察设计（方案）审查、完工交接等工作。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（四）</w:t>
      </w:r>
      <w:r>
        <w:rPr>
          <w:rFonts w:hint="eastAsia" w:ascii="方正仿宋简体" w:eastAsia="方正仿宋简体"/>
          <w:sz w:val="28"/>
          <w:szCs w:val="28"/>
          <w:lang w:eastAsia="zh-CN"/>
        </w:rPr>
        <w:t>市场营销部</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1.负责灾害治理项目招投标管理。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2.</w:t>
      </w:r>
      <w:r>
        <w:rPr>
          <w:rFonts w:ascii="方正仿宋简体" w:eastAsia="方正仿宋简体"/>
          <w:sz w:val="28"/>
          <w:szCs w:val="28"/>
        </w:rPr>
        <w:t>负责</w:t>
      </w:r>
      <w:r>
        <w:rPr>
          <w:rFonts w:hint="eastAsia" w:ascii="方正仿宋简体" w:eastAsia="方正仿宋简体"/>
          <w:sz w:val="28"/>
          <w:szCs w:val="28"/>
        </w:rPr>
        <w:t>组织灾害治理自控项目的勘察设计（</w:t>
      </w:r>
      <w:r>
        <w:rPr>
          <w:rFonts w:ascii="方正仿宋简体" w:eastAsia="方正仿宋简体"/>
          <w:sz w:val="28"/>
          <w:szCs w:val="28"/>
        </w:rPr>
        <w:t>方案</w:t>
      </w:r>
      <w:r>
        <w:rPr>
          <w:rFonts w:hint="eastAsia" w:ascii="方正仿宋简体" w:eastAsia="方正仿宋简体"/>
          <w:sz w:val="28"/>
          <w:szCs w:val="28"/>
        </w:rPr>
        <w:t>）和</w:t>
      </w:r>
      <w:r>
        <w:rPr>
          <w:rFonts w:ascii="方正仿宋简体" w:eastAsia="方正仿宋简体"/>
          <w:sz w:val="28"/>
          <w:szCs w:val="28"/>
        </w:rPr>
        <w:t>概</w:t>
      </w:r>
      <w:r>
        <w:rPr>
          <w:rFonts w:hint="eastAsia" w:ascii="方正仿宋简体" w:eastAsia="方正仿宋简体"/>
          <w:sz w:val="28"/>
          <w:szCs w:val="28"/>
        </w:rPr>
        <w:t>（预）</w:t>
      </w:r>
      <w:r>
        <w:rPr>
          <w:rFonts w:ascii="方正仿宋简体" w:eastAsia="方正仿宋简体"/>
          <w:sz w:val="28"/>
          <w:szCs w:val="28"/>
        </w:rPr>
        <w:t>算</w:t>
      </w:r>
      <w:r>
        <w:rPr>
          <w:rFonts w:hint="eastAsia" w:ascii="方正仿宋简体" w:eastAsia="方正仿宋简体"/>
          <w:sz w:val="28"/>
          <w:szCs w:val="28"/>
        </w:rPr>
        <w:t>的</w:t>
      </w:r>
      <w:r>
        <w:rPr>
          <w:rFonts w:ascii="方正仿宋简体" w:eastAsia="方正仿宋简体"/>
          <w:sz w:val="28"/>
          <w:szCs w:val="28"/>
        </w:rPr>
        <w:t>编制</w:t>
      </w:r>
      <w:r>
        <w:rPr>
          <w:rFonts w:hint="eastAsia" w:ascii="方正仿宋简体" w:eastAsia="方正仿宋简体"/>
          <w:sz w:val="28"/>
          <w:szCs w:val="28"/>
        </w:rPr>
        <w:t>并负责预审。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（五）管道管理部：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w:t>
      </w:r>
      <w:r>
        <w:rPr>
          <w:rFonts w:hint="eastAsia" w:ascii="方正仿宋简体" w:eastAsia="方正仿宋简体"/>
          <w:sz w:val="28"/>
          <w:szCs w:val="28"/>
          <w:lang w:eastAsia="zh-CN"/>
        </w:rPr>
        <w:t>.</w:t>
      </w:r>
      <w:r>
        <w:rPr>
          <w:rFonts w:hint="eastAsia" w:ascii="方正仿宋简体" w:eastAsia="方正仿宋简体"/>
          <w:sz w:val="28"/>
          <w:szCs w:val="28"/>
        </w:rPr>
        <w:t>负责公司管道业务、投资项目自然灾害防治工作的管理。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FF0000"/>
          <w:sz w:val="28"/>
          <w:szCs w:val="28"/>
        </w:rPr>
      </w:pPr>
      <w:r>
        <w:rPr>
          <w:rFonts w:hint="eastAsia" w:ascii="方正仿宋简体" w:eastAsia="方正仿宋简体"/>
          <w:sz w:val="28"/>
          <w:szCs w:val="28"/>
        </w:rPr>
        <w:t>2</w:t>
      </w:r>
      <w:r>
        <w:rPr>
          <w:rFonts w:hint="eastAsia" w:ascii="方正仿宋简体" w:eastAsia="方正仿宋简体"/>
          <w:sz w:val="28"/>
          <w:szCs w:val="28"/>
          <w:lang w:eastAsia="zh-CN"/>
        </w:rPr>
        <w:t>.</w:t>
      </w:r>
      <w:r>
        <w:rPr>
          <w:rFonts w:hint="eastAsia" w:ascii="方正仿宋简体" w:eastAsia="方正仿宋简体"/>
          <w:sz w:val="28"/>
          <w:szCs w:val="28"/>
        </w:rPr>
        <w:t>负责投资项目地质灾害危险性评估报告中地质灾害防治与控制措施的落实。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eastAsia="zh-CN"/>
        </w:rPr>
        <w:t>.</w:t>
      </w:r>
      <w:r>
        <w:rPr>
          <w:rFonts w:hint="eastAsia" w:ascii="方正仿宋简体" w:eastAsia="方正仿宋简体"/>
          <w:sz w:val="28"/>
          <w:szCs w:val="28"/>
        </w:rPr>
        <w:t>负责业务范围内灾害治理项目的技术管理。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4</w:t>
      </w:r>
      <w:r>
        <w:rPr>
          <w:rFonts w:hint="eastAsia" w:ascii="方正仿宋简体" w:eastAsia="方正仿宋简体"/>
          <w:sz w:val="28"/>
          <w:szCs w:val="28"/>
          <w:lang w:eastAsia="zh-CN"/>
        </w:rPr>
        <w:t>.</w:t>
      </w:r>
      <w:r>
        <w:rPr>
          <w:rFonts w:hint="eastAsia" w:ascii="方正仿宋简体" w:eastAsia="方正仿宋简体"/>
          <w:sz w:val="28"/>
          <w:szCs w:val="28"/>
        </w:rPr>
        <w:t>负责业务范围内自控项目勘察设计（</w:t>
      </w:r>
      <w:r>
        <w:rPr>
          <w:rFonts w:ascii="方正仿宋简体" w:eastAsia="方正仿宋简体"/>
          <w:sz w:val="28"/>
          <w:szCs w:val="28"/>
        </w:rPr>
        <w:t>方案</w:t>
      </w:r>
      <w:r>
        <w:rPr>
          <w:rFonts w:hint="eastAsia" w:ascii="方正仿宋简体" w:eastAsia="方正仿宋简体"/>
          <w:sz w:val="28"/>
          <w:szCs w:val="28"/>
        </w:rPr>
        <w:t>）</w:t>
      </w:r>
      <w:r>
        <w:rPr>
          <w:rFonts w:ascii="方正仿宋简体" w:eastAsia="方正仿宋简体"/>
          <w:sz w:val="28"/>
          <w:szCs w:val="28"/>
        </w:rPr>
        <w:t>的审查</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5</w:t>
      </w:r>
      <w:r>
        <w:rPr>
          <w:rFonts w:hint="eastAsia" w:ascii="方正仿宋简体" w:eastAsia="方正仿宋简体"/>
          <w:sz w:val="28"/>
          <w:szCs w:val="28"/>
          <w:lang w:eastAsia="zh-CN"/>
        </w:rPr>
        <w:t>.</w:t>
      </w:r>
      <w:r>
        <w:rPr>
          <w:rFonts w:hint="eastAsia" w:ascii="方正仿宋简体" w:eastAsia="方正仿宋简体"/>
          <w:sz w:val="28"/>
          <w:szCs w:val="28"/>
        </w:rPr>
        <w:t>参与大型自然灾害现场办公。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6</w:t>
      </w:r>
      <w:r>
        <w:rPr>
          <w:rFonts w:hint="eastAsia" w:ascii="方正仿宋简体" w:eastAsia="方正仿宋简体"/>
          <w:sz w:val="28"/>
          <w:szCs w:val="28"/>
          <w:lang w:eastAsia="zh-CN"/>
        </w:rPr>
        <w:t>.</w:t>
      </w:r>
      <w:r>
        <w:rPr>
          <w:rFonts w:hint="eastAsia" w:ascii="方正仿宋简体" w:eastAsia="方正仿宋简体"/>
          <w:sz w:val="28"/>
          <w:szCs w:val="28"/>
        </w:rPr>
        <w:t>负责灾害治理项目的完工交接工作。</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eastAsia="方正仿宋简体"/>
          <w:sz w:val="28"/>
          <w:szCs w:val="28"/>
        </w:rPr>
      </w:pPr>
      <w:r>
        <w:rPr>
          <w:rFonts w:hint="eastAsia" w:ascii="方正仿宋简体" w:eastAsia="方正仿宋简体"/>
          <w:b/>
          <w:sz w:val="28"/>
          <w:szCs w:val="28"/>
        </w:rPr>
        <w:t>第九条</w:t>
      </w:r>
      <w:r>
        <w:rPr>
          <w:rFonts w:hint="eastAsia" w:ascii="方正仿宋简体" w:eastAsia="方正仿宋简体"/>
          <w:sz w:val="28"/>
          <w:szCs w:val="28"/>
        </w:rPr>
        <w:t xml:space="preserve">  项目组是公司根据灾害治理项目实施工艺复杂程度、施工作业风险大小等实际情况，选择性成立的具体管理灾害治理项目实施的临时机构。其主要职责：</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1</w:t>
      </w:r>
      <w:r>
        <w:rPr>
          <w:rFonts w:hint="eastAsia" w:ascii="方正仿宋简体" w:eastAsia="方正仿宋简体"/>
          <w:sz w:val="28"/>
          <w:szCs w:val="28"/>
          <w:lang w:eastAsia="zh-CN"/>
        </w:rPr>
        <w:t>.</w:t>
      </w:r>
      <w:r>
        <w:rPr>
          <w:rFonts w:hint="eastAsia" w:ascii="方正仿宋简体" w:eastAsia="方正仿宋简体"/>
          <w:sz w:val="28"/>
          <w:szCs w:val="28"/>
        </w:rPr>
        <w:t>负责灾害治理项目实施全过程的进度、质量、安全、环保和成本的管理；对灾害治理项目的质量、安全、环保、工期和费用负责；项目经理为第一责任人。</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2</w:t>
      </w:r>
      <w:r>
        <w:rPr>
          <w:rFonts w:hint="eastAsia" w:ascii="方正仿宋简体" w:eastAsia="方正仿宋简体"/>
          <w:sz w:val="28"/>
          <w:szCs w:val="28"/>
          <w:lang w:eastAsia="zh-CN"/>
        </w:rPr>
        <w:t>.</w:t>
      </w:r>
      <w:r>
        <w:rPr>
          <w:rFonts w:hint="eastAsia" w:ascii="方正仿宋简体" w:eastAsia="方正仿宋简体"/>
          <w:sz w:val="28"/>
          <w:szCs w:val="28"/>
        </w:rPr>
        <w:t>按照项目管理有关规定组织灾害治理项目的物资采购、工程技术服务队伍招投标、具体实施、完工验收等。</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eastAsia="zh-CN"/>
        </w:rPr>
        <w:t>.</w:t>
      </w:r>
      <w:r>
        <w:rPr>
          <w:rFonts w:hint="eastAsia" w:ascii="方正仿宋简体" w:eastAsia="方正仿宋简体"/>
          <w:sz w:val="28"/>
          <w:szCs w:val="28"/>
        </w:rPr>
        <w:t>负责灾害治理项目工作量确认、结算及竣工资料等的编制、汇总、组卷、审查、归档。</w:t>
      </w:r>
    </w:p>
    <w:p>
      <w:pPr>
        <w:keepNext w:val="0"/>
        <w:keepLines w:val="0"/>
        <w:pageBreakBefore w:val="0"/>
        <w:widowControl w:val="0"/>
        <w:kinsoku/>
        <w:wordWrap/>
        <w:overflowPunct/>
        <w:topLinePunct w:val="0"/>
        <w:autoSpaceDE/>
        <w:autoSpaceDN/>
        <w:bidi w:val="0"/>
        <w:adjustRightInd/>
        <w:snapToGrid w:val="0"/>
        <w:spacing w:line="560" w:lineRule="exact"/>
        <w:ind w:firstLine="548" w:firstLineChars="196"/>
        <w:textAlignment w:val="auto"/>
        <w:outlineLvl w:val="9"/>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第三章  自然灾害预防与准备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第十条</w:t>
      </w:r>
      <w:r>
        <w:rPr>
          <w:rFonts w:ascii="方正仿宋简体" w:eastAsia="方正仿宋简体"/>
          <w:sz w:val="28"/>
          <w:szCs w:val="28"/>
        </w:rPr>
        <w:t xml:space="preserve">  </w:t>
      </w:r>
      <w:r>
        <w:rPr>
          <w:rFonts w:hint="eastAsia" w:ascii="方正仿宋简体" w:eastAsia="方正仿宋简体"/>
          <w:sz w:val="28"/>
          <w:szCs w:val="28"/>
        </w:rPr>
        <w:t>公司</w:t>
      </w:r>
      <w:r>
        <w:rPr>
          <w:rFonts w:ascii="方正仿宋简体" w:eastAsia="方正仿宋简体"/>
          <w:sz w:val="28"/>
          <w:szCs w:val="28"/>
        </w:rPr>
        <w:t>应</w:t>
      </w:r>
      <w:r>
        <w:rPr>
          <w:rFonts w:hint="eastAsia" w:ascii="方正仿宋简体" w:eastAsia="方正仿宋简体"/>
          <w:sz w:val="28"/>
          <w:szCs w:val="28"/>
        </w:rPr>
        <w:t>结合管辖区域内自然灾害风险掌控情况</w:t>
      </w:r>
      <w:r>
        <w:rPr>
          <w:rFonts w:ascii="方正仿宋简体" w:eastAsia="方正仿宋简体"/>
          <w:sz w:val="28"/>
          <w:szCs w:val="28"/>
        </w:rPr>
        <w:t>，</w:t>
      </w:r>
      <w:r>
        <w:rPr>
          <w:rFonts w:hint="eastAsia" w:ascii="方正仿宋简体" w:eastAsia="方正仿宋简体"/>
          <w:sz w:val="28"/>
          <w:szCs w:val="28"/>
        </w:rPr>
        <w:t>在编制的应急预案中分析出自然灾害的风险和制定防止次生灾害的方案，并组织防范措施的落实，</w:t>
      </w:r>
      <w:r>
        <w:rPr>
          <w:rFonts w:ascii="方正仿宋简体" w:eastAsia="方正仿宋简体"/>
          <w:sz w:val="28"/>
          <w:szCs w:val="28"/>
        </w:rPr>
        <w:t>并</w:t>
      </w:r>
      <w:r>
        <w:rPr>
          <w:rFonts w:hint="eastAsia" w:ascii="方正仿宋简体" w:eastAsia="方正仿宋简体"/>
          <w:sz w:val="28"/>
          <w:szCs w:val="28"/>
        </w:rPr>
        <w:t>有针对性的进行应急</w:t>
      </w:r>
      <w:r>
        <w:rPr>
          <w:rFonts w:ascii="方正仿宋简体" w:eastAsia="方正仿宋简体"/>
          <w:sz w:val="28"/>
          <w:szCs w:val="28"/>
        </w:rPr>
        <w:t>演练</w:t>
      </w:r>
      <w:r>
        <w:rPr>
          <w:rFonts w:hint="eastAsia" w:ascii="方正仿宋简体" w:eastAsia="方正仿宋简体"/>
          <w:sz w:val="28"/>
          <w:szCs w:val="28"/>
        </w:rPr>
        <w:t>，演练方案、演练记录、评估记录等资料应作好存档备查。</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第十一条  </w:t>
      </w:r>
      <w:r>
        <w:rPr>
          <w:rFonts w:hint="eastAsia" w:ascii="方正仿宋简体" w:eastAsia="方正仿宋简体"/>
          <w:sz w:val="28"/>
          <w:szCs w:val="28"/>
        </w:rPr>
        <w:t>公司应抓好自然灾害专兼职应急</w:t>
      </w:r>
      <w:r>
        <w:rPr>
          <w:rFonts w:ascii="方正仿宋简体" w:eastAsia="方正仿宋简体"/>
          <w:sz w:val="28"/>
          <w:szCs w:val="28"/>
        </w:rPr>
        <w:t>抢险队伍</w:t>
      </w:r>
      <w:r>
        <w:rPr>
          <w:rFonts w:hint="eastAsia" w:ascii="方正仿宋简体" w:eastAsia="方正仿宋简体"/>
          <w:sz w:val="28"/>
          <w:szCs w:val="28"/>
        </w:rPr>
        <w:t>建设，切实作好应急抢险队伍的日常准备和管理。并与地方政府部门、依托承包商建立健全联系、协作机制，以满足应急抢险的需要。</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第十二条</w:t>
      </w:r>
      <w:r>
        <w:rPr>
          <w:rFonts w:hint="eastAsia" w:ascii="方正仿宋简体" w:eastAsia="方正仿宋简体"/>
          <w:sz w:val="28"/>
          <w:szCs w:val="28"/>
        </w:rPr>
        <w:t xml:space="preserve">  公司应严格执行公司应急物资储备管理实施细则的相关规定，并结合所辖区域实际情况和生产管理需求，</w:t>
      </w:r>
      <w:r>
        <w:rPr>
          <w:rFonts w:ascii="方正仿宋简体" w:eastAsia="方正仿宋简体"/>
          <w:sz w:val="28"/>
          <w:szCs w:val="28"/>
        </w:rPr>
        <w:t>做好物资</w:t>
      </w:r>
      <w:r>
        <w:rPr>
          <w:rFonts w:hint="eastAsia" w:ascii="方正仿宋简体" w:eastAsia="方正仿宋简体"/>
          <w:sz w:val="28"/>
          <w:szCs w:val="28"/>
        </w:rPr>
        <w:t>准</w:t>
      </w:r>
      <w:r>
        <w:rPr>
          <w:rFonts w:ascii="方正仿宋简体" w:eastAsia="方正仿宋简体"/>
          <w:sz w:val="28"/>
          <w:szCs w:val="28"/>
        </w:rPr>
        <w:t>备</w:t>
      </w:r>
      <w:r>
        <w:rPr>
          <w:rFonts w:hint="eastAsia" w:ascii="方正仿宋简体" w:eastAsia="方正仿宋简体"/>
          <w:sz w:val="28"/>
          <w:szCs w:val="28"/>
        </w:rPr>
        <w:t>工作，建立健全物资台帐；并执行应急物资的登记、管理、借用、调用、补充、更新、报废等管理规定，确保物资器材品种齐全，状态完好，帐实相符。</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ascii="方正仿宋简体" w:eastAsia="方正仿宋简体"/>
          <w:sz w:val="28"/>
          <w:szCs w:val="28"/>
        </w:rPr>
      </w:pPr>
      <w:r>
        <w:rPr>
          <w:rFonts w:hint="eastAsia" w:ascii="方正仿宋简体" w:eastAsia="方正仿宋简体"/>
          <w:b/>
          <w:sz w:val="28"/>
          <w:szCs w:val="28"/>
        </w:rPr>
        <w:t xml:space="preserve">第十三条  </w:t>
      </w:r>
      <w:r>
        <w:rPr>
          <w:rFonts w:hint="eastAsia" w:ascii="方正仿宋简体" w:eastAsia="方正仿宋简体"/>
          <w:sz w:val="28"/>
          <w:szCs w:val="28"/>
        </w:rPr>
        <w:t>公司应</w:t>
      </w:r>
      <w:r>
        <w:rPr>
          <w:rFonts w:ascii="方正仿宋简体" w:eastAsia="方正仿宋简体"/>
          <w:sz w:val="28"/>
          <w:szCs w:val="28"/>
        </w:rPr>
        <w:t>结合</w:t>
      </w:r>
      <w:r>
        <w:rPr>
          <w:rFonts w:hint="eastAsia" w:ascii="方正仿宋简体" w:eastAsia="方正仿宋简体"/>
          <w:sz w:val="28"/>
          <w:szCs w:val="28"/>
        </w:rPr>
        <w:t>行政区域内</w:t>
      </w:r>
      <w:r>
        <w:rPr>
          <w:rFonts w:ascii="方正仿宋简体" w:eastAsia="方正仿宋简体"/>
          <w:sz w:val="28"/>
          <w:szCs w:val="28"/>
        </w:rPr>
        <w:t>实际</w:t>
      </w:r>
      <w:r>
        <w:rPr>
          <w:rFonts w:hint="eastAsia" w:ascii="方正仿宋简体" w:eastAsia="方正仿宋简体"/>
          <w:sz w:val="28"/>
          <w:szCs w:val="28"/>
        </w:rPr>
        <w:t>气象</w:t>
      </w:r>
      <w:r>
        <w:rPr>
          <w:rFonts w:ascii="方正仿宋简体" w:eastAsia="方正仿宋简体"/>
          <w:sz w:val="28"/>
          <w:szCs w:val="28"/>
        </w:rPr>
        <w:t>情况，</w:t>
      </w:r>
      <w:r>
        <w:rPr>
          <w:rFonts w:hint="eastAsia" w:ascii="方正仿宋简体" w:eastAsia="方正仿宋简体"/>
          <w:sz w:val="28"/>
          <w:szCs w:val="28"/>
        </w:rPr>
        <w:t>加强</w:t>
      </w:r>
      <w:r>
        <w:rPr>
          <w:rFonts w:ascii="方正仿宋简体" w:eastAsia="方正仿宋简体"/>
          <w:sz w:val="28"/>
          <w:szCs w:val="28"/>
        </w:rPr>
        <w:t>与当地</w:t>
      </w:r>
      <w:r>
        <w:rPr>
          <w:rFonts w:hint="eastAsia" w:ascii="方正仿宋简体" w:eastAsia="方正仿宋简体"/>
          <w:sz w:val="28"/>
          <w:szCs w:val="28"/>
        </w:rPr>
        <w:t>防汛、气象、水文、水利、国土等部门的联系，及时获取并发布重要预报预警信息，做好灾害防范、应对工作。</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第十四条</w:t>
      </w:r>
      <w:r>
        <w:rPr>
          <w:rFonts w:hint="eastAsia" w:ascii="方正仿宋简体" w:eastAsia="方正仿宋简体"/>
          <w:sz w:val="28"/>
          <w:szCs w:val="28"/>
        </w:rPr>
        <w:t xml:space="preserve">  公司</w:t>
      </w:r>
      <w:r>
        <w:rPr>
          <w:rFonts w:ascii="方正仿宋简体" w:eastAsia="方正仿宋简体"/>
          <w:sz w:val="28"/>
          <w:szCs w:val="28"/>
        </w:rPr>
        <w:t>在每年</w:t>
      </w:r>
      <w:r>
        <w:rPr>
          <w:rFonts w:hint="eastAsia" w:ascii="方正仿宋简体" w:eastAsia="方正仿宋简体"/>
          <w:sz w:val="28"/>
          <w:szCs w:val="28"/>
        </w:rPr>
        <w:t>4月底前</w:t>
      </w:r>
      <w:r>
        <w:rPr>
          <w:rFonts w:ascii="方正仿宋简体" w:eastAsia="方正仿宋简体"/>
          <w:sz w:val="28"/>
          <w:szCs w:val="28"/>
        </w:rPr>
        <w:t>完成防汛工作检查</w:t>
      </w:r>
      <w:r>
        <w:rPr>
          <w:rFonts w:hint="eastAsia" w:ascii="方正仿宋简体" w:eastAsia="方正仿宋简体"/>
          <w:sz w:val="28"/>
          <w:szCs w:val="28"/>
        </w:rPr>
        <w:t>。建立健全灾害隐患排查治理制度，对于检查出的问题隐患要尽快整改，暂不能整改的要制定严密的防控措施，影响生产、安全的重大隐患必须制定专项应急预案，严格实行动态跟踪和闭环管理。</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第四章  自然灾害应急管理</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第十五条</w:t>
      </w:r>
      <w:r>
        <w:rPr>
          <w:rFonts w:hint="eastAsia" w:ascii="方正仿宋简体" w:eastAsia="方正仿宋简体"/>
          <w:sz w:val="28"/>
          <w:szCs w:val="28"/>
        </w:rPr>
        <w:t xml:space="preserve">  公司实行自然灾害重要时段</w:t>
      </w:r>
      <w:r>
        <w:rPr>
          <w:rFonts w:ascii="方正仿宋简体" w:eastAsia="方正仿宋简体"/>
          <w:sz w:val="28"/>
          <w:szCs w:val="28"/>
        </w:rPr>
        <w:t>领导干部值班</w:t>
      </w:r>
      <w:r>
        <w:rPr>
          <w:rFonts w:hint="eastAsia" w:ascii="方正仿宋简体" w:eastAsia="方正仿宋简体"/>
          <w:sz w:val="28"/>
          <w:szCs w:val="28"/>
        </w:rPr>
        <w:t>值守</w:t>
      </w:r>
      <w:r>
        <w:rPr>
          <w:rFonts w:ascii="方正仿宋简体" w:eastAsia="方正仿宋简体"/>
          <w:sz w:val="28"/>
          <w:szCs w:val="28"/>
        </w:rPr>
        <w:t>，</w:t>
      </w:r>
      <w:r>
        <w:rPr>
          <w:rFonts w:hint="eastAsia" w:ascii="方正仿宋简体" w:eastAsia="方正仿宋简体"/>
          <w:sz w:val="28"/>
          <w:szCs w:val="28"/>
          <w:lang w:eastAsia="zh-CN"/>
        </w:rPr>
        <w:t>生产运行部</w:t>
      </w:r>
      <w:r>
        <w:rPr>
          <w:rFonts w:hint="eastAsia" w:ascii="方正仿宋简体" w:eastAsia="方正仿宋简体"/>
          <w:sz w:val="28"/>
          <w:szCs w:val="28"/>
        </w:rPr>
        <w:t>生产调度</w:t>
      </w:r>
      <w:r>
        <w:rPr>
          <w:rFonts w:ascii="方正仿宋简体" w:eastAsia="方正仿宋简体"/>
          <w:sz w:val="28"/>
          <w:szCs w:val="28"/>
        </w:rPr>
        <w:t>24小时值班制度</w:t>
      </w:r>
      <w:r>
        <w:rPr>
          <w:rFonts w:hint="eastAsia"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第十六条</w:t>
      </w:r>
      <w:r>
        <w:rPr>
          <w:rFonts w:hint="eastAsia"/>
          <w:sz w:val="24"/>
        </w:rPr>
        <w:t xml:space="preserve"> </w:t>
      </w:r>
      <w:r>
        <w:rPr>
          <w:rFonts w:hint="eastAsia" w:ascii="方正仿宋简体" w:eastAsia="方正仿宋简体"/>
          <w:sz w:val="28"/>
          <w:szCs w:val="28"/>
        </w:rPr>
        <w:t xml:space="preserve"> 自然灾害重要时段加密、加强</w:t>
      </w:r>
      <w:r>
        <w:rPr>
          <w:rFonts w:ascii="方正仿宋简体" w:eastAsia="方正仿宋简体"/>
          <w:sz w:val="28"/>
          <w:szCs w:val="28"/>
        </w:rPr>
        <w:t>场站、输</w:t>
      </w:r>
      <w:r>
        <w:rPr>
          <w:rFonts w:hint="eastAsia" w:ascii="方正仿宋简体" w:eastAsia="方正仿宋简体"/>
          <w:sz w:val="28"/>
          <w:szCs w:val="28"/>
        </w:rPr>
        <w:t>气</w:t>
      </w:r>
      <w:r>
        <w:rPr>
          <w:rFonts w:ascii="方正仿宋简体" w:eastAsia="方正仿宋简体"/>
          <w:sz w:val="28"/>
          <w:szCs w:val="28"/>
        </w:rPr>
        <w:t>管线、</w:t>
      </w:r>
      <w:r>
        <w:rPr>
          <w:rFonts w:hint="eastAsia" w:ascii="方正仿宋简体" w:eastAsia="方正仿宋简体"/>
          <w:sz w:val="28"/>
          <w:szCs w:val="28"/>
        </w:rPr>
        <w:t>燃气管线</w:t>
      </w:r>
      <w:r>
        <w:rPr>
          <w:rFonts w:ascii="方正仿宋简体" w:eastAsia="方正仿宋简体"/>
          <w:sz w:val="28"/>
          <w:szCs w:val="28"/>
        </w:rPr>
        <w:t>等</w:t>
      </w:r>
      <w:r>
        <w:rPr>
          <w:rFonts w:hint="eastAsia" w:ascii="方正仿宋简体" w:eastAsia="方正仿宋简体"/>
          <w:sz w:val="28"/>
          <w:szCs w:val="28"/>
        </w:rPr>
        <w:t>的</w:t>
      </w:r>
      <w:r>
        <w:rPr>
          <w:rFonts w:ascii="方正仿宋简体" w:eastAsia="方正仿宋简体"/>
          <w:sz w:val="28"/>
          <w:szCs w:val="28"/>
        </w:rPr>
        <w:t>巡检</w:t>
      </w:r>
      <w:r>
        <w:rPr>
          <w:rFonts w:hint="eastAsia" w:ascii="方正仿宋简体" w:eastAsia="方正仿宋简体"/>
          <w:sz w:val="28"/>
          <w:szCs w:val="28"/>
        </w:rPr>
        <w:t>工作</w:t>
      </w:r>
      <w:r>
        <w:rPr>
          <w:rFonts w:ascii="方正仿宋简体" w:eastAsia="方正仿宋简体"/>
          <w:sz w:val="28"/>
          <w:szCs w:val="28"/>
        </w:rPr>
        <w:t>，</w:t>
      </w:r>
      <w:r>
        <w:rPr>
          <w:rFonts w:hint="eastAsia" w:ascii="方正仿宋简体" w:eastAsia="方正仿宋简体"/>
          <w:sz w:val="28"/>
          <w:szCs w:val="28"/>
        </w:rPr>
        <w:t>及时发现和密切关注灾害的发育，发现问题及时汇报并加强监控，制定相应的应急处置措施，杜绝因灾引发次生灾害，确保生产安全平稳运行。</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ascii="方正仿宋简体" w:eastAsia="方正仿宋简体"/>
          <w:sz w:val="32"/>
          <w:szCs w:val="32"/>
        </w:rPr>
      </w:pPr>
      <w:r>
        <w:rPr>
          <w:rFonts w:hint="eastAsia" w:ascii="方正仿宋简体" w:eastAsia="方正仿宋简体"/>
          <w:b/>
          <w:sz w:val="28"/>
          <w:szCs w:val="28"/>
        </w:rPr>
        <w:t xml:space="preserve">第十七条  </w:t>
      </w:r>
      <w:r>
        <w:rPr>
          <w:rFonts w:hint="eastAsia" w:ascii="方正仿宋简体" w:eastAsia="方正仿宋简体"/>
          <w:sz w:val="28"/>
          <w:szCs w:val="28"/>
        </w:rPr>
        <w:t>公司设立自然灾害应急突发事件救援小组，并进一步加强关联单位防灾救灾区域联动及互助协作。涉及两个及以上基层单位</w:t>
      </w:r>
      <w:r>
        <w:rPr>
          <w:rFonts w:ascii="方正仿宋简体" w:eastAsia="方正仿宋简体"/>
          <w:sz w:val="28"/>
          <w:szCs w:val="28"/>
        </w:rPr>
        <w:t>的</w:t>
      </w:r>
      <w:r>
        <w:rPr>
          <w:rFonts w:hint="eastAsia" w:ascii="方正仿宋简体" w:eastAsia="方正仿宋简体"/>
          <w:sz w:val="28"/>
          <w:szCs w:val="28"/>
        </w:rPr>
        <w:t>大型</w:t>
      </w:r>
      <w:r>
        <w:rPr>
          <w:rFonts w:ascii="方正仿宋简体" w:eastAsia="方正仿宋简体"/>
          <w:sz w:val="28"/>
          <w:szCs w:val="28"/>
        </w:rPr>
        <w:t>大</w:t>
      </w:r>
      <w:r>
        <w:rPr>
          <w:rFonts w:hint="eastAsia" w:ascii="方正仿宋简体" w:eastAsia="方正仿宋简体"/>
          <w:sz w:val="28"/>
          <w:szCs w:val="28"/>
        </w:rPr>
        <w:t>自然</w:t>
      </w:r>
      <w:r>
        <w:rPr>
          <w:rFonts w:ascii="方正仿宋简体" w:eastAsia="方正仿宋简体"/>
          <w:sz w:val="28"/>
          <w:szCs w:val="28"/>
        </w:rPr>
        <w:t>灾害</w:t>
      </w:r>
      <w:r>
        <w:rPr>
          <w:rFonts w:hint="eastAsia" w:ascii="方正仿宋简体" w:eastAsia="方正仿宋简体"/>
          <w:sz w:val="28"/>
          <w:szCs w:val="28"/>
        </w:rPr>
        <w:t>上报川港公司后</w:t>
      </w:r>
      <w:r>
        <w:rPr>
          <w:rFonts w:ascii="方正仿宋简体" w:eastAsia="方正仿宋简体"/>
          <w:sz w:val="28"/>
          <w:szCs w:val="28"/>
        </w:rPr>
        <w:t>由</w:t>
      </w:r>
      <w:r>
        <w:rPr>
          <w:rFonts w:hint="eastAsia" w:ascii="方正仿宋简体" w:eastAsia="方正仿宋简体"/>
          <w:sz w:val="28"/>
          <w:szCs w:val="28"/>
        </w:rPr>
        <w:t>川港公司</w:t>
      </w:r>
      <w:r>
        <w:rPr>
          <w:rFonts w:ascii="方正仿宋简体" w:eastAsia="方正仿宋简体"/>
          <w:sz w:val="28"/>
          <w:szCs w:val="28"/>
        </w:rPr>
        <w:t>进行统筹组织</w:t>
      </w:r>
      <w:r>
        <w:rPr>
          <w:rFonts w:hint="eastAsia" w:ascii="方正仿宋简体" w:eastAsia="方正仿宋简体"/>
          <w:sz w:val="28"/>
          <w:szCs w:val="28"/>
        </w:rPr>
        <w:t>、</w:t>
      </w:r>
      <w:r>
        <w:rPr>
          <w:rFonts w:ascii="方正仿宋简体" w:eastAsia="方正仿宋简体"/>
          <w:sz w:val="28"/>
          <w:szCs w:val="28"/>
        </w:rPr>
        <w:t>协调。</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第十八条  </w:t>
      </w:r>
      <w:r>
        <w:rPr>
          <w:rFonts w:hint="eastAsia" w:ascii="方正仿宋简体" w:eastAsia="方正仿宋简体"/>
          <w:sz w:val="28"/>
          <w:szCs w:val="28"/>
        </w:rPr>
        <w:t>灾情发生后，公司应根据事件响应级别及时启动相应应急预案，积极组织抢险救灾工作，必要时果断采取关停生产设备措施，进行人员、设备转移，确保员工生命安全和重要设备安全，尽量减小灾害损失。</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sz w:val="24"/>
        </w:rPr>
      </w:pPr>
      <w:r>
        <w:rPr>
          <w:rFonts w:hint="eastAsia" w:ascii="方正仿宋简体" w:eastAsia="方正仿宋简体"/>
          <w:b/>
          <w:sz w:val="28"/>
          <w:szCs w:val="28"/>
        </w:rPr>
        <w:t>第十九条</w:t>
      </w:r>
      <w:r>
        <w:rPr>
          <w:rFonts w:hint="eastAsia" w:ascii="方正仿宋简体" w:eastAsia="方正仿宋简体"/>
          <w:sz w:val="28"/>
          <w:szCs w:val="28"/>
        </w:rPr>
        <w:t xml:space="preserve">  灾情发生后，公司第一时间组织现场办公，赶赴现场调查核实灾情，制定治理或恢复的初步方案，同时作好灾害损失资料收集、上报，包括灾害发生地点、损失情况、现场图片、恢复整改方案及费用估算等</w:t>
      </w:r>
      <w:r>
        <w:rPr>
          <w:rFonts w:ascii="方正仿宋简体" w:eastAsia="方正仿宋简体"/>
          <w:sz w:val="28"/>
          <w:szCs w:val="28"/>
        </w:rPr>
        <w:t>。</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第二十条</w:t>
      </w:r>
      <w:r>
        <w:rPr>
          <w:rFonts w:hint="eastAsia" w:ascii="方正仿宋简体" w:eastAsia="方正仿宋简体"/>
          <w:sz w:val="28"/>
          <w:szCs w:val="28"/>
        </w:rPr>
        <w:t xml:space="preserve">  作好自然灾害信息报送工作，确保信息及时、准确上报。自然灾害重要信息汇报按照公司突发事件信息报送相关规定执行。</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第五章  灾害治理项目管理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第二十一条</w:t>
      </w:r>
      <w:r>
        <w:rPr>
          <w:rFonts w:hint="eastAsia" w:ascii="方正仿宋简体" w:eastAsia="方正仿宋简体"/>
          <w:sz w:val="28"/>
          <w:szCs w:val="28"/>
        </w:rPr>
        <w:t xml:space="preserve">  自然灾害治理项目仅适用于公司在用固定资产及燃气资产等生产设施。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（一）应严格划分灾害费用支出和资本性支出界限，不得将灾害治理项目费用挪为它用，日常生产维护费用不得列入灾害治理项目费用。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（二）新建、改建、扩建等投资改造项目及其在建期间发生的损毁修复费用不得列入灾害治理项目费用。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第二十二条</w:t>
      </w:r>
      <w:r>
        <w:rPr>
          <w:rFonts w:hint="eastAsia" w:ascii="方正仿宋简体" w:eastAsia="方正仿宋简体"/>
          <w:sz w:val="28"/>
          <w:szCs w:val="28"/>
        </w:rPr>
        <w:t xml:space="preserve">  严格灾害治理项目立项原则，对确因自然灾害造成且符合灾害证明材料齐全、现场图片有说服力等相关要求的隐患治理或损毁修复，在对其实施必要性及治理效益进行充分论证并符合条件的前提下，方能立项；</w:t>
      </w:r>
      <w:r>
        <w:rPr>
          <w:rFonts w:ascii="方正仿宋简体" w:eastAsia="方正仿宋简体"/>
          <w:sz w:val="28"/>
          <w:szCs w:val="28"/>
        </w:rPr>
        <w:t>对</w:t>
      </w:r>
      <w:r>
        <w:rPr>
          <w:rFonts w:hint="eastAsia" w:ascii="方正仿宋简体" w:eastAsia="方正仿宋简体"/>
          <w:sz w:val="28"/>
          <w:szCs w:val="28"/>
        </w:rPr>
        <w:t>于大型自然灾害隐患治理或损毁修复的</w:t>
      </w:r>
      <w:r>
        <w:rPr>
          <w:rFonts w:ascii="方正仿宋简体" w:eastAsia="方正仿宋简体"/>
          <w:sz w:val="28"/>
          <w:szCs w:val="28"/>
        </w:rPr>
        <w:t>立项</w:t>
      </w:r>
      <w:r>
        <w:rPr>
          <w:rFonts w:hint="eastAsia" w:ascii="方正仿宋简体" w:eastAsia="方正仿宋简体"/>
          <w:sz w:val="28"/>
          <w:szCs w:val="28"/>
        </w:rPr>
        <w:t>必要性，必要时上报上级单位由川港公司</w:t>
      </w:r>
      <w:r>
        <w:rPr>
          <w:rFonts w:ascii="方正仿宋简体" w:eastAsia="方正仿宋简体"/>
          <w:sz w:val="28"/>
          <w:szCs w:val="28"/>
        </w:rPr>
        <w:t>组织现场办公</w:t>
      </w:r>
      <w:r>
        <w:rPr>
          <w:rFonts w:hint="eastAsia" w:ascii="方正仿宋简体" w:eastAsia="方正仿宋简体"/>
          <w:sz w:val="28"/>
          <w:szCs w:val="28"/>
        </w:rPr>
        <w:t>进行核实。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第二十三条</w:t>
      </w:r>
      <w:r>
        <w:rPr>
          <w:rFonts w:hint="eastAsia" w:ascii="方正仿宋简体" w:eastAsia="方正仿宋简体"/>
          <w:sz w:val="28"/>
          <w:szCs w:val="28"/>
        </w:rPr>
        <w:t xml:space="preserve">  </w:t>
      </w:r>
      <w:r>
        <w:rPr>
          <w:rFonts w:hint="eastAsia" w:ascii="方正仿宋简体" w:eastAsia="方正仿宋简体"/>
          <w:sz w:val="28"/>
          <w:szCs w:val="28"/>
          <w:lang w:eastAsia="zh-CN"/>
        </w:rPr>
        <w:t>生产运行部</w:t>
      </w:r>
      <w:r>
        <w:rPr>
          <w:rFonts w:hint="eastAsia" w:ascii="方正仿宋简体" w:eastAsia="方正仿宋简体"/>
          <w:sz w:val="28"/>
          <w:szCs w:val="28"/>
        </w:rPr>
        <w:t>负责及时向川港公司上报自然灾害治理项目建议计划（格式见附件1），上报项目的治理方案、恢复工作量及估算费用必须会同相关部门认真进行论证、核实。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灾害费用与灾害治理项目须一一对应，杜绝项目费用虚高；不得将小项目合并成大项目；严禁虚报或重报项目。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第二十四条</w:t>
      </w:r>
      <w:r>
        <w:rPr>
          <w:rFonts w:hint="eastAsia" w:ascii="方正仿宋简体" w:eastAsia="方正仿宋简体"/>
          <w:sz w:val="28"/>
          <w:szCs w:val="28"/>
        </w:rPr>
        <w:t xml:space="preserve">  灾害治理项目上报图片必须保证拍摄质量，做到全局照片与局部特写相结合、图片清晰，并标注相应文字说明。项目中每个重要受灾点均应有至少三张证明图片，以全面真实反映现场实际情况。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第二十五条  </w:t>
      </w:r>
      <w:r>
        <w:rPr>
          <w:rFonts w:hint="eastAsia" w:ascii="方正仿宋简体" w:eastAsia="方正仿宋简体"/>
          <w:sz w:val="28"/>
          <w:szCs w:val="28"/>
        </w:rPr>
        <w:t>为保证及时完成自然灾害治理工作，为项目实施留出合理周期，公司</w:t>
      </w:r>
      <w:r>
        <w:rPr>
          <w:rFonts w:hint="eastAsia" w:ascii="方正仿宋简体" w:eastAsia="方正仿宋简体"/>
          <w:sz w:val="28"/>
          <w:szCs w:val="28"/>
          <w:lang w:eastAsia="zh-CN"/>
        </w:rPr>
        <w:t>生产运行部</w:t>
      </w:r>
      <w:r>
        <w:rPr>
          <w:rFonts w:hint="eastAsia" w:ascii="方正仿宋简体" w:eastAsia="方正仿宋简体"/>
          <w:sz w:val="28"/>
          <w:szCs w:val="28"/>
        </w:rPr>
        <w:t>应在9月底前上报建议计划。由川港公司统一管理、统一立项审批，按部门或单位职能分级实施。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第二十六条</w:t>
      </w:r>
      <w:r>
        <w:rPr>
          <w:rFonts w:hint="eastAsia" w:ascii="方正仿宋简体" w:eastAsia="方正仿宋简体"/>
          <w:sz w:val="28"/>
          <w:szCs w:val="28"/>
        </w:rPr>
        <w:t xml:space="preserve"> </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灾害治理项目计划一经下达，项目不得随意变更，实施计划费用不得超支、挪用。下达的当年度灾害治理项目实施计划原则上在年度内完成，对于治理工艺较复杂、施工周期较长的项目，建立常态化的费用跨年处理机制。确需跨年实施的项目，应明确提出需跨年实施的工作量及费用，</w:t>
      </w:r>
      <w:r>
        <w:rPr>
          <w:rFonts w:hint="eastAsia" w:ascii="方正仿宋简体" w:eastAsia="方正仿宋简体"/>
          <w:sz w:val="28"/>
          <w:szCs w:val="28"/>
          <w:lang w:eastAsia="zh-CN"/>
        </w:rPr>
        <w:t>生产运行部</w:t>
      </w:r>
      <w:r>
        <w:rPr>
          <w:rFonts w:hint="eastAsia" w:ascii="方正仿宋简体" w:eastAsia="方正仿宋简体"/>
          <w:sz w:val="28"/>
          <w:szCs w:val="28"/>
        </w:rPr>
        <w:t>在12月上旬前报请四川川港审批（格式见附件2），四川川港审批同意后跨入来年实施，在次年一季度下达跨年自控项目调整计划予以明确。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第二十七条</w:t>
      </w:r>
      <w:r>
        <w:rPr>
          <w:rFonts w:hint="eastAsia" w:ascii="方正仿宋简体" w:eastAsia="方正仿宋简体"/>
          <w:sz w:val="28"/>
          <w:szCs w:val="28"/>
        </w:rPr>
        <w:t xml:space="preserve">  从事灾害治理项目的</w:t>
      </w:r>
      <w:r>
        <w:rPr>
          <w:rFonts w:ascii="方正仿宋简体" w:eastAsia="方正仿宋简体"/>
          <w:sz w:val="28"/>
          <w:szCs w:val="28"/>
        </w:rPr>
        <w:t>勘察</w:t>
      </w:r>
      <w:r>
        <w:rPr>
          <w:rFonts w:hint="eastAsia" w:ascii="方正仿宋简体" w:eastAsia="方正仿宋简体"/>
          <w:sz w:val="28"/>
          <w:szCs w:val="28"/>
        </w:rPr>
        <w:t>、设计、施工、监理单位必须具备相应资质。其中：承担地质灾害治理项目勘查、设计、施工和监理的单位，要求具有国土资源主管部门颁发的相应等级的资质证书，方可在资质等级许可的范围内从事地质灾害治理项目的勘查、设计、施工和监理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第二十八条</w:t>
      </w:r>
      <w:r>
        <w:rPr>
          <w:rFonts w:hint="eastAsia" w:ascii="方正仿宋简体" w:eastAsia="方正仿宋简体"/>
          <w:sz w:val="28"/>
          <w:szCs w:val="28"/>
        </w:rPr>
        <w:t xml:space="preserve">  对于有必要搞清场地和地基工程地质条件的灾害治理项目，应立足于原工程项目的勘察设计资料；若资料不全或缺失，应补做地质勘察。以确保设计方案优化、安全、经济、可行，做到整改一步到位，隐患治理彻底，避免不必要的重复治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000000"/>
          <w:sz w:val="28"/>
          <w:szCs w:val="28"/>
        </w:rPr>
      </w:pPr>
      <w:r>
        <w:rPr>
          <w:rFonts w:hint="eastAsia" w:ascii="方正仿宋简体" w:eastAsia="方正仿宋简体"/>
          <w:color w:val="000000"/>
          <w:sz w:val="28"/>
          <w:szCs w:val="28"/>
        </w:rPr>
        <w:t>严格项目合规性管理，对确有必要进行安环评、地灾、压矿、行洪论证等专项评价的灾害治理项目，应安排有资质单位及时开展并出具相应评价报告。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第二十九条</w:t>
      </w:r>
      <w:r>
        <w:rPr>
          <w:rFonts w:hint="eastAsia" w:ascii="方正仿宋简体" w:eastAsia="方正仿宋简体"/>
          <w:sz w:val="28"/>
          <w:szCs w:val="28"/>
        </w:rPr>
        <w:t xml:space="preserve">  灾害治理项目须邀请资质单位进行（勘察）设计，不允许自行编制方案代设计。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 xml:space="preserve">第三十条  </w:t>
      </w:r>
      <w:r>
        <w:rPr>
          <w:rFonts w:hint="eastAsia" w:ascii="方正仿宋简体" w:eastAsia="方正仿宋简体"/>
          <w:sz w:val="28"/>
          <w:szCs w:val="28"/>
        </w:rPr>
        <w:t>对于灾害治理项目，有条件的必须实施招投标，确因客观条件无法实施招标的项目，应选择市场准入范围内信誉好业绩优、从业经验丰富、服务质量过硬的承包商。</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b w:val="0"/>
          <w:bCs w:val="0"/>
          <w:szCs w:val="28"/>
        </w:rPr>
      </w:pPr>
      <w:r>
        <w:rPr>
          <w:rFonts w:hint="eastAsia" w:ascii="方正仿宋简体" w:eastAsia="方正仿宋简体"/>
          <w:b/>
          <w:bCs w:val="0"/>
          <w:szCs w:val="28"/>
        </w:rPr>
        <w:t>第三十一条</w:t>
      </w:r>
      <w:r>
        <w:rPr>
          <w:rFonts w:hint="eastAsia" w:ascii="方正仿宋简体" w:eastAsia="方正仿宋简体"/>
          <w:b w:val="0"/>
          <w:bCs w:val="0"/>
          <w:szCs w:val="28"/>
        </w:rPr>
        <w:t xml:space="preserve">  分控</w:t>
      </w:r>
      <w:r>
        <w:rPr>
          <w:rFonts w:ascii="方正仿宋简体" w:eastAsia="方正仿宋简体"/>
          <w:b w:val="0"/>
          <w:bCs w:val="0"/>
          <w:szCs w:val="28"/>
        </w:rPr>
        <w:t>项目</w:t>
      </w:r>
      <w:r>
        <w:rPr>
          <w:rFonts w:hint="eastAsia" w:ascii="方正仿宋简体" w:eastAsia="方正仿宋简体"/>
          <w:b w:val="0"/>
          <w:bCs w:val="0"/>
          <w:szCs w:val="28"/>
        </w:rPr>
        <w:t>勘察</w:t>
      </w:r>
      <w:r>
        <w:rPr>
          <w:rFonts w:ascii="方正仿宋简体" w:eastAsia="方正仿宋简体"/>
          <w:b w:val="0"/>
          <w:bCs w:val="0"/>
          <w:szCs w:val="28"/>
        </w:rPr>
        <w:t>设计及概算编制，必须以</w:t>
      </w:r>
      <w:r>
        <w:rPr>
          <w:rFonts w:hint="eastAsia" w:ascii="方正仿宋简体" w:eastAsia="方正仿宋简体"/>
          <w:b w:val="0"/>
          <w:bCs w:val="0"/>
          <w:szCs w:val="28"/>
        </w:rPr>
        <w:t>分公司</w:t>
      </w:r>
      <w:r>
        <w:rPr>
          <w:rFonts w:ascii="方正仿宋简体" w:eastAsia="方正仿宋简体"/>
          <w:b w:val="0"/>
          <w:bCs w:val="0"/>
          <w:szCs w:val="28"/>
        </w:rPr>
        <w:t>下达的</w:t>
      </w:r>
      <w:r>
        <w:rPr>
          <w:rFonts w:hint="eastAsia" w:ascii="方正仿宋简体" w:eastAsia="方正仿宋简体"/>
          <w:b w:val="0"/>
          <w:bCs w:val="0"/>
          <w:szCs w:val="28"/>
        </w:rPr>
        <w:t>分控项目</w:t>
      </w:r>
      <w:r>
        <w:rPr>
          <w:rFonts w:ascii="方正仿宋简体" w:eastAsia="方正仿宋简体"/>
          <w:b w:val="0"/>
          <w:bCs w:val="0"/>
          <w:szCs w:val="28"/>
        </w:rPr>
        <w:t>计划为依据</w:t>
      </w:r>
      <w:r>
        <w:rPr>
          <w:rFonts w:hint="eastAsia" w:ascii="方正仿宋简体" w:eastAsia="方正仿宋简体"/>
          <w:b w:val="0"/>
          <w:bCs w:val="0"/>
          <w:szCs w:val="28"/>
        </w:rPr>
        <w:t>。上报项目名称应与项目计划下达名称一致。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b w:val="0"/>
          <w:bCs w:val="0"/>
          <w:sz w:val="28"/>
          <w:szCs w:val="28"/>
        </w:rPr>
        <w:t>在计划下达后30日内，对项目勘察设计（方案）及概算进行严格</w:t>
      </w:r>
      <w:r>
        <w:rPr>
          <w:rFonts w:hint="eastAsia" w:ascii="方正仿宋简体" w:eastAsia="方正仿宋简体"/>
          <w:sz w:val="28"/>
          <w:szCs w:val="28"/>
        </w:rPr>
        <w:t>预审后，上</w:t>
      </w:r>
      <w:r>
        <w:rPr>
          <w:rFonts w:ascii="方正仿宋简体" w:eastAsia="方正仿宋简体"/>
          <w:sz w:val="28"/>
          <w:szCs w:val="28"/>
        </w:rPr>
        <w:t>报</w:t>
      </w:r>
      <w:r>
        <w:rPr>
          <w:rFonts w:hint="eastAsia" w:ascii="方正仿宋简体" w:eastAsia="方正仿宋简体"/>
          <w:sz w:val="28"/>
          <w:szCs w:val="28"/>
        </w:rPr>
        <w:t>分公司</w:t>
      </w:r>
      <w:r>
        <w:rPr>
          <w:rFonts w:ascii="方正仿宋简体" w:eastAsia="方正仿宋简体"/>
          <w:sz w:val="28"/>
          <w:szCs w:val="28"/>
        </w:rPr>
        <w:t>审批</w:t>
      </w:r>
      <w:r>
        <w:rPr>
          <w:rFonts w:hint="eastAsia" w:ascii="方正仿宋简体" w:eastAsia="方正仿宋简体"/>
          <w:sz w:val="28"/>
          <w:szCs w:val="28"/>
        </w:rPr>
        <w:t>，并附预审会议纪要或部门审查意见及会签表；上报设计深度应达到施工图设计深度要求。第一次上报分公司审查时，需提交勘察设计（方案）至少十份，概算书至少五份。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分公司组织勘察</w:t>
      </w:r>
      <w:r>
        <w:rPr>
          <w:rFonts w:ascii="方正仿宋简体" w:eastAsia="方正仿宋简体"/>
          <w:sz w:val="28"/>
          <w:szCs w:val="28"/>
        </w:rPr>
        <w:t>设计</w:t>
      </w:r>
      <w:r>
        <w:rPr>
          <w:rFonts w:hint="eastAsia" w:ascii="方正仿宋简体" w:eastAsia="方正仿宋简体"/>
          <w:sz w:val="28"/>
          <w:szCs w:val="28"/>
        </w:rPr>
        <w:t>及概算审查后，勘察设计单位须按照分公司审查意见进行响应，将勘察设计修改情况说明书面材料一并纳入修改后的勘察设计文件内。勘察设计修改情况须先由四川川港审查并提供书面确认材料后，方能第二次上报分公司审批。第二次上报分公司审批时，需提交勘察设计（方案）、概算书至少各两份，同时在OA上报设计概算审查的请示中随文上报设计（方案）、概算书电子文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待分公司批复项目勘察设计（方案）及概算后，方能组织项目实施。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第三十二条</w:t>
      </w:r>
      <w:r>
        <w:rPr>
          <w:rFonts w:hint="eastAsia" w:ascii="方正仿宋简体" w:eastAsia="方正仿宋简体"/>
          <w:sz w:val="28"/>
          <w:szCs w:val="28"/>
        </w:rPr>
        <w:t xml:space="preserve">  对生产、安全造成重大影响必须立即开展抢险恢复的灾害治理项目，应遵循特事特办的原则，按应急程序处置，确保安全生产。</w:t>
      </w:r>
    </w:p>
    <w:p>
      <w:pPr>
        <w:keepNext w:val="0"/>
        <w:keepLines w:val="0"/>
        <w:pageBreakBefore w:val="0"/>
        <w:widowControl w:val="0"/>
        <w:tabs>
          <w:tab w:val="left" w:pos="2520"/>
          <w:tab w:val="left" w:pos="267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第三十三条</w:t>
      </w:r>
      <w:r>
        <w:rPr>
          <w:rFonts w:hint="eastAsia" w:ascii="方正仿宋简体" w:eastAsia="方正仿宋简体"/>
          <w:sz w:val="28"/>
          <w:szCs w:val="28"/>
        </w:rPr>
        <w:t xml:space="preserve">  加强灾害治理项目实施全过程管理。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（一）公司应按照川港公司相关规定，严格项目管理，认真组织实施，抓好重要节点控制（详见附件4），确保质量、安全、环保、工期和费用控制。</w:t>
      </w:r>
    </w:p>
    <w:p>
      <w:pPr>
        <w:keepNext w:val="0"/>
        <w:keepLines w:val="0"/>
        <w:pageBreakBefore w:val="0"/>
        <w:widowControl w:val="0"/>
        <w:tabs>
          <w:tab w:val="left" w:pos="2520"/>
          <w:tab w:val="left" w:pos="267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（二）承包商选择和物资采购应严格按照川港公司招投标管理、合同管理、准入管理、物资采购管理等相关规定执行。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三）自然灾害项目施工必须严格按审批后的施工组织设计（或施工方案）进行施工；严格按合同要求保证项目质量和施工进度，同时录取现场施工前、施工中、施工完成后同角度数码照片并随竣工资料归档，项目资料须随项目进度同步完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四）由于设计、供货或施工条件等方面的原因所引起的设计图纸变更、现场施工变更或物资材料代用等超出设计批复范围的，公司必须提出书面申请（详见附件5），经设计、监理单位核实，报川港公司（主管部门）批准后方可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（五）在重点项目实施完成后，需完成项目治理效果的跟踪评价。</w:t>
      </w:r>
    </w:p>
    <w:p>
      <w:pPr>
        <w:keepNext w:val="0"/>
        <w:keepLines w:val="0"/>
        <w:pageBreakBefore w:val="0"/>
        <w:widowControl w:val="0"/>
        <w:tabs>
          <w:tab w:val="left" w:pos="2160"/>
          <w:tab w:val="left" w:pos="252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第三十四条</w:t>
      </w:r>
      <w:r>
        <w:rPr>
          <w:rFonts w:hint="eastAsia" w:ascii="方正仿宋简体" w:eastAsia="方正仿宋简体"/>
          <w:sz w:val="28"/>
          <w:szCs w:val="28"/>
        </w:rPr>
        <w:t xml:space="preserve">  灾害治理项目实施过程中拆除的部件，应尽量安排再利用。项目余料应按公司相关管理办法及时回收入库并冲减相应项目成本。对确实无法再利用的拆除部件和余料，应按公司固定资产报废处置的相关规定进行处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第三十五条</w:t>
      </w:r>
      <w:r>
        <w:rPr>
          <w:rFonts w:hint="eastAsia" w:ascii="方正仿宋简体" w:eastAsia="方正仿宋简体"/>
          <w:sz w:val="28"/>
          <w:szCs w:val="28"/>
        </w:rPr>
        <w:t xml:space="preserve">  灾害治理分控项目完工交接原则由四川川港自行组织完成，项目的投产试运及验收，由公司按照相关规定执行。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r>
        <w:rPr>
          <w:rFonts w:hint="eastAsia" w:ascii="方正仿宋简体" w:eastAsia="方正仿宋简体"/>
          <w:sz w:val="28"/>
          <w:szCs w:val="28"/>
        </w:rPr>
        <w:t>灾害治理自控项目完工交接由四川川港组织完成，公司需提前对项目进行技术、安全和环保初步验收，达到要求后向川港管道管理部提出完工交接申请。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sz w:val="28"/>
          <w:szCs w:val="28"/>
        </w:rPr>
      </w:pPr>
      <w:r>
        <w:rPr>
          <w:rFonts w:hint="eastAsia" w:ascii="方正仿宋简体" w:eastAsia="方正仿宋简体"/>
          <w:b/>
          <w:sz w:val="28"/>
          <w:szCs w:val="28"/>
        </w:rPr>
        <w:t>第三十六条</w:t>
      </w:r>
      <w:r>
        <w:rPr>
          <w:rFonts w:hint="eastAsia" w:ascii="方正仿宋简体" w:eastAsia="方正仿宋简体"/>
          <w:sz w:val="28"/>
          <w:szCs w:val="28"/>
        </w:rPr>
        <w:t xml:space="preserve">  公司应做好自然灾害治理项目基础管理工作，建立健全相关资料、台帐，并作好存档备查工作。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第六章    附则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rPr>
      </w:pPr>
      <w:r>
        <w:rPr>
          <w:rFonts w:hint="eastAsia" w:ascii="方正仿宋简体" w:hAnsi="宋体" w:eastAsia="方正仿宋简体"/>
          <w:b/>
          <w:sz w:val="28"/>
        </w:rPr>
        <w:t>第三十七条</w:t>
      </w:r>
      <w:r>
        <w:rPr>
          <w:rFonts w:hint="eastAsia" w:ascii="方正仿宋简体" w:hAnsi="宋体" w:eastAsia="方正仿宋简体"/>
          <w:sz w:val="28"/>
        </w:rPr>
        <w:t xml:space="preserve">  本办法由</w:t>
      </w:r>
      <w:r>
        <w:rPr>
          <w:rFonts w:hint="eastAsia" w:ascii="方正仿宋简体" w:hAnsi="宋体" w:eastAsia="方正仿宋简体"/>
          <w:sz w:val="28"/>
          <w:lang w:eastAsia="zh-CN"/>
        </w:rPr>
        <w:t>生产运行部</w:t>
      </w:r>
      <w:r>
        <w:rPr>
          <w:rFonts w:hint="eastAsia" w:ascii="方正仿宋简体" w:hAnsi="宋体" w:eastAsia="方正仿宋简体"/>
          <w:sz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rPr>
      </w:pPr>
      <w:r>
        <w:rPr>
          <w:rFonts w:hint="eastAsia" w:ascii="方正仿宋简体" w:hAnsi="宋体" w:eastAsia="方正仿宋简体"/>
          <w:b/>
          <w:sz w:val="28"/>
        </w:rPr>
        <w:t>第三十八条</w:t>
      </w:r>
      <w:r>
        <w:rPr>
          <w:rFonts w:hint="eastAsia" w:ascii="方正仿宋简体" w:hAnsi="宋体" w:eastAsia="方正仿宋简体"/>
          <w:sz w:val="28"/>
        </w:rPr>
        <w:t xml:space="preserve">  本办法自发布之日起执行。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rPr>
      </w:pPr>
      <w:r>
        <w:rPr>
          <w:rFonts w:hint="eastAsia" w:ascii="方正仿宋简体" w:hAnsi="宋体" w:eastAsia="方正仿宋简体"/>
          <w:sz w:val="28"/>
        </w:rPr>
        <w:t>附件：1.自然灾害治理项目建议计划表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宋体" w:eastAsia="方正仿宋简体"/>
          <w:sz w:val="28"/>
        </w:rPr>
      </w:pPr>
      <w:r>
        <w:rPr>
          <w:rFonts w:hint="eastAsia" w:ascii="方正仿宋简体" w:hAnsi="宋体" w:eastAsia="方正仿宋简体"/>
          <w:sz w:val="28"/>
        </w:rPr>
        <w:t>2.跨年实施自然灾害治理项目统计表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宋体" w:eastAsia="方正仿宋简体"/>
          <w:sz w:val="28"/>
        </w:rPr>
      </w:pPr>
      <w:r>
        <w:rPr>
          <w:rFonts w:hint="eastAsia" w:ascii="方正仿宋简体" w:hAnsi="宋体" w:eastAsia="方正仿宋简体"/>
          <w:sz w:val="28"/>
        </w:rPr>
        <w:t>3.自然灾害治理项目应急立项审批表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宋体" w:eastAsia="方正仿宋简体"/>
          <w:sz w:val="28"/>
        </w:rPr>
      </w:pPr>
      <w:r>
        <w:rPr>
          <w:rFonts w:hint="eastAsia" w:ascii="方正仿宋简体" w:hAnsi="宋体" w:eastAsia="方正仿宋简体"/>
          <w:sz w:val="28"/>
        </w:rPr>
        <w:t>4.自然灾害治理项目重要节点控制表</w:t>
      </w:r>
    </w:p>
    <w:p>
      <w:pPr>
        <w:spacing w:line="560" w:lineRule="exact"/>
        <w:rPr>
          <w:rFonts w:hint="eastAsia" w:ascii="方正仿宋简体" w:hAnsi="宋体" w:eastAsia="方正仿宋简体"/>
          <w:sz w:val="28"/>
        </w:rPr>
      </w:pPr>
    </w:p>
    <w:p>
      <w:pPr>
        <w:spacing w:line="640" w:lineRule="exact"/>
        <w:jc w:val="center"/>
        <w:rPr>
          <w:rFonts w:hint="eastAsia" w:ascii="方正黑体简体" w:hAnsi="方正黑体简体" w:eastAsia="方正黑体简体" w:cs="方正黑体简体"/>
          <w:b/>
          <w:bCs/>
          <w:sz w:val="36"/>
          <w:szCs w:val="36"/>
        </w:rPr>
      </w:pPr>
    </w:p>
    <w:p>
      <w:pPr>
        <w:rPr>
          <w:rFonts w:hint="eastAsia" w:ascii="方正黑体简体" w:hAnsi="方正黑体简体" w:eastAsia="方正黑体简体" w:cs="方正黑体简体"/>
          <w:b w:val="0"/>
          <w:bCs w:val="0"/>
          <w:sz w:val="32"/>
          <w:szCs w:val="32"/>
          <w:lang w:eastAsia="zh-CN"/>
        </w:rPr>
      </w:pPr>
      <w:r>
        <w:rPr>
          <w:rFonts w:hint="eastAsia" w:ascii="方正黑体简体" w:hAnsi="方正黑体简体" w:eastAsia="方正黑体简体" w:cs="方正黑体简体"/>
          <w:b/>
          <w:bCs/>
          <w:sz w:val="32"/>
          <w:szCs w:val="32"/>
          <w:lang w:eastAsia="zh-CN"/>
        </w:rPr>
        <w:br w:type="page"/>
      </w:r>
    </w:p>
    <w:p>
      <w:pPr>
        <w:spacing w:line="640" w:lineRule="exact"/>
        <w:jc w:val="left"/>
        <w:rPr>
          <w:rFonts w:hint="default" w:ascii="方正黑体简体" w:hAnsi="方正黑体简体" w:eastAsia="方正黑体简体" w:cs="方正黑体简体"/>
          <w:b w:val="0"/>
          <w:bCs w:val="0"/>
          <w:sz w:val="36"/>
          <w:szCs w:val="36"/>
          <w:lang w:val="en-US" w:eastAsia="zh-CN"/>
        </w:rPr>
      </w:pPr>
      <w:r>
        <w:rPr>
          <w:rFonts w:hint="eastAsia" w:ascii="方正黑体简体" w:hAnsi="方正黑体简体" w:eastAsia="方正黑体简体" w:cs="方正黑体简体"/>
          <w:b w:val="0"/>
          <w:bCs w:val="0"/>
          <w:sz w:val="32"/>
          <w:szCs w:val="32"/>
          <w:lang w:eastAsia="zh-CN"/>
        </w:rPr>
        <w:t>附件</w:t>
      </w:r>
      <w:r>
        <w:rPr>
          <w:rFonts w:hint="eastAsia" w:ascii="方正黑体简体" w:hAnsi="方正黑体简体" w:eastAsia="方正黑体简体" w:cs="方正黑体简体"/>
          <w:b w:val="0"/>
          <w:bCs w:val="0"/>
          <w:sz w:val="32"/>
          <w:szCs w:val="32"/>
          <w:lang w:val="en-US" w:eastAsia="zh-CN"/>
        </w:rPr>
        <w:t>1</w:t>
      </w:r>
    </w:p>
    <w:tbl>
      <w:tblPr>
        <w:tblStyle w:val="51"/>
        <w:tblpPr w:leftFromText="180" w:rightFromText="180" w:vertAnchor="text" w:horzAnchor="page" w:tblpX="1190" w:tblpY="645"/>
        <w:tblOverlap w:val="never"/>
        <w:tblW w:w="9430" w:type="dxa"/>
        <w:tblInd w:w="0" w:type="dxa"/>
        <w:tblLayout w:type="fixed"/>
        <w:tblCellMar>
          <w:top w:w="0" w:type="dxa"/>
          <w:left w:w="108" w:type="dxa"/>
          <w:bottom w:w="0" w:type="dxa"/>
          <w:right w:w="108" w:type="dxa"/>
        </w:tblCellMar>
      </w:tblPr>
      <w:tblGrid>
        <w:gridCol w:w="578"/>
        <w:gridCol w:w="1007"/>
        <w:gridCol w:w="994"/>
        <w:gridCol w:w="1066"/>
        <w:gridCol w:w="1639"/>
        <w:gridCol w:w="1434"/>
        <w:gridCol w:w="1680"/>
        <w:gridCol w:w="1032"/>
      </w:tblGrid>
      <w:tr>
        <w:tblPrEx>
          <w:tblLayout w:type="fixed"/>
          <w:tblCellMar>
            <w:top w:w="0" w:type="dxa"/>
            <w:left w:w="108" w:type="dxa"/>
            <w:bottom w:w="0" w:type="dxa"/>
            <w:right w:w="108" w:type="dxa"/>
          </w:tblCellMar>
        </w:tblPrEx>
        <w:trPr>
          <w:trHeight w:val="536" w:hRule="atLeast"/>
        </w:trPr>
        <w:tc>
          <w:tcPr>
            <w:tcW w:w="9430" w:type="dxa"/>
            <w:gridSpan w:val="8"/>
            <w:tcBorders>
              <w:top w:val="nil"/>
              <w:left w:val="nil"/>
              <w:bottom w:val="nil"/>
              <w:right w:val="nil"/>
            </w:tcBorders>
            <w:vAlign w:val="center"/>
          </w:tcPr>
          <w:p>
            <w:pPr>
              <w:widowControl/>
              <w:jc w:val="center"/>
              <w:rPr>
                <w:rFonts w:ascii="方正小标宋简体" w:hAnsi="宋体" w:eastAsia="方正小标宋简体" w:cs="宋体"/>
                <w:b/>
                <w:bCs/>
                <w:kern w:val="0"/>
                <w:sz w:val="36"/>
                <w:szCs w:val="36"/>
              </w:rPr>
            </w:pPr>
            <w:r>
              <w:rPr>
                <w:rFonts w:hint="eastAsia" w:ascii="方正小标宋简体" w:hAnsi="宋体" w:eastAsia="方正小标宋简体" w:cs="宋体"/>
                <w:b/>
                <w:bCs/>
                <w:kern w:val="0"/>
                <w:sz w:val="36"/>
                <w:szCs w:val="36"/>
              </w:rPr>
              <w:t>自然灾害治理项目建议计划表</w:t>
            </w:r>
          </w:p>
        </w:tc>
      </w:tr>
      <w:tr>
        <w:tblPrEx>
          <w:tblLayout w:type="fixed"/>
          <w:tblCellMar>
            <w:top w:w="0" w:type="dxa"/>
            <w:left w:w="108" w:type="dxa"/>
            <w:bottom w:w="0" w:type="dxa"/>
            <w:right w:w="108" w:type="dxa"/>
          </w:tblCellMar>
        </w:tblPrEx>
        <w:trPr>
          <w:trHeight w:val="536" w:hRule="atLeast"/>
        </w:trPr>
        <w:tc>
          <w:tcPr>
            <w:tcW w:w="3645" w:type="dxa"/>
            <w:gridSpan w:val="4"/>
            <w:tcBorders>
              <w:top w:val="nil"/>
              <w:left w:val="nil"/>
              <w:bottom w:val="single" w:color="auto" w:sz="4" w:space="0"/>
              <w:right w:val="nil"/>
            </w:tcBorders>
            <w:vAlign w:val="center"/>
          </w:tcPr>
          <w:p>
            <w:pPr>
              <w:widowControl/>
              <w:jc w:val="left"/>
              <w:rPr>
                <w:rFonts w:ascii="方正仿宋简体" w:hAnsi="宋体" w:eastAsia="方正仿宋简体" w:cs="宋体"/>
                <w:kern w:val="0"/>
                <w:sz w:val="24"/>
                <w:szCs w:val="24"/>
              </w:rPr>
            </w:pPr>
            <w:r>
              <w:rPr>
                <w:rFonts w:hint="eastAsia" w:ascii="方正仿宋简体" w:hAnsi="宋体" w:eastAsia="方正仿宋简体" w:cs="宋体"/>
                <w:kern w:val="0"/>
                <w:sz w:val="24"/>
                <w:szCs w:val="24"/>
              </w:rPr>
              <w:t>填报单位：</w:t>
            </w:r>
          </w:p>
        </w:tc>
        <w:tc>
          <w:tcPr>
            <w:tcW w:w="1639" w:type="dxa"/>
            <w:tcBorders>
              <w:top w:val="nil"/>
              <w:left w:val="nil"/>
              <w:bottom w:val="single" w:color="auto" w:sz="4" w:space="0"/>
              <w:right w:val="nil"/>
            </w:tcBorders>
            <w:vAlign w:val="center"/>
          </w:tcPr>
          <w:p>
            <w:pPr>
              <w:widowControl/>
              <w:jc w:val="center"/>
              <w:rPr>
                <w:rFonts w:ascii="方正仿宋简体" w:hAnsi="宋体" w:eastAsia="方正仿宋简体" w:cs="宋体"/>
                <w:kern w:val="0"/>
                <w:sz w:val="24"/>
                <w:szCs w:val="24"/>
              </w:rPr>
            </w:pPr>
          </w:p>
        </w:tc>
        <w:tc>
          <w:tcPr>
            <w:tcW w:w="1434" w:type="dxa"/>
            <w:tcBorders>
              <w:top w:val="nil"/>
              <w:left w:val="nil"/>
              <w:bottom w:val="single" w:color="auto" w:sz="4" w:space="0"/>
              <w:right w:val="nil"/>
            </w:tcBorders>
            <w:vAlign w:val="center"/>
          </w:tcPr>
          <w:p>
            <w:pPr>
              <w:widowControl/>
              <w:jc w:val="center"/>
              <w:rPr>
                <w:rFonts w:ascii="方正仿宋简体" w:hAnsi="宋体" w:eastAsia="方正仿宋简体" w:cs="宋体"/>
                <w:kern w:val="0"/>
                <w:sz w:val="24"/>
                <w:szCs w:val="24"/>
              </w:rPr>
            </w:pPr>
          </w:p>
        </w:tc>
        <w:tc>
          <w:tcPr>
            <w:tcW w:w="1680" w:type="dxa"/>
            <w:tcBorders>
              <w:top w:val="nil"/>
              <w:left w:val="nil"/>
              <w:bottom w:val="single" w:color="auto" w:sz="4" w:space="0"/>
              <w:right w:val="nil"/>
            </w:tcBorders>
            <w:vAlign w:val="center"/>
          </w:tcPr>
          <w:p>
            <w:pPr>
              <w:widowControl/>
              <w:jc w:val="center"/>
              <w:rPr>
                <w:rFonts w:ascii="方正仿宋简体" w:hAnsi="宋体" w:eastAsia="方正仿宋简体" w:cs="宋体"/>
                <w:kern w:val="0"/>
                <w:sz w:val="24"/>
                <w:szCs w:val="24"/>
              </w:rPr>
            </w:pPr>
          </w:p>
        </w:tc>
        <w:tc>
          <w:tcPr>
            <w:tcW w:w="1032" w:type="dxa"/>
            <w:tcBorders>
              <w:top w:val="nil"/>
              <w:left w:val="nil"/>
              <w:bottom w:val="single" w:color="auto" w:sz="4" w:space="0"/>
              <w:right w:val="nil"/>
            </w:tcBorders>
            <w:vAlign w:val="center"/>
          </w:tcPr>
          <w:p>
            <w:pPr>
              <w:widowControl/>
              <w:jc w:val="left"/>
              <w:rPr>
                <w:rFonts w:ascii="方正仿宋简体" w:hAnsi="宋体" w:eastAsia="方正仿宋简体" w:cs="宋体"/>
                <w:kern w:val="0"/>
                <w:sz w:val="24"/>
                <w:szCs w:val="24"/>
              </w:rPr>
            </w:pPr>
          </w:p>
        </w:tc>
      </w:tr>
      <w:tr>
        <w:tblPrEx>
          <w:tblLayout w:type="fixed"/>
          <w:tblCellMar>
            <w:top w:w="0" w:type="dxa"/>
            <w:left w:w="108" w:type="dxa"/>
            <w:bottom w:w="0" w:type="dxa"/>
            <w:right w:w="108" w:type="dxa"/>
          </w:tblCellMar>
        </w:tblPrEx>
        <w:trPr>
          <w:trHeight w:val="549" w:hRule="atLeast"/>
        </w:trPr>
        <w:tc>
          <w:tcPr>
            <w:tcW w:w="578" w:type="dxa"/>
            <w:tcBorders>
              <w:top w:val="nil"/>
              <w:left w:val="single" w:color="auto" w:sz="4" w:space="0"/>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序号</w:t>
            </w:r>
          </w:p>
        </w:tc>
        <w:tc>
          <w:tcPr>
            <w:tcW w:w="1007"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项目名称</w:t>
            </w:r>
          </w:p>
        </w:tc>
        <w:tc>
          <w:tcPr>
            <w:tcW w:w="994"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项目地点</w:t>
            </w:r>
          </w:p>
        </w:tc>
        <w:tc>
          <w:tcPr>
            <w:tcW w:w="1066"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损毁情况</w:t>
            </w:r>
          </w:p>
        </w:tc>
        <w:tc>
          <w:tcPr>
            <w:tcW w:w="1639"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立项必要性及</w:t>
            </w:r>
            <w:r>
              <w:rPr>
                <w:rFonts w:hint="eastAsia" w:ascii="方正仿宋简体" w:hAnsi="宋体" w:eastAsia="方正仿宋简体" w:cs="宋体"/>
                <w:b/>
                <w:bCs/>
                <w:kern w:val="0"/>
                <w:sz w:val="21"/>
                <w:szCs w:val="21"/>
              </w:rPr>
              <w:br w:type="textWrapping"/>
            </w:r>
            <w:r>
              <w:rPr>
                <w:rFonts w:hint="eastAsia" w:ascii="方正仿宋简体" w:hAnsi="宋体" w:eastAsia="方正仿宋简体" w:cs="宋体"/>
                <w:b/>
                <w:bCs/>
                <w:kern w:val="0"/>
                <w:sz w:val="21"/>
                <w:szCs w:val="21"/>
              </w:rPr>
              <w:t>治理效益分析</w:t>
            </w:r>
          </w:p>
        </w:tc>
        <w:tc>
          <w:tcPr>
            <w:tcW w:w="1434"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治理方案及主要工作量</w:t>
            </w:r>
          </w:p>
        </w:tc>
        <w:tc>
          <w:tcPr>
            <w:tcW w:w="1680" w:type="dxa"/>
            <w:tcBorders>
              <w:top w:val="nil"/>
              <w:left w:val="nil"/>
              <w:bottom w:val="nil"/>
              <w:right w:val="single" w:color="auto" w:sz="4" w:space="0"/>
            </w:tcBorders>
            <w:vAlign w:val="center"/>
          </w:tcPr>
          <w:p>
            <w:pPr>
              <w:widowControl/>
              <w:jc w:val="center"/>
              <w:rPr>
                <w:rFonts w:hint="eastAsia"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估算费用</w:t>
            </w:r>
          </w:p>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（万元）</w:t>
            </w:r>
          </w:p>
        </w:tc>
        <w:tc>
          <w:tcPr>
            <w:tcW w:w="1032" w:type="dxa"/>
            <w:tcBorders>
              <w:top w:val="nil"/>
              <w:left w:val="nil"/>
              <w:bottom w:val="nil"/>
              <w:right w:val="single" w:color="auto" w:sz="4" w:space="0"/>
            </w:tcBorders>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备 注</w:t>
            </w:r>
          </w:p>
        </w:tc>
      </w:tr>
      <w:tr>
        <w:tblPrEx>
          <w:tblLayout w:type="fixed"/>
          <w:tblCellMar>
            <w:top w:w="0" w:type="dxa"/>
            <w:left w:w="108" w:type="dxa"/>
            <w:bottom w:w="0" w:type="dxa"/>
            <w:right w:w="108" w:type="dxa"/>
          </w:tblCellMar>
        </w:tblPrEx>
        <w:trPr>
          <w:trHeight w:val="285" w:hRule="atLeast"/>
        </w:trPr>
        <w:tc>
          <w:tcPr>
            <w:tcW w:w="9430" w:type="dxa"/>
            <w:gridSpan w:val="8"/>
            <w:tcBorders>
              <w:top w:val="single" w:color="auto" w:sz="8" w:space="0"/>
              <w:left w:val="single" w:color="auto" w:sz="8" w:space="0"/>
              <w:bottom w:val="nil"/>
              <w:right w:val="single" w:color="000000" w:sz="8" w:space="0"/>
            </w:tcBorders>
            <w:shd w:val="clear" w:color="000000" w:fill="FFFFFF"/>
            <w:vAlign w:val="center"/>
          </w:tcPr>
          <w:p>
            <w:pPr>
              <w:widowControl/>
              <w:jc w:val="left"/>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一、公路部分</w:t>
            </w:r>
          </w:p>
        </w:tc>
      </w:tr>
      <w:tr>
        <w:tblPrEx>
          <w:tblLayout w:type="fixed"/>
          <w:tblCellMar>
            <w:top w:w="0" w:type="dxa"/>
            <w:left w:w="108" w:type="dxa"/>
            <w:bottom w:w="0" w:type="dxa"/>
            <w:right w:w="108" w:type="dxa"/>
          </w:tblCellMar>
        </w:tblPrEx>
        <w:trPr>
          <w:trHeight w:val="299"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single" w:color="auto" w:sz="4" w:space="0"/>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007"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421" w:hRule="atLeast"/>
        </w:trPr>
        <w:tc>
          <w:tcPr>
            <w:tcW w:w="1585" w:type="dxa"/>
            <w:gridSpan w:val="2"/>
            <w:tcBorders>
              <w:top w:val="single" w:color="auto" w:sz="4" w:space="0"/>
              <w:left w:val="single" w:color="auto" w:sz="8" w:space="0"/>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小计</w:t>
            </w:r>
          </w:p>
        </w:tc>
        <w:tc>
          <w:tcPr>
            <w:tcW w:w="994"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066"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39"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434"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80"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nil"/>
              <w:left w:val="nil"/>
              <w:bottom w:val="single" w:color="auto" w:sz="8"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337" w:hRule="atLeast"/>
        </w:trPr>
        <w:tc>
          <w:tcPr>
            <w:tcW w:w="9430" w:type="dxa"/>
            <w:gridSpan w:val="8"/>
            <w:tcBorders>
              <w:top w:val="single" w:color="auto" w:sz="8" w:space="0"/>
              <w:left w:val="single" w:color="auto" w:sz="8" w:space="0"/>
              <w:bottom w:val="nil"/>
              <w:right w:val="single" w:color="000000" w:sz="8" w:space="0"/>
            </w:tcBorders>
            <w:shd w:val="clear" w:color="000000" w:fill="FFFFFF"/>
            <w:vAlign w:val="center"/>
          </w:tcPr>
          <w:p>
            <w:pPr>
              <w:widowControl/>
              <w:jc w:val="left"/>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二、站场（输配气站、CNG、LNG）部分</w:t>
            </w:r>
          </w:p>
        </w:tc>
      </w:tr>
      <w:tr>
        <w:tblPrEx>
          <w:tblLayout w:type="fixed"/>
          <w:tblCellMar>
            <w:top w:w="0" w:type="dxa"/>
            <w:left w:w="108" w:type="dxa"/>
            <w:bottom w:w="0" w:type="dxa"/>
            <w:right w:w="108" w:type="dxa"/>
          </w:tblCellMar>
        </w:tblPrEx>
        <w:trPr>
          <w:trHeight w:val="299"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single" w:color="auto" w:sz="4" w:space="0"/>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97"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308"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both"/>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8" w:hRule="atLeast"/>
        </w:trPr>
        <w:tc>
          <w:tcPr>
            <w:tcW w:w="1585" w:type="dxa"/>
            <w:gridSpan w:val="2"/>
            <w:tcBorders>
              <w:top w:val="single" w:color="auto" w:sz="4" w:space="0"/>
              <w:left w:val="single" w:color="auto" w:sz="8" w:space="0"/>
              <w:bottom w:val="single" w:color="auto" w:sz="8" w:space="0"/>
              <w:right w:val="single" w:color="000000"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小计</w:t>
            </w:r>
          </w:p>
        </w:tc>
        <w:tc>
          <w:tcPr>
            <w:tcW w:w="994"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066"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39"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434" w:type="dxa"/>
            <w:tcBorders>
              <w:top w:val="nil"/>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80"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nil"/>
              <w:left w:val="nil"/>
              <w:bottom w:val="single" w:color="auto" w:sz="8" w:space="0"/>
              <w:right w:val="single" w:color="auto" w:sz="8" w:space="0"/>
            </w:tcBorders>
            <w:shd w:val="clear" w:color="000000" w:fill="FFFFFF"/>
            <w:vAlign w:val="center"/>
          </w:tcPr>
          <w:p>
            <w:pPr>
              <w:widowControl/>
              <w:jc w:val="left"/>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306" w:hRule="atLeast"/>
        </w:trPr>
        <w:tc>
          <w:tcPr>
            <w:tcW w:w="9430" w:type="dxa"/>
            <w:gridSpan w:val="8"/>
            <w:tcBorders>
              <w:top w:val="single" w:color="auto" w:sz="8" w:space="0"/>
              <w:left w:val="single" w:color="auto" w:sz="8" w:space="0"/>
              <w:bottom w:val="nil"/>
              <w:right w:val="single" w:color="000000" w:sz="8" w:space="0"/>
            </w:tcBorders>
            <w:shd w:val="clear" w:color="000000" w:fill="FFFFFF"/>
            <w:vAlign w:val="center"/>
          </w:tcPr>
          <w:p>
            <w:pPr>
              <w:widowControl/>
              <w:jc w:val="left"/>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三、输气（燃气）管线部分</w:t>
            </w:r>
          </w:p>
        </w:tc>
      </w:tr>
      <w:tr>
        <w:tblPrEx>
          <w:tblLayout w:type="fixed"/>
          <w:tblCellMar>
            <w:top w:w="0" w:type="dxa"/>
            <w:left w:w="108" w:type="dxa"/>
            <w:bottom w:w="0" w:type="dxa"/>
            <w:right w:w="108" w:type="dxa"/>
          </w:tblCellMar>
        </w:tblPrEx>
        <w:trPr>
          <w:trHeight w:val="421"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single" w:color="auto" w:sz="4" w:space="0"/>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421"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421"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89" w:hRule="atLeast"/>
        </w:trPr>
        <w:tc>
          <w:tcPr>
            <w:tcW w:w="1585" w:type="dxa"/>
            <w:gridSpan w:val="2"/>
            <w:tcBorders>
              <w:top w:val="single" w:color="auto" w:sz="4" w:space="0"/>
              <w:left w:val="single" w:color="auto" w:sz="8" w:space="0"/>
              <w:bottom w:val="single" w:color="auto" w:sz="8" w:space="0"/>
              <w:right w:val="single" w:color="000000"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小计</w:t>
            </w:r>
          </w:p>
        </w:tc>
        <w:tc>
          <w:tcPr>
            <w:tcW w:w="994"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nil"/>
              <w:left w:val="nil"/>
              <w:bottom w:val="single" w:color="auto" w:sz="8"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85" w:hRule="atLeast"/>
        </w:trPr>
        <w:tc>
          <w:tcPr>
            <w:tcW w:w="9430" w:type="dxa"/>
            <w:gridSpan w:val="8"/>
            <w:tcBorders>
              <w:top w:val="single" w:color="auto" w:sz="8" w:space="0"/>
              <w:left w:val="single" w:color="auto" w:sz="8" w:space="0"/>
              <w:bottom w:val="nil"/>
              <w:right w:val="single" w:color="000000" w:sz="8" w:space="0"/>
            </w:tcBorders>
            <w:shd w:val="clear" w:color="000000" w:fill="FFFFFF"/>
            <w:vAlign w:val="center"/>
          </w:tcPr>
          <w:p>
            <w:pPr>
              <w:widowControl/>
              <w:jc w:val="left"/>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四、其它</w:t>
            </w:r>
          </w:p>
        </w:tc>
      </w:tr>
      <w:tr>
        <w:tblPrEx>
          <w:tblLayout w:type="fixed"/>
          <w:tblCellMar>
            <w:top w:w="0" w:type="dxa"/>
            <w:left w:w="108" w:type="dxa"/>
            <w:bottom w:w="0" w:type="dxa"/>
            <w:right w:w="108" w:type="dxa"/>
          </w:tblCellMar>
        </w:tblPrEx>
        <w:trPr>
          <w:trHeight w:val="289"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single" w:color="auto" w:sz="4" w:space="0"/>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306" w:hRule="atLeast"/>
        </w:trPr>
        <w:tc>
          <w:tcPr>
            <w:tcW w:w="578" w:type="dxa"/>
            <w:tcBorders>
              <w:top w:val="nil"/>
              <w:left w:val="single" w:color="auto" w:sz="8" w:space="0"/>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007"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8" w:hRule="atLeast"/>
        </w:trPr>
        <w:tc>
          <w:tcPr>
            <w:tcW w:w="1585" w:type="dxa"/>
            <w:gridSpan w:val="2"/>
            <w:tcBorders>
              <w:top w:val="single" w:color="auto" w:sz="4" w:space="0"/>
              <w:left w:val="single" w:color="auto" w:sz="8" w:space="0"/>
              <w:bottom w:val="single" w:color="auto" w:sz="8" w:space="0"/>
              <w:right w:val="single" w:color="000000"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小计</w:t>
            </w:r>
          </w:p>
        </w:tc>
        <w:tc>
          <w:tcPr>
            <w:tcW w:w="994"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nil"/>
              <w:left w:val="nil"/>
              <w:bottom w:val="single" w:color="auto" w:sz="8"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337" w:hRule="atLeast"/>
        </w:trPr>
        <w:tc>
          <w:tcPr>
            <w:tcW w:w="9430" w:type="dxa"/>
            <w:gridSpan w:val="8"/>
            <w:tcBorders>
              <w:top w:val="single" w:color="auto" w:sz="8" w:space="0"/>
              <w:left w:val="single" w:color="auto" w:sz="8" w:space="0"/>
              <w:bottom w:val="nil"/>
              <w:right w:val="single" w:color="000000" w:sz="8" w:space="0"/>
            </w:tcBorders>
            <w:shd w:val="clear" w:color="000000" w:fill="FFFFFF"/>
            <w:vAlign w:val="center"/>
          </w:tcPr>
          <w:p>
            <w:pPr>
              <w:widowControl/>
              <w:jc w:val="left"/>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五、在建工程</w:t>
            </w:r>
          </w:p>
        </w:tc>
      </w:tr>
      <w:tr>
        <w:tblPrEx>
          <w:tblLayout w:type="fixed"/>
          <w:tblCellMar>
            <w:top w:w="0" w:type="dxa"/>
            <w:left w:w="108" w:type="dxa"/>
            <w:bottom w:w="0" w:type="dxa"/>
            <w:right w:w="108" w:type="dxa"/>
          </w:tblCellMar>
        </w:tblPrEx>
        <w:trPr>
          <w:trHeight w:val="277" w:hRule="atLeast"/>
        </w:trPr>
        <w:tc>
          <w:tcPr>
            <w:tcW w:w="578" w:type="dxa"/>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00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single" w:color="auto" w:sz="4" w:space="0"/>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57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007"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99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32" w:type="dxa"/>
            <w:tcBorders>
              <w:top w:val="nil"/>
              <w:left w:val="nil"/>
              <w:bottom w:val="single" w:color="auto" w:sz="4" w:space="0"/>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277" w:hRule="atLeast"/>
        </w:trPr>
        <w:tc>
          <w:tcPr>
            <w:tcW w:w="1585" w:type="dxa"/>
            <w:gridSpan w:val="2"/>
            <w:tcBorders>
              <w:top w:val="single" w:color="auto" w:sz="4" w:space="0"/>
              <w:left w:val="single" w:color="auto" w:sz="8" w:space="0"/>
              <w:bottom w:val="nil"/>
              <w:right w:val="single" w:color="000000"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小计</w:t>
            </w:r>
          </w:p>
        </w:tc>
        <w:tc>
          <w:tcPr>
            <w:tcW w:w="994"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066"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39"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434"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p>
        </w:tc>
        <w:tc>
          <w:tcPr>
            <w:tcW w:w="1680" w:type="dxa"/>
            <w:tcBorders>
              <w:top w:val="nil"/>
              <w:left w:val="nil"/>
              <w:bottom w:val="nil"/>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nil"/>
              <w:left w:val="nil"/>
              <w:bottom w:val="nil"/>
              <w:right w:val="single" w:color="auto" w:sz="8" w:space="0"/>
            </w:tcBorders>
            <w:shd w:val="clear" w:color="000000" w:fill="FFFFFF"/>
            <w:vAlign w:val="center"/>
          </w:tcPr>
          <w:p>
            <w:pPr>
              <w:widowControl/>
              <w:jc w:val="center"/>
              <w:rPr>
                <w:rFonts w:ascii="方正仿宋简体" w:hAnsi="宋体" w:eastAsia="方正仿宋简体" w:cs="宋体"/>
                <w:kern w:val="0"/>
                <w:sz w:val="21"/>
                <w:szCs w:val="21"/>
              </w:rPr>
            </w:pPr>
          </w:p>
        </w:tc>
      </w:tr>
      <w:tr>
        <w:tblPrEx>
          <w:tblLayout w:type="fixed"/>
          <w:tblCellMar>
            <w:top w:w="0" w:type="dxa"/>
            <w:left w:w="108" w:type="dxa"/>
            <w:bottom w:w="0" w:type="dxa"/>
            <w:right w:w="108" w:type="dxa"/>
          </w:tblCellMar>
        </w:tblPrEx>
        <w:trPr>
          <w:trHeight w:val="553" w:hRule="atLeast"/>
        </w:trPr>
        <w:tc>
          <w:tcPr>
            <w:tcW w:w="2579" w:type="dxa"/>
            <w:gridSpan w:val="3"/>
            <w:tcBorders>
              <w:top w:val="single" w:color="auto" w:sz="8" w:space="0"/>
              <w:left w:val="single" w:color="auto" w:sz="8" w:space="0"/>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r>
              <w:rPr>
                <w:rFonts w:hint="eastAsia" w:ascii="方正仿宋简体" w:hAnsi="宋体" w:eastAsia="方正仿宋简体" w:cs="宋体"/>
                <w:b/>
                <w:bCs/>
                <w:kern w:val="0"/>
                <w:sz w:val="21"/>
                <w:szCs w:val="21"/>
              </w:rPr>
              <w:t>合  计</w:t>
            </w:r>
          </w:p>
        </w:tc>
        <w:tc>
          <w:tcPr>
            <w:tcW w:w="1066" w:type="dxa"/>
            <w:tcBorders>
              <w:top w:val="single" w:color="auto" w:sz="8" w:space="0"/>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39" w:type="dxa"/>
            <w:tcBorders>
              <w:top w:val="single" w:color="auto" w:sz="8" w:space="0"/>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434" w:type="dxa"/>
            <w:tcBorders>
              <w:top w:val="single" w:color="auto" w:sz="8" w:space="0"/>
              <w:left w:val="nil"/>
              <w:bottom w:val="single" w:color="auto" w:sz="8"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p>
        </w:tc>
        <w:tc>
          <w:tcPr>
            <w:tcW w:w="1680" w:type="dxa"/>
            <w:tcBorders>
              <w:top w:val="single" w:color="auto" w:sz="8" w:space="0"/>
              <w:left w:val="nil"/>
              <w:bottom w:val="single" w:color="auto" w:sz="8" w:space="0"/>
              <w:right w:val="single" w:color="auto" w:sz="4" w:space="0"/>
            </w:tcBorders>
            <w:shd w:val="clear" w:color="000000" w:fill="FFFFFF"/>
            <w:vAlign w:val="center"/>
          </w:tcPr>
          <w:p>
            <w:pPr>
              <w:widowControl/>
              <w:jc w:val="center"/>
              <w:rPr>
                <w:rFonts w:ascii="方正仿宋简体" w:hAnsi="宋体" w:eastAsia="方正仿宋简体" w:cs="宋体"/>
                <w:b/>
                <w:bCs/>
                <w:kern w:val="0"/>
                <w:sz w:val="21"/>
                <w:szCs w:val="21"/>
              </w:rPr>
            </w:pPr>
          </w:p>
        </w:tc>
        <w:tc>
          <w:tcPr>
            <w:tcW w:w="1032" w:type="dxa"/>
            <w:tcBorders>
              <w:top w:val="single" w:color="auto" w:sz="8" w:space="0"/>
              <w:left w:val="nil"/>
              <w:bottom w:val="single" w:color="auto" w:sz="8" w:space="0"/>
              <w:right w:val="single" w:color="auto" w:sz="8" w:space="0"/>
            </w:tcBorders>
            <w:shd w:val="clear" w:color="000000" w:fill="FFFFFF"/>
            <w:vAlign w:val="center"/>
          </w:tcPr>
          <w:p>
            <w:pPr>
              <w:widowControl/>
              <w:jc w:val="left"/>
              <w:rPr>
                <w:rFonts w:ascii="方正仿宋简体" w:hAnsi="宋体" w:eastAsia="方正仿宋简体" w:cs="宋体"/>
                <w:kern w:val="0"/>
                <w:sz w:val="24"/>
                <w:szCs w:val="24"/>
              </w:rPr>
            </w:pPr>
          </w:p>
        </w:tc>
      </w:tr>
      <w:tr>
        <w:tblPrEx>
          <w:tblLayout w:type="fixed"/>
          <w:tblCellMar>
            <w:top w:w="0" w:type="dxa"/>
            <w:left w:w="108" w:type="dxa"/>
            <w:bottom w:w="0" w:type="dxa"/>
            <w:right w:w="108" w:type="dxa"/>
          </w:tblCellMar>
        </w:tblPrEx>
        <w:trPr>
          <w:trHeight w:val="288" w:hRule="atLeast"/>
        </w:trPr>
        <w:tc>
          <w:tcPr>
            <w:tcW w:w="9430" w:type="dxa"/>
            <w:gridSpan w:val="8"/>
            <w:tcBorders>
              <w:top w:val="nil"/>
              <w:left w:val="nil"/>
              <w:bottom w:val="nil"/>
              <w:right w:val="nil"/>
            </w:tcBorders>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注：（1）项目地点应明确到**市**县**镇（乡）**村（社）。</w:t>
            </w:r>
          </w:p>
        </w:tc>
      </w:tr>
      <w:tr>
        <w:tblPrEx>
          <w:tblLayout w:type="fixed"/>
          <w:tblCellMar>
            <w:top w:w="0" w:type="dxa"/>
            <w:left w:w="108" w:type="dxa"/>
            <w:bottom w:w="0" w:type="dxa"/>
            <w:right w:w="108" w:type="dxa"/>
          </w:tblCellMar>
        </w:tblPrEx>
        <w:trPr>
          <w:trHeight w:val="289" w:hRule="atLeast"/>
        </w:trPr>
        <w:tc>
          <w:tcPr>
            <w:tcW w:w="9430" w:type="dxa"/>
            <w:gridSpan w:val="8"/>
            <w:tcBorders>
              <w:top w:val="nil"/>
              <w:left w:val="nil"/>
              <w:bottom w:val="nil"/>
              <w:right w:val="nil"/>
            </w:tcBorders>
            <w:vAlign w:val="center"/>
          </w:tcPr>
          <w:p>
            <w:pPr>
              <w:widowControl/>
              <w:numPr>
                <w:ilvl w:val="0"/>
                <w:numId w:val="9"/>
              </w:numPr>
              <w:ind w:firstLine="480"/>
              <w:jc w:val="left"/>
              <w:rPr>
                <w:rFonts w:hint="eastAsia" w:ascii="方正仿宋简体" w:hAnsi="宋体" w:eastAsia="方正仿宋简体" w:cs="宋体"/>
                <w:kern w:val="0"/>
                <w:sz w:val="21"/>
                <w:szCs w:val="21"/>
              </w:rPr>
            </w:pPr>
            <w:r>
              <w:rPr>
                <w:rFonts w:hint="eastAsia" w:ascii="方正仿宋简体" w:hAnsi="宋体" w:eastAsia="方正仿宋简体" w:cs="宋体"/>
                <w:kern w:val="0"/>
                <w:sz w:val="21"/>
                <w:szCs w:val="21"/>
              </w:rPr>
              <w:t>输气（燃气）管线部分，应在“损毁情况”栏中明确规格型号、所处桩号位置等。</w:t>
            </w:r>
          </w:p>
        </w:tc>
      </w:tr>
    </w:tbl>
    <w:p>
      <w:pPr>
        <w:widowControl/>
        <w:jc w:val="left"/>
        <w:rPr>
          <w:rFonts w:hint="eastAsia" w:ascii="方正黑体简体" w:hAnsi="方正黑体简体" w:eastAsia="方正黑体简体" w:cs="方正黑体简体"/>
          <w:kern w:val="0"/>
          <w:sz w:val="32"/>
          <w:szCs w:val="32"/>
          <w:lang w:val="en-US" w:eastAsia="zh-CN"/>
        </w:rPr>
      </w:pPr>
      <w:r>
        <w:rPr>
          <w:rFonts w:hint="eastAsia" w:ascii="方正仿宋简体" w:hAnsi="宋体" w:eastAsia="方正仿宋简体" w:cs="宋体"/>
          <w:kern w:val="0"/>
          <w:sz w:val="21"/>
          <w:szCs w:val="21"/>
        </w:rPr>
        <w:br w:type="page"/>
      </w:r>
      <w:r>
        <w:rPr>
          <w:rFonts w:hint="eastAsia" w:ascii="方正黑体简体" w:hAnsi="方正黑体简体" w:eastAsia="方正黑体简体" w:cs="方正黑体简体"/>
          <w:kern w:val="0"/>
          <w:sz w:val="32"/>
          <w:szCs w:val="32"/>
          <w:lang w:eastAsia="zh-CN"/>
        </w:rPr>
        <w:t>附件</w:t>
      </w:r>
      <w:r>
        <w:rPr>
          <w:rFonts w:hint="eastAsia" w:ascii="方正黑体简体" w:hAnsi="方正黑体简体" w:eastAsia="方正黑体简体" w:cs="方正黑体简体"/>
          <w:kern w:val="0"/>
          <w:sz w:val="32"/>
          <w:szCs w:val="32"/>
          <w:lang w:val="en-US" w:eastAsia="zh-CN"/>
        </w:rPr>
        <w:t>2</w:t>
      </w:r>
    </w:p>
    <w:tbl>
      <w:tblPr>
        <w:tblStyle w:val="51"/>
        <w:tblW w:w="8923" w:type="dxa"/>
        <w:tblInd w:w="0" w:type="dxa"/>
        <w:tblLayout w:type="fixed"/>
        <w:tblCellMar>
          <w:top w:w="0" w:type="dxa"/>
          <w:left w:w="108" w:type="dxa"/>
          <w:bottom w:w="0" w:type="dxa"/>
          <w:right w:w="108" w:type="dxa"/>
        </w:tblCellMar>
      </w:tblPr>
      <w:tblGrid>
        <w:gridCol w:w="751"/>
        <w:gridCol w:w="648"/>
        <w:gridCol w:w="1296"/>
        <w:gridCol w:w="1140"/>
        <w:gridCol w:w="1716"/>
        <w:gridCol w:w="2328"/>
        <w:gridCol w:w="1044"/>
      </w:tblGrid>
      <w:tr>
        <w:tblPrEx>
          <w:tblLayout w:type="fixed"/>
          <w:tblCellMar>
            <w:top w:w="0" w:type="dxa"/>
            <w:left w:w="108" w:type="dxa"/>
            <w:bottom w:w="0" w:type="dxa"/>
            <w:right w:w="108" w:type="dxa"/>
          </w:tblCellMar>
        </w:tblPrEx>
        <w:trPr>
          <w:trHeight w:val="746" w:hRule="atLeast"/>
        </w:trPr>
        <w:tc>
          <w:tcPr>
            <w:tcW w:w="8923" w:type="dxa"/>
            <w:gridSpan w:val="7"/>
            <w:tcBorders>
              <w:top w:val="nil"/>
              <w:left w:val="nil"/>
              <w:bottom w:val="single" w:color="auto" w:sz="4" w:space="0"/>
              <w:right w:val="nil"/>
            </w:tcBorders>
            <w:vAlign w:val="center"/>
          </w:tcPr>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XXXX年跨年实施自然灾害治理项目统计表</w:t>
            </w:r>
          </w:p>
        </w:tc>
      </w:tr>
      <w:tr>
        <w:tblPrEx>
          <w:tblLayout w:type="fixed"/>
          <w:tblCellMar>
            <w:top w:w="0" w:type="dxa"/>
            <w:left w:w="108" w:type="dxa"/>
            <w:bottom w:w="0" w:type="dxa"/>
            <w:right w:w="108" w:type="dxa"/>
          </w:tblCellMar>
        </w:tblPrEx>
        <w:trPr>
          <w:trHeight w:val="720"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序号</w:t>
            </w:r>
          </w:p>
        </w:tc>
        <w:tc>
          <w:tcPr>
            <w:tcW w:w="648"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单位</w:t>
            </w:r>
          </w:p>
        </w:tc>
        <w:tc>
          <w:tcPr>
            <w:tcW w:w="1296"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项目名称</w:t>
            </w:r>
          </w:p>
        </w:tc>
        <w:tc>
          <w:tcPr>
            <w:tcW w:w="114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批复费用</w:t>
            </w:r>
          </w:p>
        </w:tc>
        <w:tc>
          <w:tcPr>
            <w:tcW w:w="1716"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跨年费用</w:t>
            </w:r>
          </w:p>
        </w:tc>
        <w:tc>
          <w:tcPr>
            <w:tcW w:w="2328"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跨年实施工作量</w:t>
            </w:r>
          </w:p>
        </w:tc>
        <w:tc>
          <w:tcPr>
            <w:tcW w:w="104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b w:val="0"/>
                <w:bCs w:val="0"/>
                <w:kern w:val="2"/>
                <w:sz w:val="21"/>
                <w:szCs w:val="22"/>
                <w:lang w:val="en-US" w:eastAsia="zh-CN" w:bidi="ar-SA"/>
              </w:rPr>
            </w:pPr>
            <w:r>
              <w:rPr>
                <w:rFonts w:hint="eastAsia" w:cs="Times New Roman"/>
                <w:b w:val="0"/>
                <w:bCs w:val="0"/>
                <w:kern w:val="2"/>
                <w:sz w:val="21"/>
                <w:szCs w:val="22"/>
                <w:lang w:val="en-US" w:eastAsia="zh-CN" w:bidi="ar-SA"/>
              </w:rPr>
              <w:t>备注</w:t>
            </w:r>
          </w:p>
        </w:tc>
      </w:tr>
      <w:tr>
        <w:tblPrEx>
          <w:tblLayout w:type="fixed"/>
          <w:tblCellMar>
            <w:top w:w="0" w:type="dxa"/>
            <w:left w:w="108" w:type="dxa"/>
            <w:bottom w:w="0" w:type="dxa"/>
            <w:right w:w="108" w:type="dxa"/>
          </w:tblCellMar>
        </w:tblPrEx>
        <w:trPr>
          <w:trHeight w:val="678"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2</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3</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4</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5</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6</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7</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8</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9</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10</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11</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12</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13</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556" w:hRule="atLeast"/>
        </w:trPr>
        <w:tc>
          <w:tcPr>
            <w:tcW w:w="751"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14</w:t>
            </w:r>
          </w:p>
        </w:tc>
        <w:tc>
          <w:tcPr>
            <w:tcW w:w="64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9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1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716"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2328"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044"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1080" w:hRule="atLeast"/>
        </w:trPr>
        <w:tc>
          <w:tcPr>
            <w:tcW w:w="751" w:type="dxa"/>
            <w:tcBorders>
              <w:top w:val="single" w:color="auto" w:sz="4" w:space="0"/>
              <w:left w:val="single" w:color="auto" w:sz="4" w:space="0"/>
              <w:bottom w:val="single" w:color="auto" w:sz="4" w:space="0"/>
              <w:right w:val="nil"/>
            </w:tcBorders>
            <w:vAlign w:val="center"/>
          </w:tcPr>
          <w:p>
            <w:pPr>
              <w:widowControl/>
              <w:jc w:val="center"/>
              <w:rPr>
                <w:rFonts w:ascii="方正仿宋简体" w:hAnsi="宋体" w:eastAsia="方正仿宋简体" w:cs="宋体"/>
                <w:b/>
                <w:bCs/>
                <w:kern w:val="0"/>
                <w:sz w:val="24"/>
                <w:szCs w:val="24"/>
              </w:rPr>
            </w:pPr>
            <w:r>
              <w:rPr>
                <w:rFonts w:hint="eastAsia" w:ascii="方正仿宋简体" w:hAnsi="宋体" w:eastAsia="方正仿宋简体" w:cs="宋体"/>
                <w:b/>
                <w:bCs/>
                <w:kern w:val="0"/>
                <w:sz w:val="24"/>
                <w:szCs w:val="24"/>
              </w:rPr>
              <w:t>合计</w:t>
            </w:r>
          </w:p>
        </w:tc>
        <w:tc>
          <w:tcPr>
            <w:tcW w:w="648" w:type="dxa"/>
            <w:tcBorders>
              <w:top w:val="single" w:color="auto" w:sz="4" w:space="0"/>
              <w:left w:val="nil"/>
              <w:bottom w:val="single" w:color="auto" w:sz="4" w:space="0"/>
              <w:right w:val="nil"/>
            </w:tcBorders>
            <w:vAlign w:val="center"/>
          </w:tcPr>
          <w:p>
            <w:pPr>
              <w:widowControl/>
              <w:jc w:val="center"/>
              <w:rPr>
                <w:rFonts w:ascii="方正仿宋简体" w:hAnsi="宋体" w:eastAsia="方正仿宋简体" w:cs="宋体"/>
                <w:b/>
                <w:bCs/>
                <w:kern w:val="0"/>
                <w:sz w:val="24"/>
                <w:szCs w:val="24"/>
              </w:rPr>
            </w:pPr>
          </w:p>
        </w:tc>
        <w:tc>
          <w:tcPr>
            <w:tcW w:w="1296" w:type="dxa"/>
            <w:tcBorders>
              <w:top w:val="single" w:color="auto" w:sz="4" w:space="0"/>
              <w:left w:val="nil"/>
              <w:bottom w:val="single" w:color="auto" w:sz="4" w:space="0"/>
              <w:right w:val="nil"/>
            </w:tcBorders>
            <w:vAlign w:val="center"/>
          </w:tcPr>
          <w:p>
            <w:pPr>
              <w:widowControl/>
              <w:jc w:val="center"/>
              <w:rPr>
                <w:rFonts w:ascii="方正仿宋简体" w:hAnsi="宋体" w:eastAsia="方正仿宋简体" w:cs="宋体"/>
                <w:b/>
                <w:bCs/>
                <w:kern w:val="0"/>
                <w:sz w:val="24"/>
                <w:szCs w:val="24"/>
              </w:rPr>
            </w:pPr>
          </w:p>
        </w:tc>
        <w:tc>
          <w:tcPr>
            <w:tcW w:w="1140" w:type="dxa"/>
            <w:tcBorders>
              <w:top w:val="single" w:color="auto" w:sz="4" w:space="0"/>
              <w:left w:val="nil"/>
              <w:bottom w:val="single" w:color="auto" w:sz="4" w:space="0"/>
              <w:right w:val="nil"/>
            </w:tcBorders>
            <w:vAlign w:val="center"/>
          </w:tcPr>
          <w:p>
            <w:pPr>
              <w:widowControl/>
              <w:jc w:val="center"/>
              <w:rPr>
                <w:rFonts w:ascii="方正仿宋简体" w:hAnsi="宋体" w:eastAsia="方正仿宋简体" w:cs="宋体"/>
                <w:b/>
                <w:bCs/>
                <w:kern w:val="0"/>
                <w:sz w:val="24"/>
                <w:szCs w:val="24"/>
              </w:rPr>
            </w:pPr>
          </w:p>
        </w:tc>
        <w:tc>
          <w:tcPr>
            <w:tcW w:w="1716" w:type="dxa"/>
            <w:tcBorders>
              <w:top w:val="single" w:color="auto" w:sz="4" w:space="0"/>
              <w:left w:val="nil"/>
              <w:bottom w:val="single" w:color="auto" w:sz="4" w:space="0"/>
              <w:right w:val="nil"/>
            </w:tcBorders>
            <w:vAlign w:val="center"/>
          </w:tcPr>
          <w:p>
            <w:pPr>
              <w:widowControl/>
              <w:jc w:val="center"/>
              <w:rPr>
                <w:rFonts w:ascii="方正仿宋简体" w:hAnsi="宋体" w:eastAsia="方正仿宋简体" w:cs="宋体"/>
                <w:b/>
                <w:bCs/>
                <w:kern w:val="0"/>
                <w:sz w:val="24"/>
                <w:szCs w:val="24"/>
              </w:rPr>
            </w:pPr>
          </w:p>
        </w:tc>
        <w:tc>
          <w:tcPr>
            <w:tcW w:w="2328" w:type="dxa"/>
            <w:tcBorders>
              <w:top w:val="single" w:color="auto" w:sz="4" w:space="0"/>
              <w:left w:val="nil"/>
              <w:bottom w:val="single" w:color="auto" w:sz="4" w:space="0"/>
              <w:right w:val="nil"/>
            </w:tcBorders>
            <w:vAlign w:val="center"/>
          </w:tcPr>
          <w:p>
            <w:pPr>
              <w:widowControl/>
              <w:jc w:val="center"/>
              <w:rPr>
                <w:rFonts w:ascii="方正仿宋简体" w:hAnsi="宋体" w:eastAsia="方正仿宋简体" w:cs="宋体"/>
                <w:b/>
                <w:bCs/>
                <w:kern w:val="0"/>
                <w:sz w:val="24"/>
                <w:szCs w:val="24"/>
              </w:rPr>
            </w:pPr>
          </w:p>
        </w:tc>
        <w:tc>
          <w:tcPr>
            <w:tcW w:w="1044" w:type="dxa"/>
            <w:tcBorders>
              <w:top w:val="single" w:color="auto" w:sz="4" w:space="0"/>
              <w:left w:val="nil"/>
              <w:bottom w:val="single" w:color="auto" w:sz="4" w:space="0"/>
              <w:right w:val="single" w:color="auto" w:sz="4" w:space="0"/>
            </w:tcBorders>
            <w:vAlign w:val="center"/>
          </w:tcPr>
          <w:p>
            <w:pPr>
              <w:widowControl/>
              <w:jc w:val="center"/>
              <w:rPr>
                <w:rFonts w:ascii="方正仿宋简体" w:hAnsi="宋体" w:eastAsia="方正仿宋简体" w:cs="宋体"/>
                <w:b/>
                <w:bCs/>
                <w:kern w:val="0"/>
                <w:sz w:val="24"/>
                <w:szCs w:val="24"/>
              </w:rPr>
            </w:pPr>
          </w:p>
        </w:tc>
      </w:tr>
    </w:tbl>
    <w:p>
      <w:pPr>
        <w:spacing w:line="640" w:lineRule="exact"/>
        <w:jc w:val="both"/>
        <w:rPr>
          <w:rFonts w:hint="eastAsia" w:ascii="方正黑体简体" w:hAnsi="方正黑体简体" w:eastAsia="方正黑体简体" w:cs="方正黑体简体"/>
          <w:b/>
          <w:bCs/>
          <w:sz w:val="36"/>
          <w:szCs w:val="36"/>
          <w:lang w:eastAsia="zh-CN"/>
        </w:rPr>
      </w:pPr>
    </w:p>
    <w:p>
      <w:pPr>
        <w:spacing w:line="640" w:lineRule="exact"/>
        <w:jc w:val="both"/>
        <w:rPr>
          <w:rFonts w:hint="eastAsia" w:ascii="方正黑体简体" w:hAnsi="方正黑体简体" w:eastAsia="方正黑体简体" w:cs="方正黑体简体"/>
          <w:b/>
          <w:bCs/>
          <w:sz w:val="36"/>
          <w:szCs w:val="36"/>
          <w:lang w:eastAsia="zh-CN"/>
        </w:rPr>
      </w:pPr>
    </w:p>
    <w:p>
      <w:pPr>
        <w:spacing w:line="640" w:lineRule="exact"/>
        <w:jc w:val="both"/>
        <w:rPr>
          <w:rFonts w:hint="eastAsia" w:ascii="方正黑体简体" w:hAnsi="方正黑体简体" w:eastAsia="方正黑体简体" w:cs="方正黑体简体"/>
          <w:b/>
          <w:bCs/>
          <w:sz w:val="36"/>
          <w:szCs w:val="36"/>
          <w:lang w:eastAsia="zh-CN"/>
        </w:rPr>
      </w:pPr>
    </w:p>
    <w:p>
      <w:pPr>
        <w:spacing w:line="640" w:lineRule="exact"/>
        <w:jc w:val="both"/>
        <w:rPr>
          <w:rFonts w:hint="eastAsia" w:ascii="方正黑体简体" w:hAnsi="方正黑体简体" w:eastAsia="方正黑体简体" w:cs="方正黑体简体"/>
          <w:b/>
          <w:bCs/>
          <w:sz w:val="36"/>
          <w:szCs w:val="36"/>
          <w:lang w:eastAsia="zh-CN"/>
        </w:rPr>
      </w:pPr>
      <w:r>
        <w:rPr>
          <w:rFonts w:hint="eastAsia" w:ascii="方正黑体简体" w:hAnsi="方正黑体简体" w:eastAsia="方正黑体简体" w:cs="方正黑体简体"/>
          <w:b/>
          <w:bCs/>
          <w:sz w:val="36"/>
          <w:szCs w:val="36"/>
          <w:lang w:eastAsia="zh-CN"/>
        </w:rPr>
        <w:t>附件</w:t>
      </w:r>
      <w:r>
        <w:rPr>
          <w:rFonts w:hint="eastAsia" w:ascii="方正黑体简体" w:hAnsi="方正黑体简体" w:eastAsia="方正黑体简体" w:cs="方正黑体简体"/>
          <w:b/>
          <w:bCs/>
          <w:sz w:val="36"/>
          <w:szCs w:val="36"/>
          <w:lang w:val="en-US" w:eastAsia="zh-CN"/>
        </w:rPr>
        <w:t>3</w:t>
      </w:r>
    </w:p>
    <w:tbl>
      <w:tblPr>
        <w:tblStyle w:val="51"/>
        <w:tblW w:w="8820" w:type="dxa"/>
        <w:tblInd w:w="91" w:type="dxa"/>
        <w:tblLayout w:type="fixed"/>
        <w:tblCellMar>
          <w:top w:w="0" w:type="dxa"/>
          <w:left w:w="108" w:type="dxa"/>
          <w:bottom w:w="0" w:type="dxa"/>
          <w:right w:w="108" w:type="dxa"/>
        </w:tblCellMar>
      </w:tblPr>
      <w:tblGrid>
        <w:gridCol w:w="1180"/>
        <w:gridCol w:w="1220"/>
        <w:gridCol w:w="1480"/>
        <w:gridCol w:w="1260"/>
        <w:gridCol w:w="1240"/>
        <w:gridCol w:w="1220"/>
        <w:gridCol w:w="1220"/>
      </w:tblGrid>
      <w:tr>
        <w:tblPrEx>
          <w:tblLayout w:type="fixed"/>
          <w:tblCellMar>
            <w:top w:w="0" w:type="dxa"/>
            <w:left w:w="108" w:type="dxa"/>
            <w:bottom w:w="0" w:type="dxa"/>
            <w:right w:w="108" w:type="dxa"/>
          </w:tblCellMar>
        </w:tblPrEx>
        <w:trPr>
          <w:trHeight w:val="758" w:hRule="atLeast"/>
        </w:trPr>
        <w:tc>
          <w:tcPr>
            <w:tcW w:w="8820" w:type="dxa"/>
            <w:gridSpan w:val="7"/>
            <w:tcBorders>
              <w:top w:val="nil"/>
              <w:left w:val="nil"/>
              <w:bottom w:val="single" w:color="auto" w:sz="4" w:space="0"/>
              <w:right w:val="nil"/>
            </w:tcBorders>
            <w:vAlign w:val="center"/>
          </w:tcPr>
          <w:p>
            <w:pPr>
              <w:widowControl/>
              <w:jc w:val="center"/>
              <w:rPr>
                <w:rFonts w:ascii="方正小标宋简体" w:hAnsi="宋体" w:eastAsia="方正小标宋简体" w:cs="宋体"/>
                <w:kern w:val="0"/>
                <w:sz w:val="36"/>
                <w:szCs w:val="36"/>
              </w:rPr>
            </w:pPr>
            <w:r>
              <w:rPr>
                <w:rFonts w:hint="eastAsia" w:ascii="方正小标宋简体" w:hAnsi="宋体" w:eastAsia="方正小标宋简体" w:cs="宋体"/>
                <w:kern w:val="0"/>
                <w:sz w:val="36"/>
                <w:szCs w:val="36"/>
              </w:rPr>
              <w:t>XXXX年跨年实施自然灾害治理项目统计表</w:t>
            </w:r>
          </w:p>
        </w:tc>
      </w:tr>
      <w:tr>
        <w:tblPrEx>
          <w:tblLayout w:type="fixed"/>
          <w:tblCellMar>
            <w:top w:w="0" w:type="dxa"/>
            <w:left w:w="108" w:type="dxa"/>
            <w:bottom w:w="0" w:type="dxa"/>
            <w:right w:w="108" w:type="dxa"/>
          </w:tblCellMar>
        </w:tblPrEx>
        <w:trPr>
          <w:trHeight w:val="792"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序号</w:t>
            </w:r>
          </w:p>
        </w:tc>
        <w:tc>
          <w:tcPr>
            <w:tcW w:w="122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单位</w:t>
            </w:r>
          </w:p>
        </w:tc>
        <w:tc>
          <w:tcPr>
            <w:tcW w:w="148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项目名称</w:t>
            </w:r>
          </w:p>
        </w:tc>
        <w:tc>
          <w:tcPr>
            <w:tcW w:w="126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批复费用</w:t>
            </w:r>
          </w:p>
        </w:tc>
        <w:tc>
          <w:tcPr>
            <w:tcW w:w="124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跨年费用</w:t>
            </w:r>
          </w:p>
        </w:tc>
        <w:tc>
          <w:tcPr>
            <w:tcW w:w="122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跨年实施工作量</w:t>
            </w:r>
          </w:p>
        </w:tc>
        <w:tc>
          <w:tcPr>
            <w:tcW w:w="122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val="0"/>
                <w:bCs w:val="0"/>
                <w:kern w:val="0"/>
                <w:sz w:val="21"/>
                <w:szCs w:val="21"/>
              </w:rPr>
            </w:pPr>
            <w:r>
              <w:rPr>
                <w:rFonts w:hint="eastAsia" w:ascii="方正仿宋简体" w:hAnsi="宋体" w:eastAsia="方正仿宋简体" w:cs="宋体"/>
                <w:b w:val="0"/>
                <w:bCs w:val="0"/>
                <w:kern w:val="0"/>
                <w:sz w:val="21"/>
                <w:szCs w:val="21"/>
              </w:rPr>
              <w:t>备注</w:t>
            </w:r>
          </w:p>
        </w:tc>
      </w:tr>
      <w:tr>
        <w:tblPrEx>
          <w:tblLayout w:type="fixed"/>
          <w:tblCellMar>
            <w:top w:w="0" w:type="dxa"/>
            <w:left w:w="108" w:type="dxa"/>
            <w:bottom w:w="0" w:type="dxa"/>
            <w:right w:w="108" w:type="dxa"/>
          </w:tblCellMar>
        </w:tblPrEx>
        <w:trPr>
          <w:trHeight w:val="780"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2</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3</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4</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5</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6</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7</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8</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9</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10</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11</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12</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13</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638" w:hRule="atLeast"/>
        </w:trPr>
        <w:tc>
          <w:tcPr>
            <w:tcW w:w="1180" w:type="dxa"/>
            <w:tcBorders>
              <w:top w:val="nil"/>
              <w:left w:val="single" w:color="auto" w:sz="4" w:space="0"/>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r>
              <w:rPr>
                <w:rFonts w:hint="eastAsia" w:ascii="方正仿宋简体" w:hAnsi="方正仿宋简体" w:eastAsia="方正仿宋简体" w:cs="方正仿宋简体"/>
                <w:color w:val="000000"/>
                <w:kern w:val="0"/>
                <w:sz w:val="21"/>
                <w:szCs w:val="21"/>
              </w:rPr>
              <w:t>14</w:t>
            </w: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48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6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4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c>
          <w:tcPr>
            <w:tcW w:w="1220" w:type="dxa"/>
            <w:tcBorders>
              <w:top w:val="nil"/>
              <w:left w:val="nil"/>
              <w:bottom w:val="single" w:color="auto" w:sz="4" w:space="0"/>
              <w:right w:val="single" w:color="auto" w:sz="4" w:space="0"/>
            </w:tcBorders>
            <w:vAlign w:val="center"/>
          </w:tcPr>
          <w:p>
            <w:pPr>
              <w:widowControl/>
              <w:jc w:val="center"/>
              <w:rPr>
                <w:rFonts w:hint="eastAsia" w:ascii="方正仿宋简体" w:hAnsi="方正仿宋简体" w:eastAsia="方正仿宋简体" w:cs="方正仿宋简体"/>
                <w:color w:val="000000"/>
                <w:kern w:val="0"/>
                <w:sz w:val="21"/>
                <w:szCs w:val="21"/>
              </w:rPr>
            </w:pPr>
          </w:p>
        </w:tc>
      </w:tr>
      <w:tr>
        <w:tblPrEx>
          <w:tblLayout w:type="fixed"/>
          <w:tblCellMar>
            <w:top w:w="0" w:type="dxa"/>
            <w:left w:w="108" w:type="dxa"/>
            <w:bottom w:w="0" w:type="dxa"/>
            <w:right w:w="108" w:type="dxa"/>
          </w:tblCellMar>
        </w:tblPrEx>
        <w:trPr>
          <w:trHeight w:val="315" w:hRule="atLeast"/>
        </w:trPr>
        <w:tc>
          <w:tcPr>
            <w:tcW w:w="1180" w:type="dxa"/>
            <w:tcBorders>
              <w:top w:val="single" w:color="auto" w:sz="4" w:space="0"/>
              <w:left w:val="single" w:color="auto" w:sz="4" w:space="0"/>
              <w:bottom w:val="single" w:color="auto" w:sz="4" w:space="0"/>
              <w:right w:val="nil"/>
            </w:tcBorders>
            <w:vAlign w:val="bottom"/>
          </w:tcPr>
          <w:p>
            <w:pPr>
              <w:widowControl/>
              <w:jc w:val="left"/>
              <w:rPr>
                <w:rFonts w:ascii="方正仿宋简体" w:hAnsi="宋体" w:eastAsia="方正仿宋简体" w:cs="宋体"/>
                <w:b/>
                <w:bCs/>
                <w:kern w:val="0"/>
                <w:sz w:val="24"/>
                <w:szCs w:val="24"/>
              </w:rPr>
            </w:pPr>
            <w:r>
              <w:rPr>
                <w:rFonts w:hint="eastAsia" w:ascii="方正仿宋简体" w:hAnsi="宋体" w:eastAsia="方正仿宋简体" w:cs="宋体"/>
                <w:b/>
                <w:bCs/>
                <w:kern w:val="0"/>
                <w:sz w:val="24"/>
                <w:szCs w:val="24"/>
              </w:rPr>
              <w:t>合计</w:t>
            </w:r>
          </w:p>
        </w:tc>
        <w:tc>
          <w:tcPr>
            <w:tcW w:w="1220" w:type="dxa"/>
            <w:tcBorders>
              <w:top w:val="single" w:color="auto" w:sz="4" w:space="0"/>
              <w:left w:val="nil"/>
              <w:bottom w:val="single" w:color="auto" w:sz="4" w:space="0"/>
              <w:right w:val="nil"/>
            </w:tcBorders>
            <w:vAlign w:val="bottom"/>
          </w:tcPr>
          <w:p>
            <w:pPr>
              <w:widowControl/>
              <w:jc w:val="left"/>
              <w:rPr>
                <w:rFonts w:ascii="方正仿宋简体" w:hAnsi="宋体" w:eastAsia="方正仿宋简体" w:cs="宋体"/>
                <w:b/>
                <w:bCs/>
                <w:kern w:val="0"/>
                <w:sz w:val="24"/>
                <w:szCs w:val="24"/>
              </w:rPr>
            </w:pPr>
          </w:p>
        </w:tc>
        <w:tc>
          <w:tcPr>
            <w:tcW w:w="1480" w:type="dxa"/>
            <w:tcBorders>
              <w:top w:val="single" w:color="auto" w:sz="4" w:space="0"/>
              <w:left w:val="nil"/>
              <w:bottom w:val="single" w:color="auto" w:sz="4" w:space="0"/>
              <w:right w:val="nil"/>
            </w:tcBorders>
            <w:vAlign w:val="bottom"/>
          </w:tcPr>
          <w:p>
            <w:pPr>
              <w:widowControl/>
              <w:jc w:val="left"/>
              <w:rPr>
                <w:rFonts w:ascii="方正仿宋简体" w:hAnsi="宋体" w:eastAsia="方正仿宋简体" w:cs="宋体"/>
                <w:b/>
                <w:bCs/>
                <w:kern w:val="0"/>
                <w:sz w:val="24"/>
                <w:szCs w:val="24"/>
              </w:rPr>
            </w:pPr>
          </w:p>
        </w:tc>
        <w:tc>
          <w:tcPr>
            <w:tcW w:w="1260" w:type="dxa"/>
            <w:tcBorders>
              <w:top w:val="single" w:color="auto" w:sz="4" w:space="0"/>
              <w:left w:val="nil"/>
              <w:bottom w:val="single" w:color="auto" w:sz="4" w:space="0"/>
              <w:right w:val="nil"/>
            </w:tcBorders>
            <w:vAlign w:val="bottom"/>
          </w:tcPr>
          <w:p>
            <w:pPr>
              <w:widowControl/>
              <w:jc w:val="center"/>
              <w:rPr>
                <w:rFonts w:ascii="方正仿宋简体" w:hAnsi="宋体" w:eastAsia="方正仿宋简体" w:cs="宋体"/>
                <w:b/>
                <w:bCs/>
                <w:kern w:val="0"/>
                <w:sz w:val="24"/>
                <w:szCs w:val="24"/>
              </w:rPr>
            </w:pPr>
          </w:p>
        </w:tc>
        <w:tc>
          <w:tcPr>
            <w:tcW w:w="1240" w:type="dxa"/>
            <w:tcBorders>
              <w:top w:val="single" w:color="auto" w:sz="4" w:space="0"/>
              <w:left w:val="nil"/>
              <w:bottom w:val="single" w:color="auto" w:sz="4" w:space="0"/>
              <w:right w:val="nil"/>
            </w:tcBorders>
            <w:vAlign w:val="bottom"/>
          </w:tcPr>
          <w:p>
            <w:pPr>
              <w:widowControl/>
              <w:jc w:val="center"/>
              <w:rPr>
                <w:rFonts w:ascii="方正仿宋简体" w:hAnsi="宋体" w:eastAsia="方正仿宋简体" w:cs="宋体"/>
                <w:b/>
                <w:bCs/>
                <w:kern w:val="0"/>
                <w:sz w:val="24"/>
                <w:szCs w:val="24"/>
              </w:rPr>
            </w:pPr>
          </w:p>
        </w:tc>
        <w:tc>
          <w:tcPr>
            <w:tcW w:w="1220" w:type="dxa"/>
            <w:tcBorders>
              <w:top w:val="single" w:color="auto" w:sz="4" w:space="0"/>
              <w:left w:val="nil"/>
              <w:bottom w:val="single" w:color="auto" w:sz="4" w:space="0"/>
              <w:right w:val="nil"/>
            </w:tcBorders>
            <w:vAlign w:val="bottom"/>
          </w:tcPr>
          <w:p>
            <w:pPr>
              <w:widowControl/>
              <w:jc w:val="center"/>
              <w:rPr>
                <w:rFonts w:ascii="方正仿宋简体" w:hAnsi="宋体" w:eastAsia="方正仿宋简体" w:cs="宋体"/>
                <w:b/>
                <w:bCs/>
                <w:kern w:val="0"/>
                <w:sz w:val="24"/>
                <w:szCs w:val="24"/>
              </w:rPr>
            </w:pPr>
          </w:p>
        </w:tc>
        <w:tc>
          <w:tcPr>
            <w:tcW w:w="1220" w:type="dxa"/>
            <w:tcBorders>
              <w:top w:val="single" w:color="auto" w:sz="4" w:space="0"/>
              <w:left w:val="nil"/>
              <w:bottom w:val="single" w:color="auto" w:sz="4" w:space="0"/>
              <w:right w:val="single" w:color="auto" w:sz="4" w:space="0"/>
            </w:tcBorders>
            <w:vAlign w:val="bottom"/>
          </w:tcPr>
          <w:p>
            <w:pPr>
              <w:widowControl/>
              <w:jc w:val="left"/>
              <w:rPr>
                <w:rFonts w:ascii="方正仿宋简体" w:hAnsi="宋体" w:eastAsia="方正仿宋简体" w:cs="宋体"/>
                <w:b/>
                <w:bCs/>
                <w:kern w:val="0"/>
                <w:sz w:val="24"/>
                <w:szCs w:val="24"/>
              </w:rPr>
            </w:pPr>
          </w:p>
        </w:tc>
      </w:tr>
    </w:tbl>
    <w:p>
      <w:pPr>
        <w:spacing w:line="640" w:lineRule="exact"/>
        <w:jc w:val="center"/>
        <w:rPr>
          <w:rFonts w:hint="eastAsia" w:ascii="方正黑体简体" w:hAnsi="方正黑体简体" w:eastAsia="方正黑体简体" w:cs="方正黑体简体"/>
          <w:b/>
          <w:bCs/>
          <w:sz w:val="36"/>
          <w:szCs w:val="36"/>
        </w:rPr>
      </w:pPr>
    </w:p>
    <w:p>
      <w:pPr>
        <w:spacing w:line="640" w:lineRule="exact"/>
        <w:jc w:val="center"/>
        <w:rPr>
          <w:rFonts w:hint="eastAsia" w:ascii="方正黑体简体" w:hAnsi="方正黑体简体" w:eastAsia="方正黑体简体" w:cs="方正黑体简体"/>
          <w:b/>
          <w:bCs/>
          <w:sz w:val="36"/>
          <w:szCs w:val="36"/>
          <w:lang w:eastAsia="zh-CN"/>
        </w:rPr>
      </w:pPr>
    </w:p>
    <w:p>
      <w:pPr>
        <w:spacing w:line="640" w:lineRule="exact"/>
        <w:jc w:val="left"/>
        <w:rPr>
          <w:rFonts w:hint="default" w:ascii="方正黑体简体" w:hAnsi="方正黑体简体" w:eastAsia="方正黑体简体" w:cs="方正黑体简体"/>
          <w:b/>
          <w:bCs/>
          <w:sz w:val="36"/>
          <w:szCs w:val="36"/>
          <w:lang w:val="en-US" w:eastAsia="zh-CN"/>
        </w:rPr>
      </w:pPr>
      <w:r>
        <w:rPr>
          <w:rFonts w:hint="eastAsia" w:ascii="方正黑体简体" w:hAnsi="方正黑体简体" w:eastAsia="方正黑体简体" w:cs="方正黑体简体"/>
          <w:b/>
          <w:bCs/>
          <w:sz w:val="36"/>
          <w:szCs w:val="36"/>
          <w:lang w:eastAsia="zh-CN"/>
        </w:rPr>
        <w:t>附件</w:t>
      </w:r>
      <w:r>
        <w:rPr>
          <w:rFonts w:hint="eastAsia" w:ascii="方正黑体简体" w:hAnsi="方正黑体简体" w:eastAsia="方正黑体简体" w:cs="方正黑体简体"/>
          <w:b/>
          <w:bCs/>
          <w:sz w:val="36"/>
          <w:szCs w:val="36"/>
          <w:lang w:val="en-US" w:eastAsia="zh-CN"/>
        </w:rPr>
        <w:t>4</w:t>
      </w:r>
    </w:p>
    <w:tbl>
      <w:tblPr>
        <w:tblStyle w:val="51"/>
        <w:tblW w:w="9700" w:type="dxa"/>
        <w:tblInd w:w="91" w:type="dxa"/>
        <w:tblLayout w:type="fixed"/>
        <w:tblCellMar>
          <w:top w:w="0" w:type="dxa"/>
          <w:left w:w="108" w:type="dxa"/>
          <w:bottom w:w="0" w:type="dxa"/>
          <w:right w:w="108" w:type="dxa"/>
        </w:tblCellMar>
      </w:tblPr>
      <w:tblGrid>
        <w:gridCol w:w="720"/>
        <w:gridCol w:w="1380"/>
        <w:gridCol w:w="1640"/>
        <w:gridCol w:w="4180"/>
        <w:gridCol w:w="1780"/>
      </w:tblGrid>
      <w:tr>
        <w:tblPrEx>
          <w:tblLayout w:type="fixed"/>
          <w:tblCellMar>
            <w:top w:w="0" w:type="dxa"/>
            <w:left w:w="108" w:type="dxa"/>
            <w:bottom w:w="0" w:type="dxa"/>
            <w:right w:w="108" w:type="dxa"/>
          </w:tblCellMar>
        </w:tblPrEx>
        <w:trPr>
          <w:trHeight w:val="721" w:hRule="atLeast"/>
        </w:trPr>
        <w:tc>
          <w:tcPr>
            <w:tcW w:w="720" w:type="dxa"/>
            <w:tcBorders>
              <w:top w:val="nil"/>
              <w:left w:val="nil"/>
              <w:bottom w:val="nil"/>
              <w:right w:val="nil"/>
            </w:tcBorders>
            <w:vAlign w:val="center"/>
          </w:tcPr>
          <w:p>
            <w:pPr>
              <w:widowControl/>
              <w:jc w:val="left"/>
              <w:rPr>
                <w:rFonts w:ascii="宋体" w:hAnsi="宋体" w:cs="宋体"/>
                <w:color w:val="000000"/>
                <w:kern w:val="0"/>
                <w:sz w:val="22"/>
              </w:rPr>
            </w:pPr>
          </w:p>
        </w:tc>
        <w:tc>
          <w:tcPr>
            <w:tcW w:w="8980" w:type="dxa"/>
            <w:gridSpan w:val="4"/>
            <w:tcBorders>
              <w:top w:val="nil"/>
              <w:left w:val="nil"/>
              <w:bottom w:val="single" w:color="auto" w:sz="4" w:space="0"/>
              <w:right w:val="nil"/>
            </w:tcBorders>
            <w:vAlign w:val="center"/>
          </w:tcPr>
          <w:p>
            <w:pPr>
              <w:widowControl/>
              <w:jc w:val="center"/>
              <w:rPr>
                <w:rFonts w:ascii="方正小标宋简体" w:hAnsi="宋体" w:eastAsia="方正小标宋简体" w:cs="宋体"/>
                <w:color w:val="000000"/>
                <w:kern w:val="0"/>
                <w:sz w:val="36"/>
                <w:szCs w:val="36"/>
              </w:rPr>
            </w:pPr>
            <w:r>
              <w:rPr>
                <w:rFonts w:hint="eastAsia" w:ascii="方正小标宋简体" w:hAnsi="宋体" w:eastAsia="方正小标宋简体" w:cs="宋体"/>
                <w:color w:val="000000"/>
                <w:kern w:val="0"/>
                <w:sz w:val="36"/>
                <w:szCs w:val="36"/>
              </w:rPr>
              <w:t>自然灾害治理项目重要节点控制表</w:t>
            </w:r>
          </w:p>
        </w:tc>
      </w:tr>
      <w:tr>
        <w:tblPrEx>
          <w:tblLayout w:type="fixed"/>
          <w:tblCellMar>
            <w:top w:w="0" w:type="dxa"/>
            <w:left w:w="108" w:type="dxa"/>
            <w:bottom w:w="0" w:type="dxa"/>
            <w:right w:w="108" w:type="dxa"/>
          </w:tblCellMar>
        </w:tblPrEx>
        <w:trPr>
          <w:trHeight w:val="529" w:hRule="atLeast"/>
        </w:trPr>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方正仿宋简体" w:hAnsi="宋体" w:eastAsia="方正仿宋简体" w:cs="宋体"/>
                <w:b/>
                <w:bCs/>
                <w:color w:val="000000"/>
                <w:kern w:val="0"/>
                <w:sz w:val="21"/>
                <w:szCs w:val="21"/>
              </w:rPr>
            </w:pPr>
            <w:r>
              <w:rPr>
                <w:rFonts w:hint="eastAsia" w:ascii="方正仿宋简体" w:hAnsi="宋体" w:eastAsia="方正仿宋简体" w:cs="宋体"/>
                <w:b/>
                <w:bCs/>
                <w:color w:val="000000"/>
                <w:kern w:val="0"/>
                <w:sz w:val="21"/>
                <w:szCs w:val="21"/>
              </w:rPr>
              <w:t>序号</w:t>
            </w:r>
          </w:p>
        </w:tc>
        <w:tc>
          <w:tcPr>
            <w:tcW w:w="138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bCs/>
                <w:color w:val="000000"/>
                <w:kern w:val="0"/>
                <w:sz w:val="21"/>
                <w:szCs w:val="21"/>
              </w:rPr>
            </w:pPr>
            <w:r>
              <w:rPr>
                <w:rFonts w:hint="eastAsia" w:ascii="方正仿宋简体" w:hAnsi="宋体" w:eastAsia="方正仿宋简体" w:cs="宋体"/>
                <w:b/>
                <w:bCs/>
                <w:color w:val="000000"/>
                <w:kern w:val="0"/>
                <w:sz w:val="21"/>
                <w:szCs w:val="21"/>
              </w:rPr>
              <w:t>名称</w:t>
            </w:r>
          </w:p>
        </w:tc>
        <w:tc>
          <w:tcPr>
            <w:tcW w:w="164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bCs/>
                <w:color w:val="000000"/>
                <w:kern w:val="0"/>
                <w:sz w:val="21"/>
                <w:szCs w:val="21"/>
              </w:rPr>
            </w:pPr>
            <w:r>
              <w:rPr>
                <w:rFonts w:hint="eastAsia" w:ascii="方正仿宋简体" w:hAnsi="宋体" w:eastAsia="方正仿宋简体" w:cs="宋体"/>
                <w:b/>
                <w:bCs/>
                <w:color w:val="000000"/>
                <w:kern w:val="0"/>
                <w:sz w:val="21"/>
                <w:szCs w:val="21"/>
              </w:rPr>
              <w:t>时间节点</w:t>
            </w:r>
          </w:p>
        </w:tc>
        <w:tc>
          <w:tcPr>
            <w:tcW w:w="418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bCs/>
                <w:color w:val="000000"/>
                <w:kern w:val="0"/>
                <w:sz w:val="21"/>
                <w:szCs w:val="21"/>
              </w:rPr>
            </w:pPr>
            <w:r>
              <w:rPr>
                <w:rFonts w:hint="eastAsia" w:ascii="方正仿宋简体" w:hAnsi="宋体" w:eastAsia="方正仿宋简体" w:cs="宋体"/>
                <w:b/>
                <w:bCs/>
                <w:color w:val="000000"/>
                <w:kern w:val="0"/>
                <w:sz w:val="21"/>
                <w:szCs w:val="21"/>
              </w:rPr>
              <w:t>工作要求</w:t>
            </w:r>
          </w:p>
        </w:tc>
        <w:tc>
          <w:tcPr>
            <w:tcW w:w="1780" w:type="dxa"/>
            <w:tcBorders>
              <w:top w:val="nil"/>
              <w:left w:val="nil"/>
              <w:bottom w:val="single" w:color="auto" w:sz="4" w:space="0"/>
              <w:right w:val="single" w:color="auto" w:sz="4" w:space="0"/>
            </w:tcBorders>
            <w:vAlign w:val="center"/>
          </w:tcPr>
          <w:p>
            <w:pPr>
              <w:widowControl/>
              <w:jc w:val="center"/>
              <w:rPr>
                <w:rFonts w:ascii="方正仿宋简体" w:hAnsi="宋体" w:eastAsia="方正仿宋简体" w:cs="宋体"/>
                <w:b/>
                <w:bCs/>
                <w:color w:val="000000"/>
                <w:kern w:val="0"/>
                <w:sz w:val="21"/>
                <w:szCs w:val="21"/>
              </w:rPr>
            </w:pPr>
            <w:r>
              <w:rPr>
                <w:rFonts w:hint="eastAsia" w:ascii="方正仿宋简体" w:hAnsi="宋体" w:eastAsia="方正仿宋简体" w:cs="宋体"/>
                <w:b/>
                <w:bCs/>
                <w:color w:val="000000"/>
                <w:kern w:val="0"/>
                <w:sz w:val="21"/>
                <w:szCs w:val="21"/>
              </w:rPr>
              <w:t>所需要件</w:t>
            </w:r>
          </w:p>
        </w:tc>
      </w:tr>
      <w:tr>
        <w:tblPrEx>
          <w:tblLayout w:type="fixed"/>
          <w:tblCellMar>
            <w:top w:w="0" w:type="dxa"/>
            <w:left w:w="108" w:type="dxa"/>
            <w:bottom w:w="0" w:type="dxa"/>
            <w:right w:w="108" w:type="dxa"/>
          </w:tblCellMar>
        </w:tblPrEx>
        <w:trPr>
          <w:trHeight w:val="1513"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现场办公</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灾情发生（隐患发现）后第一时间</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调查核实现场情况，制定治理或恢复的初步方案， 同时作好资料收集、上报，包括灾害（隐患）地点、损失情况、现场图片、恢复整改方案及费用估算等</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现场办公纪要</w:t>
            </w:r>
          </w:p>
        </w:tc>
      </w:tr>
      <w:tr>
        <w:tblPrEx>
          <w:tblLayout w:type="fixed"/>
          <w:tblCellMar>
            <w:top w:w="0" w:type="dxa"/>
            <w:left w:w="108" w:type="dxa"/>
            <w:bottom w:w="0" w:type="dxa"/>
            <w:right w:w="108" w:type="dxa"/>
          </w:tblCellMar>
        </w:tblPrEx>
        <w:trPr>
          <w:trHeight w:val="1789"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2</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应急立项</w:t>
            </w:r>
            <w:r>
              <w:rPr>
                <w:rFonts w:hint="eastAsia" w:ascii="方正仿宋简体" w:hAnsi="宋体" w:eastAsia="方正仿宋简体" w:cs="宋体"/>
                <w:kern w:val="0"/>
                <w:sz w:val="21"/>
                <w:szCs w:val="21"/>
              </w:rPr>
              <w:br w:type="textWrapping"/>
            </w:r>
            <w:r>
              <w:rPr>
                <w:rFonts w:hint="eastAsia" w:ascii="方正仿宋简体" w:hAnsi="宋体" w:eastAsia="方正仿宋简体" w:cs="宋体"/>
                <w:kern w:val="0"/>
                <w:sz w:val="21"/>
                <w:szCs w:val="21"/>
              </w:rPr>
              <w:t>申报</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现场办公后5个工作日</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搞清灾害（隐患）性质、受影响情况、治理方案、恢复工作量及估算费用等基本情况，必要时邀请资质单位制定初步治理设计（方案）概算，同时对应急实施的必要性进行充分论证并符合条件</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应急立项请示（纸质）、情况汇报材料</w:t>
            </w:r>
          </w:p>
        </w:tc>
      </w:tr>
      <w:tr>
        <w:tblPrEx>
          <w:tblLayout w:type="fixed"/>
          <w:tblCellMar>
            <w:top w:w="0" w:type="dxa"/>
            <w:left w:w="108" w:type="dxa"/>
            <w:bottom w:w="0" w:type="dxa"/>
            <w:right w:w="108" w:type="dxa"/>
          </w:tblCellMar>
        </w:tblPrEx>
        <w:trPr>
          <w:trHeight w:val="1021"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3</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年度项目</w:t>
            </w:r>
            <w:r>
              <w:rPr>
                <w:rFonts w:hint="eastAsia" w:ascii="方正仿宋简体" w:hAnsi="宋体" w:eastAsia="方正仿宋简体" w:cs="宋体"/>
                <w:kern w:val="0"/>
                <w:sz w:val="21"/>
                <w:szCs w:val="21"/>
              </w:rPr>
              <w:br w:type="textWrapping"/>
            </w:r>
            <w:r>
              <w:rPr>
                <w:rFonts w:hint="eastAsia" w:ascii="方正仿宋简体" w:hAnsi="宋体" w:eastAsia="方正仿宋简体" w:cs="宋体"/>
                <w:kern w:val="0"/>
                <w:sz w:val="21"/>
                <w:szCs w:val="21"/>
              </w:rPr>
              <w:t>计划申报</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8月30日前</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证明材料齐全、现场图片有说服力，实施必要性及治理效益论证充分</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行文上报（包括已应急立项的项目）。</w:t>
            </w:r>
          </w:p>
        </w:tc>
      </w:tr>
      <w:tr>
        <w:tblPrEx>
          <w:tblLayout w:type="fixed"/>
          <w:tblCellMar>
            <w:top w:w="0" w:type="dxa"/>
            <w:left w:w="108" w:type="dxa"/>
            <w:bottom w:w="0" w:type="dxa"/>
            <w:right w:w="108" w:type="dxa"/>
          </w:tblCellMar>
        </w:tblPrEx>
        <w:trPr>
          <w:trHeight w:val="1477"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4</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初设编制</w:t>
            </w:r>
            <w:r>
              <w:rPr>
                <w:rFonts w:hint="eastAsia" w:ascii="方正仿宋简体" w:hAnsi="宋体" w:eastAsia="方正仿宋简体" w:cs="宋体"/>
                <w:kern w:val="0"/>
                <w:sz w:val="21"/>
                <w:szCs w:val="21"/>
              </w:rPr>
              <w:br w:type="textWrapping"/>
            </w:r>
            <w:r>
              <w:rPr>
                <w:rFonts w:hint="eastAsia" w:ascii="方正仿宋简体" w:hAnsi="宋体" w:eastAsia="方正仿宋简体" w:cs="宋体"/>
                <w:kern w:val="0"/>
                <w:sz w:val="21"/>
                <w:szCs w:val="21"/>
              </w:rPr>
              <w:t>上报</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计划下达后30日内；应急立项批复后10个工作日内。</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严格预审，并附预审会议纪要等，达到施工图设计深度</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勘察设计（方案）至少十份，概算书至少五份</w:t>
            </w:r>
          </w:p>
        </w:tc>
      </w:tr>
      <w:tr>
        <w:tblPrEx>
          <w:tblLayout w:type="fixed"/>
          <w:tblCellMar>
            <w:top w:w="0" w:type="dxa"/>
            <w:left w:w="108" w:type="dxa"/>
            <w:bottom w:w="0" w:type="dxa"/>
            <w:right w:w="108" w:type="dxa"/>
          </w:tblCellMar>
        </w:tblPrEx>
        <w:trPr>
          <w:trHeight w:val="2089"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5</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初设修改</w:t>
            </w:r>
            <w:r>
              <w:rPr>
                <w:rFonts w:hint="eastAsia" w:ascii="方正仿宋简体" w:hAnsi="宋体" w:eastAsia="方正仿宋简体" w:cs="宋体"/>
                <w:kern w:val="0"/>
                <w:sz w:val="21"/>
                <w:szCs w:val="21"/>
              </w:rPr>
              <w:br w:type="textWrapping"/>
            </w:r>
            <w:r>
              <w:rPr>
                <w:rFonts w:hint="eastAsia" w:ascii="方正仿宋简体" w:hAnsi="宋体" w:eastAsia="方正仿宋简体" w:cs="宋体"/>
                <w:kern w:val="0"/>
                <w:sz w:val="21"/>
                <w:szCs w:val="21"/>
              </w:rPr>
              <w:t>上报</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公司组织审查后15个工作日内（新增勘察等工作量的除外）</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按审查意见响应并附说明材料，三级单位复核响应情况并提供书面材料</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行文上报呈公司审批，随文上报设计（方案）、概算书电子文档。提交勘察设计（方案）、概算书至少各两份</w:t>
            </w:r>
          </w:p>
        </w:tc>
      </w:tr>
      <w:tr>
        <w:tblPrEx>
          <w:tblLayout w:type="fixed"/>
          <w:tblCellMar>
            <w:top w:w="0" w:type="dxa"/>
            <w:left w:w="108" w:type="dxa"/>
            <w:bottom w:w="0" w:type="dxa"/>
            <w:right w:w="108" w:type="dxa"/>
          </w:tblCellMar>
        </w:tblPrEx>
        <w:trPr>
          <w:trHeight w:val="1129"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6</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组织实施</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公司批复后</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若需变更，须书面申请报上级单位（主管部门）批准后方可实施</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《自然灾害治理项目变更申请单》</w:t>
            </w:r>
          </w:p>
        </w:tc>
      </w:tr>
      <w:tr>
        <w:tblPrEx>
          <w:tblLayout w:type="fixed"/>
          <w:tblCellMar>
            <w:top w:w="0" w:type="dxa"/>
            <w:left w:w="108" w:type="dxa"/>
            <w:bottom w:w="0" w:type="dxa"/>
            <w:right w:w="108" w:type="dxa"/>
          </w:tblCellMar>
        </w:tblPrEx>
        <w:trPr>
          <w:trHeight w:val="1006" w:hRule="atLeast"/>
        </w:trPr>
        <w:tc>
          <w:tcPr>
            <w:tcW w:w="7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7</w:t>
            </w:r>
          </w:p>
        </w:tc>
        <w:tc>
          <w:tcPr>
            <w:tcW w:w="1380" w:type="dxa"/>
            <w:tcBorders>
              <w:top w:val="nil"/>
              <w:left w:val="nil"/>
              <w:bottom w:val="single" w:color="auto" w:sz="4" w:space="0"/>
              <w:right w:val="single" w:color="auto" w:sz="4" w:space="0"/>
            </w:tcBorders>
            <w:shd w:val="clear" w:color="000000" w:fill="FFFFFF"/>
            <w:vAlign w:val="center"/>
          </w:tcPr>
          <w:p>
            <w:pPr>
              <w:widowControl/>
              <w:jc w:val="center"/>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跨年申请</w:t>
            </w:r>
          </w:p>
        </w:tc>
        <w:tc>
          <w:tcPr>
            <w:tcW w:w="164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12月上旬前</w:t>
            </w:r>
          </w:p>
        </w:tc>
        <w:tc>
          <w:tcPr>
            <w:tcW w:w="41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明确提出需跨年实施的工作量及费用</w:t>
            </w:r>
          </w:p>
        </w:tc>
        <w:tc>
          <w:tcPr>
            <w:tcW w:w="1780" w:type="dxa"/>
            <w:tcBorders>
              <w:top w:val="nil"/>
              <w:left w:val="nil"/>
              <w:bottom w:val="single" w:color="auto" w:sz="4" w:space="0"/>
              <w:right w:val="single" w:color="auto" w:sz="4" w:space="0"/>
            </w:tcBorders>
            <w:shd w:val="clear" w:color="000000" w:fill="FFFFFF"/>
            <w:vAlign w:val="center"/>
          </w:tcPr>
          <w:p>
            <w:pPr>
              <w:widowControl/>
              <w:jc w:val="left"/>
              <w:rPr>
                <w:rFonts w:ascii="方正仿宋简体" w:hAnsi="宋体" w:eastAsia="方正仿宋简体" w:cs="宋体"/>
                <w:kern w:val="0"/>
                <w:sz w:val="21"/>
                <w:szCs w:val="21"/>
              </w:rPr>
            </w:pPr>
            <w:r>
              <w:rPr>
                <w:rFonts w:hint="eastAsia" w:ascii="方正仿宋简体" w:hAnsi="宋体" w:eastAsia="方正仿宋简体" w:cs="宋体"/>
                <w:kern w:val="0"/>
                <w:sz w:val="21"/>
                <w:szCs w:val="21"/>
              </w:rPr>
              <w:t>《跨年实施自然灾害治理项目统计表》</w:t>
            </w:r>
          </w:p>
        </w:tc>
      </w:tr>
    </w:tbl>
    <w:p>
      <w:pPr>
        <w:spacing w:line="640" w:lineRule="exact"/>
        <w:jc w:val="center"/>
        <w:rPr>
          <w:rFonts w:hint="eastAsia" w:ascii="方正黑体简体" w:hAnsi="方正黑体简体" w:eastAsia="方正黑体简体" w:cs="方正黑体简体"/>
          <w:b/>
          <w:bCs/>
          <w:sz w:val="36"/>
          <w:szCs w:val="36"/>
        </w:rPr>
      </w:pPr>
    </w:p>
    <w:p>
      <w:pPr>
        <w:spacing w:line="640" w:lineRule="exact"/>
        <w:jc w:val="both"/>
        <w:rPr>
          <w:rFonts w:ascii="方正黑体简体" w:hAnsi="方正黑体简体" w:eastAsia="方正黑体简体" w:cs="方正黑体简体"/>
          <w:b/>
          <w:bCs/>
          <w:sz w:val="36"/>
          <w:szCs w:val="36"/>
        </w:rPr>
        <w:sectPr>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bookmarkStart w:id="337" w:name="_Toc6415"/>
      <w:bookmarkStart w:id="338" w:name="_Toc4450"/>
      <w:bookmarkStart w:id="339" w:name="_Toc17150"/>
      <w:bookmarkStart w:id="340" w:name="_Toc22237"/>
      <w:bookmarkStart w:id="341" w:name="_Toc24874"/>
      <w:bookmarkStart w:id="342" w:name="_Toc541"/>
      <w:bookmarkStart w:id="343" w:name="_Toc29049"/>
      <w:bookmarkStart w:id="344" w:name="_Toc2667"/>
      <w:bookmarkStart w:id="345" w:name="_Toc19471"/>
      <w:bookmarkStart w:id="346" w:name="_Toc8215"/>
      <w:bookmarkStart w:id="347" w:name="_Toc17959"/>
      <w:bookmarkStart w:id="348" w:name="_Toc25037"/>
      <w:bookmarkStart w:id="349" w:name="_Toc18173"/>
      <w:bookmarkStart w:id="350" w:name="_Toc25298"/>
      <w:bookmarkStart w:id="351" w:name="_Toc24737"/>
      <w:bookmarkStart w:id="352" w:name="_Toc12112"/>
      <w:bookmarkStart w:id="353" w:name="_Toc6882"/>
      <w:bookmarkStart w:id="354" w:name="_Toc7020"/>
      <w:bookmarkStart w:id="355" w:name="_Toc21548"/>
      <w:r>
        <w:rPr>
          <w:rFonts w:hint="eastAsia" w:ascii="方正小标宋简体" w:eastAsia="方正小标宋简体"/>
          <w:b w:val="0"/>
          <w:bCs w:val="0"/>
          <w:sz w:val="36"/>
          <w:szCs w:val="36"/>
        </w:rPr>
        <w:t>中油南充燃气有限责任公司</w:t>
      </w:r>
      <w:r>
        <w:rPr>
          <w:rFonts w:hint="eastAsia" w:ascii="方正小标宋简体" w:eastAsia="方正小标宋简体"/>
          <w:b w:val="0"/>
          <w:bCs w:val="0"/>
          <w:sz w:val="36"/>
          <w:szCs w:val="36"/>
          <w:lang w:eastAsia="zh-CN"/>
        </w:rPr>
        <w:t>安全生产管理和安全生产标准化</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hint="eastAsia" w:ascii="方正小标宋简体" w:eastAsia="方正小标宋简体"/>
          <w:b w:val="0"/>
          <w:bCs w:val="0"/>
          <w:sz w:val="36"/>
          <w:szCs w:val="36"/>
          <w:lang w:eastAsia="zh-CN"/>
        </w:rPr>
        <w:t>操作制度</w:t>
      </w:r>
      <w:bookmarkEnd w:id="355"/>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56" w:name="_Toc26297"/>
      <w:bookmarkStart w:id="357" w:name="_Toc508012261"/>
      <w:bookmarkStart w:id="358" w:name="_Toc508016687"/>
      <w:r>
        <w:rPr>
          <w:rFonts w:hint="eastAsia" w:ascii="方正黑体简体" w:hAnsi="方正黑体简体" w:eastAsia="方正黑体简体" w:cs="方正黑体简体"/>
          <w:b w:val="0"/>
          <w:bCs/>
          <w:sz w:val="30"/>
          <w:szCs w:val="30"/>
          <w:lang w:eastAsia="zh-CN"/>
        </w:rPr>
        <w:t>第一章  总  则</w:t>
      </w:r>
      <w:bookmarkEnd w:id="356"/>
      <w:bookmarkEnd w:id="357"/>
      <w:bookmarkEnd w:id="358"/>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left"/>
        <w:textAlignment w:val="auto"/>
        <w:outlineLvl w:val="9"/>
        <w:rPr>
          <w:rFonts w:hint="eastAsia" w:ascii="方正仿宋简体" w:hAnsi="方正仿宋简体" w:eastAsia="方正仿宋简体" w:cs="方正仿宋简体"/>
          <w:bCs/>
          <w:color w:val="000000"/>
          <w:sz w:val="28"/>
          <w:szCs w:val="28"/>
        </w:rPr>
      </w:pPr>
      <w:r>
        <w:rPr>
          <w:rFonts w:hint="eastAsia" w:ascii="方正仿宋简体" w:hAnsi="方正仿宋简体" w:eastAsia="方正仿宋简体" w:cs="方正仿宋简体"/>
          <w:b/>
          <w:color w:val="000000"/>
          <w:sz w:val="28"/>
          <w:szCs w:val="28"/>
        </w:rPr>
        <w:t>第一条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为规范中油南充燃气有限责任公司（以下简称公司）输配气站管理，</w:t>
      </w:r>
      <w:r>
        <w:rPr>
          <w:rFonts w:hint="eastAsia" w:ascii="方正仿宋简体" w:hAnsi="方正仿宋简体" w:eastAsia="方正仿宋简体" w:cs="方正仿宋简体"/>
          <w:bCs/>
          <w:color w:val="000000"/>
          <w:sz w:val="28"/>
          <w:szCs w:val="28"/>
        </w:rPr>
        <w:t>落实</w:t>
      </w:r>
      <w:r>
        <w:rPr>
          <w:rFonts w:hint="eastAsia" w:ascii="方正仿宋简体" w:hAnsi="方正仿宋简体" w:eastAsia="方正仿宋简体" w:cs="方正仿宋简体"/>
          <w:color w:val="000000"/>
          <w:sz w:val="28"/>
          <w:szCs w:val="28"/>
        </w:rPr>
        <w:t>输配气站</w:t>
      </w:r>
      <w:r>
        <w:rPr>
          <w:rFonts w:hint="eastAsia" w:ascii="方正仿宋简体" w:hAnsi="方正仿宋简体" w:eastAsia="方正仿宋简体" w:cs="方正仿宋简体"/>
          <w:bCs/>
          <w:color w:val="000000"/>
          <w:sz w:val="28"/>
          <w:szCs w:val="28"/>
        </w:rPr>
        <w:t>管理责任，实现站场安全平稳运行，根据《中国石油天然气股份有限公司气田管道和站场地面生产管理规定》、《中国石油西南油气田各二级单位输配气站生产技术管理办法》、《四川川港燃气有限责任公司输配气站生产技术管理实施细则（试行）》（川港司生〔2017〕11号）和企业有关规定，结合</w:t>
      </w:r>
      <w:r>
        <w:rPr>
          <w:rFonts w:hint="eastAsia" w:ascii="方正仿宋简体" w:hAnsi="方正仿宋简体" w:eastAsia="方正仿宋简体" w:cs="方正仿宋简体"/>
          <w:color w:val="000000"/>
          <w:sz w:val="28"/>
          <w:szCs w:val="28"/>
        </w:rPr>
        <w:t>公司生产技术及运行</w:t>
      </w:r>
      <w:r>
        <w:rPr>
          <w:rFonts w:hint="eastAsia" w:ascii="方正仿宋简体" w:hAnsi="方正仿宋简体" w:eastAsia="方正仿宋简体" w:cs="方正仿宋简体"/>
          <w:bCs/>
          <w:color w:val="000000"/>
          <w:sz w:val="28"/>
          <w:szCs w:val="28"/>
        </w:rPr>
        <w:t>管理现状，制定《中油南充燃气有限责任公司输配气站生产技术管理办法》（以下简称办法）。</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第二条</w:t>
      </w:r>
      <w:r>
        <w:rPr>
          <w:rFonts w:hint="eastAsia" w:ascii="方正仿宋简体" w:hAnsi="方正仿宋简体" w:eastAsia="方正仿宋简体" w:cs="方正仿宋简体"/>
          <w:color w:val="000000"/>
          <w:sz w:val="28"/>
          <w:szCs w:val="28"/>
        </w:rPr>
        <w:t xml:space="preserve">  本办法所称输配气站包括公司所属在役运行的储配一站、储配二站、高坪站。</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第三条</w:t>
      </w:r>
      <w:r>
        <w:rPr>
          <w:rFonts w:hint="eastAsia" w:ascii="方正仿宋简体" w:hAnsi="方正仿宋简体" w:eastAsia="方正仿宋简体" w:cs="方正仿宋简体"/>
          <w:color w:val="000000"/>
          <w:sz w:val="28"/>
          <w:szCs w:val="28"/>
        </w:rPr>
        <w:t xml:space="preserve">  本办法适用于上述公司所属输配气站场管理。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第四条</w:t>
      </w:r>
      <w:r>
        <w:rPr>
          <w:rFonts w:hint="eastAsia" w:ascii="方正仿宋简体" w:hAnsi="方正仿宋简体" w:eastAsia="方正仿宋简体" w:cs="方正仿宋简体"/>
          <w:color w:val="000000"/>
          <w:sz w:val="28"/>
          <w:szCs w:val="28"/>
        </w:rPr>
        <w:t xml:space="preserve">  站场管理遵循统一管理、分级负责、业务主导、协同配合的原则，充分利用信息化、完整性管理和HSE管理等方法和手段，不断提高站场管理水平。</w:t>
      </w:r>
      <w:bookmarkStart w:id="359" w:name="_Toc508012262"/>
      <w:bookmarkStart w:id="360" w:name="_Toc17895"/>
      <w:bookmarkStart w:id="361" w:name="_Toc508016688"/>
    </w:p>
    <w:p>
      <w:pPr>
        <w:keepNext w:val="0"/>
        <w:keepLines w:val="0"/>
        <w:pageBreakBefore w:val="0"/>
        <w:widowControl w:val="0"/>
        <w:kinsoku/>
        <w:wordWrap/>
        <w:overflowPunct/>
        <w:topLinePunct w:val="0"/>
        <w:autoSpaceDE/>
        <w:autoSpaceDN/>
        <w:bidi w:val="0"/>
        <w:spacing w:before="156" w:beforeLines="50" w:after="156" w:afterLines="50" w:line="240" w:lineRule="atLeast"/>
        <w:ind w:firstLine="600" w:firstLineChars="200"/>
        <w:jc w:val="center"/>
        <w:textAlignment w:val="auto"/>
        <w:outlineLvl w:val="9"/>
        <w:rPr>
          <w:rFonts w:hint="eastAsia" w:ascii="方正黑体简体" w:hAnsi="方正黑体简体" w:eastAsia="方正黑体简体" w:cs="方正黑体简体"/>
          <w:b w:val="0"/>
          <w:bCs/>
          <w:color w:val="000000"/>
          <w:sz w:val="30"/>
          <w:szCs w:val="30"/>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r>
        <w:rPr>
          <w:rFonts w:hint="eastAsia" w:ascii="方正黑体简体" w:hAnsi="方正黑体简体" w:eastAsia="方正黑体简体" w:cs="方正黑体简体"/>
          <w:b w:val="0"/>
          <w:bCs/>
          <w:sz w:val="30"/>
          <w:szCs w:val="30"/>
          <w:lang w:eastAsia="zh-CN"/>
        </w:rPr>
        <w:t>第二章  组织机构及职责</w:t>
      </w:r>
      <w:bookmarkEnd w:id="359"/>
      <w:bookmarkEnd w:id="360"/>
      <w:bookmarkEnd w:id="361"/>
    </w:p>
    <w:p>
      <w:pPr>
        <w:keepNext w:val="0"/>
        <w:keepLines w:val="0"/>
        <w:pageBreakBefore w:val="0"/>
        <w:widowControl w:val="0"/>
        <w:kinsoku/>
        <w:wordWrap/>
        <w:overflowPunct/>
        <w:topLinePunct w:val="0"/>
        <w:autoSpaceDE/>
        <w:autoSpaceDN/>
        <w:bidi w:val="0"/>
        <w:spacing w:before="156" w:beforeLines="50" w:after="156" w:afterLines="50" w:line="560" w:lineRule="exact"/>
        <w:ind w:firstLine="602" w:firstLineChars="200"/>
        <w:jc w:val="left"/>
        <w:textAlignment w:val="auto"/>
        <w:outlineLvl w:val="9"/>
        <w:rPr>
          <w:rFonts w:hint="eastAsia" w:ascii="方正仿宋简体" w:hAnsi="方正仿宋简体" w:eastAsia="方正仿宋简体" w:cs="方正仿宋简体"/>
          <w:b w:val="0"/>
          <w:bCs/>
          <w:color w:val="000000"/>
          <w:sz w:val="30"/>
          <w:szCs w:val="30"/>
        </w:rPr>
      </w:pPr>
      <w:r>
        <w:rPr>
          <w:rFonts w:hint="eastAsia" w:ascii="方正仿宋简体" w:hAnsi="方正仿宋简体" w:eastAsia="方正仿宋简体" w:cs="方正仿宋简体"/>
          <w:b/>
          <w:bCs w:val="0"/>
          <w:color w:val="000000"/>
          <w:sz w:val="30"/>
          <w:szCs w:val="30"/>
        </w:rPr>
        <w:t>第五条</w:t>
      </w:r>
      <w:r>
        <w:rPr>
          <w:rFonts w:hint="eastAsia" w:ascii="方正仿宋简体" w:hAnsi="方正仿宋简体" w:eastAsia="方正仿宋简体" w:cs="方正仿宋简体"/>
          <w:b w:val="0"/>
          <w:bCs/>
          <w:color w:val="000000"/>
          <w:sz w:val="30"/>
          <w:szCs w:val="30"/>
        </w:rPr>
        <w:t xml:space="preserve">  </w:t>
      </w:r>
      <w:r>
        <w:rPr>
          <w:rFonts w:hint="eastAsia" w:ascii="方正仿宋简体" w:hAnsi="方正仿宋简体" w:eastAsia="方正仿宋简体" w:cs="方正仿宋简体"/>
          <w:b w:val="0"/>
          <w:bCs/>
          <w:color w:val="000000"/>
          <w:sz w:val="30"/>
          <w:szCs w:val="30"/>
          <w:lang w:eastAsia="zh-CN"/>
        </w:rPr>
        <w:t>生产运行部</w:t>
      </w:r>
      <w:r>
        <w:rPr>
          <w:rFonts w:hint="eastAsia" w:ascii="方正仿宋简体" w:hAnsi="方正仿宋简体" w:eastAsia="方正仿宋简体" w:cs="方正仿宋简体"/>
          <w:b w:val="0"/>
          <w:bCs/>
          <w:color w:val="000000"/>
          <w:sz w:val="30"/>
          <w:szCs w:val="30"/>
        </w:rPr>
        <w:t>是公司输配气站归口管理部门，主要职责：</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（一）贯彻执行国家有关法律法规、国家及行业相关强制性标准规范和上级有关规章制度，组织编制、修订公司输配气站管理的规章制度及相关标准；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（二）负责公司输配气站技术及安全管理，督促</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制定公司站场年度重点工作计划并组织实施；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（三）负责公司重点站场停气检修暨恢复生产方案的审查，指导并监督执行；</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lang w:eastAsia="zh-CN"/>
        </w:rPr>
        <w:t>（四）</w:t>
      </w:r>
      <w:r>
        <w:rPr>
          <w:rFonts w:hint="eastAsia" w:ascii="方正仿宋简体" w:hAnsi="方正仿宋简体" w:eastAsia="方正仿宋简体" w:cs="方正仿宋简体"/>
          <w:color w:val="000000"/>
          <w:sz w:val="28"/>
          <w:szCs w:val="28"/>
        </w:rPr>
        <w:t>负责输配气站防雷、供水及供配电设施管理；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（五）负责输配气站压力容器合规管理；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（六）负责输配气站通信设施管理；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（七）组织“四新”成果的现场试验和推广应用。</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left="0" w:leftChars="0" w:firstLine="562"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第六条</w:t>
      </w:r>
      <w:r>
        <w:rPr>
          <w:rFonts w:hint="eastAsia" w:ascii="方正仿宋简体" w:hAnsi="方正仿宋简体" w:eastAsia="方正仿宋简体" w:cs="方正仿宋简体"/>
          <w:color w:val="000000"/>
          <w:sz w:val="28"/>
          <w:szCs w:val="28"/>
        </w:rPr>
        <w:t xml:space="preserve">  相关单位的主要职责：</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（一）管道管理部</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1.负责组织公司输配气站完整性管理评价，指导</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开展站场工艺适应性分析工作，根据分析评价结果部署年度站场适应性改造、分控资产大修和安全隐患治理工程；</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2.负责公司输配气站完整性管理体系建设及持续改进，指导并监督各单位执行；</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3.负责公司重点工艺改造技术方案审查，负责分控大修理和隐患治理项目的立项审查、设计审批和项目实施检查。</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w:t>
      </w:r>
      <w:r>
        <w:rPr>
          <w:rFonts w:hint="eastAsia" w:ascii="方正仿宋简体" w:hAnsi="方正仿宋简体" w:eastAsia="方正仿宋简体" w:cs="方正仿宋简体"/>
          <w:color w:val="000000"/>
          <w:sz w:val="28"/>
          <w:szCs w:val="28"/>
          <w:lang w:eastAsia="zh-CN"/>
        </w:rPr>
        <w:t>市场营销部</w:t>
      </w:r>
      <w:r>
        <w:rPr>
          <w:rFonts w:hint="eastAsia" w:ascii="方正仿宋简体" w:hAnsi="方正仿宋简体" w:eastAsia="方正仿宋简体" w:cs="方正仿宋简体"/>
          <w:color w:val="000000"/>
          <w:sz w:val="28"/>
          <w:szCs w:val="28"/>
        </w:rPr>
        <w:t>：负责输配气站适应性改造投资计划和项目前期工作管理。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w:t>
      </w:r>
      <w:r>
        <w:rPr>
          <w:rFonts w:hint="eastAsia" w:ascii="方正仿宋简体" w:hAnsi="方正仿宋简体" w:eastAsia="方正仿宋简体" w:cs="方正仿宋简体"/>
          <w:color w:val="000000"/>
          <w:sz w:val="28"/>
          <w:szCs w:val="28"/>
          <w:lang w:eastAsia="zh-CN"/>
        </w:rPr>
        <w:t>财务资产部</w:t>
      </w:r>
      <w:r>
        <w:rPr>
          <w:rFonts w:hint="eastAsia" w:ascii="方正仿宋简体" w:hAnsi="方正仿宋简体" w:eastAsia="方正仿宋简体" w:cs="方正仿宋简体"/>
          <w:color w:val="000000"/>
          <w:sz w:val="28"/>
          <w:szCs w:val="28"/>
        </w:rPr>
        <w:t>：负责输配气站资产和大修计划管理。</w:t>
      </w:r>
    </w:p>
    <w:p>
      <w:pPr>
        <w:pStyle w:val="159"/>
        <w:keepNext w:val="0"/>
        <w:keepLines w:val="0"/>
        <w:pageBreakBefore w:val="0"/>
        <w:widowControl w:val="0"/>
        <w:tabs>
          <w:tab w:val="left" w:pos="2220"/>
        </w:tabs>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（四）</w:t>
      </w:r>
      <w:r>
        <w:rPr>
          <w:rFonts w:hint="eastAsia" w:ascii="方正仿宋简体" w:hAnsi="方正仿宋简体" w:eastAsia="方正仿宋简体" w:cs="方正仿宋简体"/>
          <w:color w:val="000000"/>
          <w:sz w:val="28"/>
          <w:szCs w:val="28"/>
          <w:lang w:eastAsia="zh-CN"/>
        </w:rPr>
        <w:t>质量安全环保部</w:t>
      </w:r>
      <w:r>
        <w:rPr>
          <w:rFonts w:hint="eastAsia" w:ascii="方正仿宋简体" w:hAnsi="方正仿宋简体" w:eastAsia="方正仿宋简体" w:cs="方正仿宋简体"/>
          <w:color w:val="000000"/>
          <w:sz w:val="28"/>
          <w:szCs w:val="28"/>
        </w:rPr>
        <w:t>：负责输配气站计量、安防及消防设施管理。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（五）</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是输配气站管理的实施单位，主要职责：</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1.贯彻执行国家有关法律法规、国家及行业相关强制性标准规范和《中油南充燃气有限责任公司输配气站生产技术管理办法》；</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2.负责输配气站的生产技术及安全管理，制定输配气站管理手册、操作手册和年度工作计划，并组织实施；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3.负责输配气站工艺适应性与完整性管理评价，部署站场适应性改造、资产大修和安全隐患治理工程，并按下达的计划组织实施；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4.负责输配气站完整性管理与工艺安全管理，持续改进管理短板；</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5.负责输配气站安全环保隐患的排查、评估和治理；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6.负责输配气站突发事件应急处置及抢修；</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7.负责输配气站资料及信息管理，按要求报送相关报表及生产信息；</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8.参加输配气站“四新”成果的现场试验和推广应用。</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62" w:name="_Toc27309"/>
      <w:bookmarkStart w:id="363" w:name="_Toc508016689"/>
      <w:bookmarkStart w:id="364" w:name="_Toc508012263"/>
      <w:r>
        <w:rPr>
          <w:rFonts w:hint="eastAsia" w:ascii="方正黑体简体" w:hAnsi="方正黑体简体" w:eastAsia="方正黑体简体" w:cs="方正黑体简体"/>
          <w:b w:val="0"/>
          <w:bCs/>
          <w:sz w:val="30"/>
          <w:szCs w:val="30"/>
          <w:lang w:eastAsia="zh-CN"/>
        </w:rPr>
        <w:t>第三章  运行管理</w:t>
      </w:r>
      <w:bookmarkEnd w:id="362"/>
      <w:bookmarkEnd w:id="363"/>
      <w:bookmarkEnd w:id="364"/>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第十条</w:t>
      </w:r>
      <w:r>
        <w:rPr>
          <w:rFonts w:hint="eastAsia" w:ascii="方正仿宋简体" w:hAnsi="方正仿宋简体" w:eastAsia="方正仿宋简体" w:cs="方正仿宋简体"/>
          <w:color w:val="000000"/>
          <w:sz w:val="28"/>
          <w:szCs w:val="28"/>
        </w:rPr>
        <w:t xml:space="preserve">  公司应按照分公司基层站队</w:t>
      </w:r>
      <w:r>
        <w:rPr>
          <w:rFonts w:hint="eastAsia" w:ascii="方正仿宋简体" w:hAnsi="方正仿宋简体" w:eastAsia="方正仿宋简体" w:cs="方正仿宋简体"/>
          <w:color w:val="000000"/>
          <w:sz w:val="28"/>
          <w:szCs w:val="28"/>
          <w:lang w:eastAsia="zh-CN"/>
        </w:rPr>
        <w:t>QHSE</w:t>
      </w:r>
      <w:r>
        <w:rPr>
          <w:rFonts w:hint="eastAsia" w:ascii="方正仿宋简体" w:hAnsi="方正仿宋简体" w:eastAsia="方正仿宋简体" w:cs="方正仿宋简体"/>
          <w:color w:val="000000"/>
          <w:sz w:val="28"/>
          <w:szCs w:val="28"/>
        </w:rPr>
        <w:t>标准化建设管理要求，以站为单位，根据站场工艺设计参数及设备状态，编制输配气站管理手册与操作手册，并根据生产情况及时更新，以保证其有效性。</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输配气站管理手册：主要包括站场岗位职责、生产运行管理、安全环保管理、班组建设等四大部分，用于规范生产现场管理。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输配气站操作手册：主要包括站场工艺基础信息、操作标准以及应急处置等三大部分，用于规范输配气站操作与应急处置。</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color w:val="000000"/>
          <w:sz w:val="28"/>
          <w:szCs w:val="28"/>
        </w:rPr>
        <w:t xml:space="preserve">第十一条 </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公司</w:t>
      </w:r>
      <w:r>
        <w:rPr>
          <w:rFonts w:hint="eastAsia" w:ascii="方正仿宋简体" w:hAnsi="方正仿宋简体" w:eastAsia="方正仿宋简体" w:cs="方正仿宋简体"/>
          <w:sz w:val="28"/>
          <w:szCs w:val="28"/>
        </w:rPr>
        <w:t>应按照《四川川港燃气有限责任公司输配气站生产技术管理实施细则》规定，编制输配气站重点日常维护及停气检修的工作计划，并按计划要求抓好执行。</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第十二条</w:t>
      </w:r>
      <w:r>
        <w:rPr>
          <w:rFonts w:hint="eastAsia" w:ascii="方正仿宋简体" w:hAnsi="方正仿宋简体" w:eastAsia="方正仿宋简体" w:cs="方正仿宋简体"/>
          <w:color w:val="000000"/>
          <w:sz w:val="28"/>
          <w:szCs w:val="28"/>
        </w:rPr>
        <w:t xml:space="preserve">  各输配气站应加强运行参数的监控，认真分析压力与流量变化、设备运行状态，及时发现和解决输配气站工艺及设备运行异常情况。</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第十三条  </w:t>
      </w:r>
      <w:r>
        <w:rPr>
          <w:rFonts w:hint="eastAsia" w:ascii="方正仿宋简体" w:hAnsi="方正仿宋简体" w:eastAsia="方正仿宋简体" w:cs="方正仿宋简体"/>
          <w:color w:val="000000"/>
          <w:sz w:val="28"/>
          <w:szCs w:val="28"/>
        </w:rPr>
        <w:t>各输配气站应按要求做好站场生产报表的填写和异常情况的记录汇报。信息化功能完善能够自动生成日报的输配气站，应推进无纸化办公，可不用手工再次填写生产日报，但生产报表必须每日备份存档，保证可追溯性、完整性。</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第十四条 </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输配气站工艺、设备尽量在设计推荐值内运行。长期超设计流量、流速运行的工艺管道和设备应进行工艺适应性评价，进行工艺改造或工况调整。</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（一）对偏离设备设计工况点运行的旋风分离器，应根据实际运行压力重新核算处理能力，单台设备处理气量应控制在核算处理量30%以内；</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（二）站内工艺管道长期超设计流速运行的，除进行适应性评价外，还应选择典型部位进行定点测厚，每月进行比对分析；</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（三）调压阀出口法兰处天然气最大流速不宜超过40m/s，以降低管线冲刷腐蚀和站场噪声。</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第十五条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b/>
          <w:color w:val="000000"/>
          <w:sz w:val="28"/>
          <w:szCs w:val="28"/>
        </w:rPr>
        <w:t xml:space="preserve">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应按要求开展输配气站气质的检测与监测，确保天然气气质应符合现行国家标准《天然气》（GB17820）中规定的二类气标准要求。供民用的天然气应按要求开展加臭剂连续加注，定期开展加臭剂浓度检测，每年不低于2次。</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第十六条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应根据站场工艺及设备设计参数、运行工况，设置合理的工艺控制参数和安全报警参数，要求至少每月复核、更新一次。只涉及单个输配气站或单台设备的工艺控制参数和安全报警参数设置或变更，由公司负责；涉及上下游管网或气田、跨单位的输配气站的工艺控制参数和安全报警参数设置或变更，由四川川港</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负责。</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第十七条</w:t>
      </w:r>
      <w:r>
        <w:rPr>
          <w:rFonts w:hint="eastAsia" w:ascii="方正仿宋简体" w:hAnsi="方正仿宋简体" w:eastAsia="方正仿宋简体" w:cs="方正仿宋简体"/>
          <w:color w:val="000000"/>
          <w:sz w:val="28"/>
          <w:szCs w:val="28"/>
        </w:rPr>
        <w:t xml:space="preserve">  工艺流程、运行方式及控制参数的调整必须依据上级调度指令执行。调度指令原则上自上而下逐级下达，在紧急状态下值班人员可先行采取应急处置措施，事态受控后及时向上级汇报。</w:t>
      </w:r>
    </w:p>
    <w:p>
      <w:pPr>
        <w:pStyle w:val="12"/>
        <w:keepNext w:val="0"/>
        <w:keepLines w:val="0"/>
        <w:pageBreakBefore w:val="0"/>
        <w:widowControl w:val="0"/>
        <w:kinsoku/>
        <w:wordWrap/>
        <w:overflowPunct/>
        <w:topLinePunct w:val="0"/>
        <w:autoSpaceDE/>
        <w:autoSpaceDN/>
        <w:bidi w:val="0"/>
        <w:adjustRightInd w:val="0"/>
        <w:snapToGrid w:val="0"/>
        <w:spacing w:after="0" w:afterLines="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第十八条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站场工艺、设备设施、工艺参数及安全系统等发生超出现有设计或运行与操作规程范围的改变时，应执行变更管理。</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65" w:name="_Toc508016690"/>
      <w:bookmarkStart w:id="366" w:name="_Toc508012264"/>
      <w:bookmarkStart w:id="367" w:name="_Toc12640"/>
      <w:r>
        <w:rPr>
          <w:rFonts w:hint="eastAsia" w:ascii="方正黑体简体" w:hAnsi="方正黑体简体" w:eastAsia="方正黑体简体" w:cs="方正黑体简体"/>
          <w:b w:val="0"/>
          <w:bCs/>
          <w:sz w:val="30"/>
          <w:szCs w:val="30"/>
          <w:lang w:eastAsia="zh-CN"/>
        </w:rPr>
        <w:t>第四章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巡回检查管理</w:t>
      </w:r>
      <w:bookmarkEnd w:id="365"/>
      <w:bookmarkEnd w:id="366"/>
      <w:bookmarkEnd w:id="367"/>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560" w:lineRule="exact"/>
        <w:ind w:leftChars="0"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第十九条</w:t>
      </w:r>
      <w:r>
        <w:rPr>
          <w:rFonts w:hint="eastAsia" w:ascii="方正仿宋简体" w:hAnsi="方正仿宋简体" w:eastAsia="方正仿宋简体" w:cs="方正仿宋简体"/>
          <w:color w:val="000000"/>
          <w:sz w:val="28"/>
          <w:szCs w:val="28"/>
        </w:rPr>
        <w:t xml:space="preserve">  站场巡检分为交接班巡检和当班巡检。</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交接班巡检是在站场岗位交接时由当班员工与接班员工共同进行的联合检查，并在交接班记录上签字。交接内容包括但不仅限于：交生产流程变化及原因；交设备、仪表、报警装置情况及问题；交气量变化情况及原因；交内外联系及上级指示；交资料数据报表及记录；交工用具。</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（二）当班巡检是值班员工在当班时段内按要求开展的巡回检查，并在巡回检查记录表中进行记录。对发现的问题及时处理，对不能处理的及时汇报，并做好相应记录。</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第二十条 </w:t>
      </w:r>
      <w:r>
        <w:rPr>
          <w:rFonts w:hint="eastAsia" w:ascii="方正仿宋简体" w:hAnsi="方正仿宋简体" w:eastAsia="方正仿宋简体" w:cs="方正仿宋简体"/>
          <w:color w:val="000000"/>
          <w:sz w:val="28"/>
          <w:szCs w:val="28"/>
        </w:rPr>
        <w:t xml:space="preserve"> 输配气站当班人工巡检周期</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（一）自动化控制及安防系统功能完善且运行正常的站场，推荐巡检周期为4小时；</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（二）自动化控制及安防系统功能不完善或运行不正常的站场，推荐巡检周期推荐为2小时；</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（三）当站场运行工况变化较大、存在生产异常报警或检维修作业时，应加密巡检；</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（四）站内排污池等辅助设施每天巡检一次；放空区每周巡检一次，对传火系统、放空立管及绷绳稳固情况等进行检查。</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第二十一条</w:t>
      </w:r>
      <w:r>
        <w:rPr>
          <w:rFonts w:hint="eastAsia" w:ascii="方正仿宋简体" w:hAnsi="方正仿宋简体" w:eastAsia="方正仿宋简体" w:cs="方正仿宋简体"/>
          <w:color w:val="000000"/>
          <w:sz w:val="28"/>
          <w:szCs w:val="28"/>
        </w:rPr>
        <w:t xml:space="preserve">  巡回检查路线严格按照站场管理手册巡回检查线路要求覆盖站场所有区域巡检，重点检查运行参数有无异常、设备装置运行是否正常、介质有无泄漏、连接部件有无松动及站外环境有无异常。</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第二十二条</w:t>
      </w:r>
      <w:r>
        <w:rPr>
          <w:rFonts w:hint="eastAsia" w:ascii="方正仿宋简体" w:hAnsi="方正仿宋简体" w:eastAsia="方正仿宋简体" w:cs="方正仿宋简体"/>
          <w:color w:val="000000"/>
          <w:sz w:val="28"/>
          <w:szCs w:val="28"/>
        </w:rPr>
        <w:t xml:space="preserve">  值班人员在巡检时均应佩戴便携式可燃气检测仪，进入任何有天然气泄漏报警的区域，应考虑防天然气窒息的措施，使用的工具必须为防爆工具。</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第二十三条</w:t>
      </w:r>
      <w:r>
        <w:rPr>
          <w:rFonts w:hint="eastAsia" w:ascii="方正仿宋简体" w:hAnsi="方正仿宋简体" w:eastAsia="方正仿宋简体" w:cs="方正仿宋简体"/>
          <w:color w:val="000000"/>
          <w:sz w:val="28"/>
          <w:szCs w:val="28"/>
        </w:rPr>
        <w:t xml:space="preserve">  具备生产数据信息化采集功能的输配气站，除按规定周期人工巡检外，值班人员每小时还应通过生产信息化系统对本站进行电子远程巡检，巡检包括但不限于运行参数和视频信号，运行参数异常或设备故障报警情况等内容。</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第二十四条</w:t>
      </w:r>
      <w:r>
        <w:rPr>
          <w:rFonts w:hint="eastAsia" w:ascii="方正仿宋简体" w:hAnsi="方正仿宋简体" w:eastAsia="方正仿宋简体" w:cs="方正仿宋简体"/>
          <w:color w:val="000000"/>
          <w:sz w:val="28"/>
          <w:szCs w:val="28"/>
        </w:rPr>
        <w:t xml:space="preserve">  进行电子远程巡检时，应对当前运行数据与历时数据和控制要求进行对比，判断是否存在以下异常（包括但不限于）：</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（一）进/出站压力变化是否异常；</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（二）各回路运行参数和阀位状态是否正常；</w:t>
      </w:r>
    </w:p>
    <w:p>
      <w:pPr>
        <w:pStyle w:val="33"/>
        <w:keepNext w:val="0"/>
        <w:keepLines w:val="0"/>
        <w:pageBreakBefore w:val="0"/>
        <w:widowControl w:val="0"/>
        <w:kinsoku/>
        <w:wordWrap/>
        <w:overflowPunct/>
        <w:topLinePunct w:val="0"/>
        <w:autoSpaceDE/>
        <w:autoSpaceDN/>
        <w:bidi w:val="0"/>
        <w:adjustRightInd w:val="0"/>
        <w:snapToGrid w:val="0"/>
        <w:spacing w:line="560" w:lineRule="exact"/>
        <w:ind w:left="0" w:firstLine="560"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（三）视频信号是否正常，是否存在火灾报警或检测仪故障。</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第二十五条</w:t>
      </w:r>
      <w:r>
        <w:rPr>
          <w:rFonts w:hint="eastAsia" w:ascii="方正仿宋简体" w:hAnsi="方正仿宋简体" w:eastAsia="方正仿宋简体" w:cs="方正仿宋简体"/>
          <w:color w:val="000000"/>
          <w:sz w:val="28"/>
          <w:szCs w:val="28"/>
        </w:rPr>
        <w:t xml:space="preserve">  通过电子远程巡检发现异常情况后，应立即切换到分画面中进行详细查看，根据需要调用历史趋势曲线进行对比分析，并到现场进行检查。</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第二十六条  </w:t>
      </w:r>
      <w:r>
        <w:rPr>
          <w:rFonts w:hint="eastAsia" w:ascii="方正仿宋简体" w:hAnsi="方正仿宋简体" w:eastAsia="方正仿宋简体" w:cs="方正仿宋简体"/>
          <w:color w:val="000000"/>
          <w:sz w:val="28"/>
          <w:szCs w:val="28"/>
        </w:rPr>
        <w:t>具备生产信息化系统的站场，每周对站内远传数据与就地数据进行对比，若二者差异较大时，立即汇报</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并做好异常情况跟踪记录。</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68" w:name="_Toc508016691"/>
      <w:bookmarkStart w:id="369" w:name="_Toc2662"/>
      <w:bookmarkStart w:id="370" w:name="_Toc508012265"/>
      <w:r>
        <w:rPr>
          <w:rFonts w:hint="eastAsia" w:ascii="方正黑体简体" w:hAnsi="方正黑体简体" w:eastAsia="方正黑体简体" w:cs="方正黑体简体"/>
          <w:b w:val="0"/>
          <w:bCs/>
          <w:sz w:val="30"/>
          <w:szCs w:val="30"/>
          <w:lang w:eastAsia="zh-CN"/>
        </w:rPr>
        <w:t>第五章  操作维护管理</w:t>
      </w:r>
      <w:bookmarkEnd w:id="368"/>
      <w:bookmarkEnd w:id="369"/>
      <w:bookmarkEnd w:id="370"/>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第二十七条</w:t>
      </w:r>
      <w:r>
        <w:rPr>
          <w:rFonts w:hint="eastAsia" w:ascii="方正仿宋简体" w:hAnsi="方正仿宋简体" w:eastAsia="方正仿宋简体" w:cs="方正仿宋简体"/>
          <w:color w:val="000000"/>
          <w:sz w:val="28"/>
          <w:szCs w:val="28"/>
        </w:rPr>
        <w:t xml:space="preserve">  操作维护工作是维持输配气站生产连续运行与设备设施良好状态必需的生产作业活动，操作维护必须按照站场管理与操作手册的规定执行。</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第二十八条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应根据输配气站的主要设备（装置）和主要生产操作，编制相应的操作规程和操作卡，每年至少开展一次工作循环分析。</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（一）对经常性、程序化的风险作业，用操作卡进行风险控制；</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（二）对设备（装置）常规、程序化的维保作业，用操作规程进行风险控制；</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（三）对于非常规风险作业，采取作业方案和作业许可进行针对性的风险控制。</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第二十九条</w:t>
      </w:r>
      <w:r>
        <w:rPr>
          <w:rFonts w:hint="eastAsia" w:ascii="方正仿宋简体" w:hAnsi="方正仿宋简体" w:eastAsia="方正仿宋简体" w:cs="方正仿宋简体"/>
          <w:color w:val="000000"/>
          <w:sz w:val="28"/>
          <w:szCs w:val="28"/>
        </w:rPr>
        <w:t xml:space="preserve">  操作维护人员应清楚设备性能、结构、原理、操作规程、维护保养及故障排除；清楚工艺流程及其走向、运行许可参数及安全控制参数等关键技术指标；开展操作维护前的风险识别，掌握风险控制措施并落实；特殊作业还需取得调度指令和作业许可。</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第三十条</w:t>
      </w:r>
      <w:r>
        <w:rPr>
          <w:rFonts w:hint="eastAsia" w:ascii="方正仿宋简体" w:hAnsi="方正仿宋简体" w:eastAsia="方正仿宋简体" w:cs="方正仿宋简体"/>
          <w:color w:val="000000"/>
          <w:sz w:val="28"/>
          <w:szCs w:val="28"/>
        </w:rPr>
        <w:t xml:space="preserve">  操作维护工具的选择应满足《石油设施电气设备安装区域一级、0区、1区和2区区域划分推荐做法》（SY/T6671）规定的防爆要求。</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第三十一条  </w:t>
      </w:r>
      <w:r>
        <w:rPr>
          <w:rFonts w:hint="eastAsia" w:ascii="方正仿宋简体" w:hAnsi="方正仿宋简体" w:eastAsia="方正仿宋简体" w:cs="方正仿宋简体"/>
          <w:color w:val="000000"/>
          <w:sz w:val="28"/>
          <w:szCs w:val="28"/>
        </w:rPr>
        <w:t>严禁对输配气站内安全仪表系统进行功能屏蔽，系统调试或故障维修时应向上级管理单位报告，并做好系统功能屏蔽期间的安全保障和监控措施，要限期恢复。</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第三十二条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应按照特种设备管理要求，开展工艺管道、压力容器和安全仪表系统的完整性评价和定期检验。</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（一）压力容器按照《压力容器》（GB150）开展定期检验；</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（二）存在超设计流速运行、排污频繁的输配气站应在工艺管道、排污管线受冲刷的弯头等部位选择2-3个典型点每月进行定点测厚；</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（三）每季度对UPS进行一次充放电性能测试；</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第三十三条  </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应加强站场工艺设备及安全控制系统的故障管理，建立公司输配气站工艺设备设施故障及失效数据库，支撑设备选型、运行及维护管理工作。</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71" w:name="_Toc508016692"/>
      <w:bookmarkStart w:id="372" w:name="_Toc508012266"/>
      <w:bookmarkStart w:id="373" w:name="_Toc21346"/>
      <w:r>
        <w:rPr>
          <w:rFonts w:hint="eastAsia" w:ascii="方正黑体简体" w:hAnsi="方正黑体简体" w:eastAsia="方正黑体简体" w:cs="方正黑体简体"/>
          <w:b w:val="0"/>
          <w:bCs/>
          <w:sz w:val="30"/>
          <w:szCs w:val="30"/>
          <w:lang w:eastAsia="zh-CN"/>
        </w:rPr>
        <w:t>第六章  检维修管理</w:t>
      </w:r>
      <w:bookmarkEnd w:id="371"/>
      <w:bookmarkEnd w:id="372"/>
      <w:bookmarkEnd w:id="373"/>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第三十四条  </w:t>
      </w:r>
      <w:r>
        <w:rPr>
          <w:rFonts w:hint="eastAsia" w:ascii="方正仿宋简体" w:hAnsi="方正仿宋简体" w:eastAsia="方正仿宋简体" w:cs="方正仿宋简体"/>
          <w:color w:val="000000"/>
          <w:sz w:val="28"/>
          <w:szCs w:val="28"/>
        </w:rPr>
        <w:t>站场检维修作业前必须编制作业方案，经审批通过后方能组织实施。检维修作业完成后应对方案的符合性和检维修的效果进行总结评估。</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第三十五条  </w:t>
      </w:r>
      <w:r>
        <w:rPr>
          <w:rFonts w:hint="eastAsia" w:ascii="方正仿宋简体" w:hAnsi="方正仿宋简体" w:eastAsia="方正仿宋简体" w:cs="方正仿宋简体"/>
          <w:color w:val="000000"/>
          <w:sz w:val="28"/>
          <w:szCs w:val="28"/>
        </w:rPr>
        <w:t>站场检维修作业必须按照检维修作业方案组织实施，加强作业全过程的受控管理，确保检维修作业的质量和安全。</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第三十六条  </w:t>
      </w:r>
      <w:r>
        <w:rPr>
          <w:rFonts w:hint="eastAsia" w:ascii="方正仿宋简体" w:hAnsi="方正仿宋简体" w:eastAsia="方正仿宋简体" w:cs="方正仿宋简体"/>
          <w:color w:val="000000"/>
          <w:sz w:val="28"/>
          <w:szCs w:val="28"/>
        </w:rPr>
        <w:t>检维修作业前应识别作业全过程风险因素并制定针对性风险防范措施，抓好工作前安全分析、能量隔离及启动前安全检查等工作；作业过程中抓好各项安全保障措施的落实，确保检维修作业的安全。</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第三十七条  </w:t>
      </w:r>
      <w:r>
        <w:rPr>
          <w:rFonts w:hint="eastAsia" w:ascii="方正仿宋简体" w:hAnsi="方正仿宋简体" w:eastAsia="方正仿宋简体" w:cs="方正仿宋简体"/>
          <w:color w:val="000000"/>
          <w:sz w:val="28"/>
          <w:szCs w:val="28"/>
        </w:rPr>
        <w:t>检维修涉及到管线打开、工业动火、临时用电、高处作业、有限空间作业及吊装作业时，应严格执行西油分公司作业许可管理相关要求。</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第三十八条  </w:t>
      </w:r>
      <w:r>
        <w:rPr>
          <w:rFonts w:hint="eastAsia" w:ascii="方正仿宋简体" w:hAnsi="方正仿宋简体" w:eastAsia="方正仿宋简体" w:cs="方正仿宋简体"/>
          <w:color w:val="000000"/>
          <w:sz w:val="28"/>
          <w:szCs w:val="28"/>
        </w:rPr>
        <w:t>站场检维修作业方案一经审定，原则上不允许进行调整。确因现场变化需要对方案发生重要调整的，应按方案审查程序进行变更和审批。</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74" w:name="_Toc508012267"/>
      <w:bookmarkStart w:id="375" w:name="_Toc508016693"/>
      <w:bookmarkStart w:id="376" w:name="_Toc10735"/>
      <w:r>
        <w:rPr>
          <w:rFonts w:hint="eastAsia" w:ascii="方正黑体简体" w:hAnsi="方正黑体简体" w:eastAsia="方正黑体简体" w:cs="方正黑体简体"/>
          <w:b w:val="0"/>
          <w:bCs/>
          <w:sz w:val="30"/>
          <w:szCs w:val="30"/>
          <w:lang w:eastAsia="zh-CN"/>
        </w:rPr>
        <w:t>第七章  大修理管理</w:t>
      </w:r>
      <w:bookmarkEnd w:id="374"/>
      <w:bookmarkEnd w:id="375"/>
      <w:bookmarkEnd w:id="376"/>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第三十九条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站场工艺或设备因技术淘汰、设备故障失效、工艺调整或自然灾害等原因，造成原有功能部分不适应或丧失，不能发挥正常的生产能力和性能，不能满足安全生产和环保等要求，应对其进行修复和功能改善，开展大修理改造。</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第四十条</w:t>
      </w:r>
      <w:r>
        <w:rPr>
          <w:rFonts w:hint="eastAsia" w:ascii="方正仿宋简体" w:hAnsi="方正仿宋简体" w:eastAsia="方正仿宋简体" w:cs="方正仿宋简体"/>
          <w:color w:val="000000"/>
          <w:sz w:val="28"/>
          <w:szCs w:val="28"/>
        </w:rPr>
        <w:t xml:space="preserve">  站场工艺设备及配套设施发生故障或存在安全隐患，不能确保正常生产或安全运行时，公司利用自控费用及时维修整改。</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第四十一条</w:t>
      </w:r>
      <w:r>
        <w:rPr>
          <w:rFonts w:hint="eastAsia" w:ascii="方正仿宋简体" w:hAnsi="方正仿宋简体" w:eastAsia="方正仿宋简体" w:cs="方正仿宋简体"/>
          <w:color w:val="000000"/>
          <w:sz w:val="28"/>
          <w:szCs w:val="28"/>
        </w:rPr>
        <w:t xml:space="preserve">  输配气站大修论证与立项应遵循“专业论证，统一立项”的原则，要杜绝一个站场多个大修项目或多处申报立项问题的产生。</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第四十二条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因不可抗力因素或突发性原因，导致输配气站无法正常运行或危及安全，或市场发生重大变化，需立即进行开展修理或整改的，公司需先上报四川川港，经四川川港上报西油分公后同意后，尽快开展相关工作，并及时完善相关资料和手续，在分控大修调整计划中做相应调整。</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第四十三条  </w:t>
      </w:r>
      <w:r>
        <w:rPr>
          <w:rFonts w:hint="eastAsia" w:ascii="方正仿宋简体" w:hAnsi="方正仿宋简体" w:eastAsia="方正仿宋简体" w:cs="方正仿宋简体"/>
          <w:color w:val="000000"/>
          <w:sz w:val="28"/>
          <w:szCs w:val="28"/>
        </w:rPr>
        <w:t>输配气站分控大修理项目的实施管理必须按照建设项目管理要求执行，确保项目实施的质量、安全、环保、费用及合规受控。输配气站分控大修理项目原则上由四川川港组织实施。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第四十四条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输配气站分控大修理项目的完工交接和验收实施分级管理，具体按照管道管理能力评价及分级管理的相关规定执行。</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77" w:name="_Toc18614"/>
      <w:bookmarkStart w:id="378" w:name="_Toc508012268"/>
      <w:bookmarkStart w:id="379" w:name="_Toc508016694"/>
      <w:r>
        <w:rPr>
          <w:rFonts w:hint="eastAsia" w:ascii="方正黑体简体" w:hAnsi="方正黑体简体" w:eastAsia="方正黑体简体" w:cs="方正黑体简体"/>
          <w:b w:val="0"/>
          <w:bCs/>
          <w:sz w:val="30"/>
          <w:szCs w:val="30"/>
          <w:lang w:eastAsia="zh-CN"/>
        </w:rPr>
        <w:t>第八章  HSE管理</w:t>
      </w:r>
      <w:bookmarkEnd w:id="377"/>
      <w:bookmarkEnd w:id="378"/>
      <w:bookmarkEnd w:id="379"/>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第四十五条</w:t>
      </w:r>
      <w:r>
        <w:rPr>
          <w:rFonts w:hint="eastAsia" w:ascii="方正仿宋简体" w:hAnsi="方正仿宋简体" w:eastAsia="方正仿宋简体" w:cs="方正仿宋简体"/>
          <w:color w:val="000000"/>
          <w:sz w:val="28"/>
          <w:szCs w:val="28"/>
        </w:rPr>
        <w:t xml:space="preserve">  各输配气站应每年至少开展一次危害因素辨识，风险辨识应由</w:t>
      </w:r>
      <w:r>
        <w:rPr>
          <w:rFonts w:hint="eastAsia" w:ascii="方正仿宋简体" w:hAnsi="方正仿宋简体" w:eastAsia="方正仿宋简体" w:cs="方正仿宋简体"/>
          <w:color w:val="000000"/>
          <w:sz w:val="28"/>
          <w:szCs w:val="28"/>
          <w:lang w:eastAsia="zh-CN"/>
        </w:rPr>
        <w:t>质量安全环保部</w:t>
      </w:r>
      <w:r>
        <w:rPr>
          <w:rFonts w:hint="eastAsia" w:ascii="方正仿宋简体" w:hAnsi="方正仿宋简体" w:eastAsia="方正仿宋简体" w:cs="方正仿宋简体"/>
          <w:color w:val="000000"/>
          <w:sz w:val="28"/>
          <w:szCs w:val="28"/>
        </w:rPr>
        <w:t>统一组织、站场全体员工参与，形成站场危险因素辨识及管理清单，对识别出的风险和隐患落实相应的控制措施。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第四十六条</w:t>
      </w:r>
      <w:r>
        <w:rPr>
          <w:rFonts w:hint="eastAsia" w:ascii="方正仿宋简体" w:hAnsi="方正仿宋简体" w:eastAsia="方正仿宋简体" w:cs="方正仿宋简体"/>
          <w:color w:val="000000"/>
          <w:sz w:val="28"/>
          <w:szCs w:val="28"/>
        </w:rPr>
        <w:t xml:space="preserve">  输配气站班组至少每周、公司至少半年开展一次输配气站的安全环保隐患排查。对发现的隐患应当积极组织治理，对不能立即治理的安全隐患，应当制定和落实监控措施，并告知岗位人员和相关人员在紧急情况下采取的应急措施。</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第四十七条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对严重威胁生产安全、随时可能发生安全事故的重大隐患，应当立即对隐患站场或设备进行停运整改。</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第四十八条 </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lang w:eastAsia="zh-CN"/>
        </w:rPr>
        <w:t>输配中心站</w:t>
      </w:r>
      <w:r>
        <w:rPr>
          <w:rFonts w:hint="eastAsia" w:ascii="方正仿宋简体" w:hAnsi="方正仿宋简体" w:eastAsia="方正仿宋简体" w:cs="方正仿宋简体"/>
          <w:color w:val="000000"/>
          <w:sz w:val="28"/>
          <w:szCs w:val="28"/>
        </w:rPr>
        <w:t>对输配气站岗位员工应知应会与安全生产技能加强培训。岗位员工应按照要求开展</w:t>
      </w:r>
      <w:r>
        <w:rPr>
          <w:rFonts w:hint="eastAsia" w:ascii="方正仿宋简体" w:hAnsi="方正仿宋简体" w:eastAsia="方正仿宋简体" w:cs="方正仿宋简体"/>
          <w:color w:val="000000"/>
          <w:sz w:val="28"/>
          <w:szCs w:val="28"/>
          <w:lang w:eastAsia="zh-CN"/>
        </w:rPr>
        <w:t>QHSE</w:t>
      </w:r>
      <w:r>
        <w:rPr>
          <w:rFonts w:hint="eastAsia" w:ascii="方正仿宋简体" w:hAnsi="方正仿宋简体" w:eastAsia="方正仿宋简体" w:cs="方正仿宋简体"/>
          <w:color w:val="000000"/>
          <w:sz w:val="28"/>
          <w:szCs w:val="28"/>
        </w:rPr>
        <w:t>活动，做到岗位“五个清楚”，即清楚本岗位的职责、清楚本岗位操作程序、清楚身边的危险源、清楚身边的隐患及控制措施、清楚应急预案（应急处置卡）。</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bCs/>
          <w:color w:val="000000"/>
          <w:sz w:val="28"/>
          <w:szCs w:val="28"/>
        </w:rPr>
      </w:pPr>
      <w:r>
        <w:rPr>
          <w:rFonts w:hint="eastAsia" w:ascii="方正仿宋简体" w:hAnsi="方正仿宋简体" w:eastAsia="方正仿宋简体" w:cs="方正仿宋简体"/>
          <w:b/>
          <w:color w:val="000000"/>
          <w:sz w:val="28"/>
          <w:szCs w:val="28"/>
        </w:rPr>
        <w:t>第四十九条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输配气站岗位员工应按照要求</w:t>
      </w:r>
      <w:r>
        <w:rPr>
          <w:rFonts w:hint="eastAsia" w:ascii="方正仿宋简体" w:hAnsi="方正仿宋简体" w:eastAsia="方正仿宋简体" w:cs="方正仿宋简体"/>
          <w:bCs/>
          <w:color w:val="000000"/>
          <w:sz w:val="28"/>
          <w:szCs w:val="28"/>
        </w:rPr>
        <w:t>正确维护和保养安全防护装置及设施，保证其完好、齐全、灵敏、有效。</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第五十条</w:t>
      </w:r>
      <w:r>
        <w:rPr>
          <w:rFonts w:hint="eastAsia" w:ascii="方正仿宋简体" w:hAnsi="方正仿宋简体" w:eastAsia="方正仿宋简体" w:cs="方正仿宋简体"/>
          <w:color w:val="000000"/>
          <w:sz w:val="28"/>
          <w:szCs w:val="28"/>
        </w:rPr>
        <w:t xml:space="preserve">  输配气站岗位员工应按照属地监督管理职责要求，开展站场准入、作业许可及现场监督管理工作，制止现场违章行为，确保作业与人员的安全。</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第五十一条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牵头组织输配气站岗位员工编制输配气站突发事件应急处置卡，每月组织一次演练，持续改进。</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第五十二条</w:t>
      </w:r>
      <w:r>
        <w:rPr>
          <w:rFonts w:hint="eastAsia" w:ascii="方正仿宋简体" w:hAnsi="方正仿宋简体" w:eastAsia="方正仿宋简体" w:cs="方正仿宋简体"/>
          <w:color w:val="000000"/>
          <w:sz w:val="28"/>
          <w:szCs w:val="28"/>
        </w:rPr>
        <w:t xml:space="preserve">  突发事件发生后，输配气站员工应立即启动应急处置程序，按应急处置卡的要求进行操作。</w:t>
      </w:r>
    </w:p>
    <w:p>
      <w:pPr>
        <w:pStyle w:val="12"/>
        <w:keepNext w:val="0"/>
        <w:keepLines w:val="0"/>
        <w:pageBreakBefore w:val="0"/>
        <w:widowControl w:val="0"/>
        <w:kinsoku/>
        <w:wordWrap/>
        <w:overflowPunct/>
        <w:topLinePunct w:val="0"/>
        <w:bidi w:val="0"/>
        <w:adjustRightInd w:val="0"/>
        <w:snapToGrid w:val="0"/>
        <w:spacing w:after="0" w:line="560" w:lineRule="exact"/>
        <w:ind w:firstLine="560" w:firstLineChars="200"/>
        <w:textAlignment w:val="auto"/>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80" w:name="_Toc508016695"/>
      <w:bookmarkStart w:id="381" w:name="_Toc508012269"/>
      <w:bookmarkStart w:id="382" w:name="_Toc8266"/>
      <w:r>
        <w:rPr>
          <w:rFonts w:hint="eastAsia" w:ascii="方正黑体简体" w:hAnsi="方正黑体简体" w:eastAsia="方正黑体简体" w:cs="方正黑体简体"/>
          <w:b w:val="0"/>
          <w:bCs/>
          <w:sz w:val="30"/>
          <w:szCs w:val="30"/>
          <w:lang w:eastAsia="zh-CN"/>
        </w:rPr>
        <w:t>第九章  资料与信息管理</w:t>
      </w:r>
      <w:bookmarkEnd w:id="380"/>
      <w:bookmarkEnd w:id="381"/>
      <w:bookmarkEnd w:id="382"/>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第五十三条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按四川川港统一标准建立健全输配气站及主要设备设施静态台帐、工艺安全信息、生产运行动态资料及生产管理综合资料，并按要求编制和上报各类报表。</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第五十四条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资料与信息的获取过程中，应实施逐级审查签署确认制，以确保资料与信息的真实可靠。</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第五十五条</w:t>
      </w:r>
      <w:r>
        <w:rPr>
          <w:rFonts w:hint="eastAsia" w:ascii="方正仿宋简体" w:hAnsi="方正仿宋简体" w:eastAsia="方正仿宋简体" w:cs="方正仿宋简体"/>
          <w:b/>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站场设置资料存放柜，对站场资料进行分类归档保存，方便查阅并注意保密，其中生产类资料保存期为2年。数字化资料无统一存储系统的，应每月进行电子档案备份。</w:t>
      </w:r>
    </w:p>
    <w:p>
      <w:pPr>
        <w:keepNext w:val="0"/>
        <w:keepLines w:val="0"/>
        <w:pageBreakBefore w:val="0"/>
        <w:widowControl w:val="0"/>
        <w:kinsoku/>
        <w:wordWrap/>
        <w:overflowPunct/>
        <w:topLinePunct w:val="0"/>
        <w:autoSpaceDE w:val="0"/>
        <w:autoSpaceDN w:val="0"/>
        <w:bidi w:val="0"/>
        <w:adjustRightInd w:val="0"/>
        <w:spacing w:line="560" w:lineRule="exact"/>
        <w:ind w:firstLine="562" w:firstLineChars="200"/>
        <w:textAlignment w:val="auto"/>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第五十六条</w:t>
      </w:r>
      <w:r>
        <w:rPr>
          <w:rFonts w:hint="eastAsia" w:ascii="方正仿宋简体" w:hAnsi="方正仿宋简体" w:eastAsia="方正仿宋简体" w:cs="方正仿宋简体"/>
          <w:color w:val="000000"/>
          <w:sz w:val="28"/>
          <w:szCs w:val="28"/>
        </w:rPr>
        <w:t xml:space="preserve">  资料与信息必须执行保密的相关规定，实施资料与信息的传输、借阅管理，确保资料与信息的完整性和安全性。</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83" w:name="_Toc27714"/>
      <w:bookmarkStart w:id="384" w:name="_Toc508016696"/>
      <w:bookmarkStart w:id="385" w:name="_Toc508012270"/>
      <w:r>
        <w:rPr>
          <w:rFonts w:hint="eastAsia" w:ascii="方正黑体简体" w:hAnsi="方正黑体简体" w:eastAsia="方正黑体简体" w:cs="方正黑体简体"/>
          <w:b w:val="0"/>
          <w:bCs/>
          <w:sz w:val="30"/>
          <w:szCs w:val="30"/>
          <w:lang w:eastAsia="zh-CN"/>
        </w:rPr>
        <w:t>第十章  监督考核</w:t>
      </w:r>
      <w:bookmarkEnd w:id="383"/>
      <w:bookmarkEnd w:id="384"/>
      <w:bookmarkEnd w:id="385"/>
    </w:p>
    <w:p>
      <w:pPr>
        <w:pStyle w:val="159"/>
        <w:keepNext w:val="0"/>
        <w:keepLines w:val="0"/>
        <w:pageBreakBefore w:val="0"/>
        <w:widowControl w:val="0"/>
        <w:kinsoku/>
        <w:wordWrap/>
        <w:overflowPunct/>
        <w:topLinePunct w:val="0"/>
        <w:bidi w:val="0"/>
        <w:adjustRightInd w:val="0"/>
        <w:snapToGrid w:val="0"/>
        <w:spacing w:line="560" w:lineRule="exact"/>
        <w:ind w:firstLine="562" w:firstLineChars="200"/>
        <w:jc w:val="left"/>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第五十七条</w:t>
      </w:r>
      <w:r>
        <w:rPr>
          <w:rFonts w:hint="eastAsia" w:ascii="方正仿宋简体" w:hAnsi="方正仿宋简体" w:eastAsia="方正仿宋简体" w:cs="方正仿宋简体"/>
          <w:color w:val="000000"/>
          <w:sz w:val="28"/>
          <w:szCs w:val="28"/>
        </w:rPr>
        <w:t xml:space="preserve">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公司每年将输配气站管理工作纳入各单位年度绩效考核，每年检查考核四次。</w:t>
      </w:r>
    </w:p>
    <w:p>
      <w:pPr>
        <w:pStyle w:val="159"/>
        <w:keepNext w:val="0"/>
        <w:keepLines w:val="0"/>
        <w:pageBreakBefore w:val="0"/>
        <w:widowControl w:val="0"/>
        <w:kinsoku/>
        <w:wordWrap/>
        <w:overflowPunct/>
        <w:topLinePunct w:val="0"/>
        <w:bidi w:val="0"/>
        <w:adjustRightInd w:val="0"/>
        <w:snapToGrid w:val="0"/>
        <w:spacing w:line="560" w:lineRule="exact"/>
        <w:ind w:firstLine="560" w:firstLineChars="200"/>
        <w:jc w:val="left"/>
        <w:textAlignment w:val="auto"/>
        <w:outlineLvl w:val="9"/>
        <w:rPr>
          <w:rFonts w:hint="eastAsia" w:ascii="方正仿宋简体" w:hAnsi="方正仿宋简体" w:eastAsia="方正仿宋简体" w:cs="方正仿宋简体"/>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lang w:eastAsia="zh-CN"/>
        </w:rPr>
      </w:pPr>
      <w:bookmarkStart w:id="386" w:name="_Toc1258"/>
      <w:bookmarkStart w:id="387" w:name="_Toc508012271"/>
      <w:bookmarkStart w:id="388" w:name="_Toc508016697"/>
      <w:r>
        <w:rPr>
          <w:rFonts w:hint="eastAsia" w:ascii="方正黑体简体" w:hAnsi="方正黑体简体" w:eastAsia="方正黑体简体" w:cs="方正黑体简体"/>
          <w:b w:val="0"/>
          <w:bCs/>
          <w:sz w:val="30"/>
          <w:szCs w:val="30"/>
          <w:lang w:eastAsia="zh-CN"/>
        </w:rPr>
        <w:t>第十一章  附  则</w:t>
      </w:r>
      <w:bookmarkEnd w:id="386"/>
      <w:bookmarkEnd w:id="387"/>
      <w:bookmarkEnd w:id="388"/>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第六十条  </w:t>
      </w:r>
      <w:r>
        <w:rPr>
          <w:rFonts w:hint="eastAsia" w:ascii="方正仿宋简体" w:hAnsi="方正仿宋简体" w:eastAsia="方正仿宋简体" w:cs="方正仿宋简体"/>
          <w:color w:val="000000"/>
          <w:sz w:val="28"/>
          <w:szCs w:val="28"/>
        </w:rPr>
        <w:t>本细则由</w:t>
      </w:r>
      <w:r>
        <w:rPr>
          <w:rFonts w:hint="eastAsia" w:ascii="方正仿宋简体" w:hAnsi="方正仿宋简体" w:eastAsia="方正仿宋简体" w:cs="方正仿宋简体"/>
          <w:color w:val="000000"/>
          <w:sz w:val="28"/>
          <w:szCs w:val="28"/>
          <w:lang w:eastAsia="zh-CN"/>
        </w:rPr>
        <w:t>生产运行部</w:t>
      </w:r>
      <w:r>
        <w:rPr>
          <w:rFonts w:hint="eastAsia" w:ascii="方正仿宋简体" w:hAnsi="方正仿宋简体" w:eastAsia="方正仿宋简体" w:cs="方正仿宋简体"/>
          <w:color w:val="000000"/>
          <w:sz w:val="28"/>
          <w:szCs w:val="28"/>
        </w:rPr>
        <w:t>负责解释。</w:t>
      </w:r>
    </w:p>
    <w:p>
      <w:pPr>
        <w:pStyle w:val="12"/>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b/>
          <w:color w:val="000000"/>
          <w:sz w:val="28"/>
          <w:szCs w:val="28"/>
        </w:rPr>
        <w:t xml:space="preserve">第六十一条  </w:t>
      </w:r>
      <w:r>
        <w:rPr>
          <w:rFonts w:hint="eastAsia" w:ascii="方正仿宋简体" w:hAnsi="方正仿宋简体" w:eastAsia="方正仿宋简体" w:cs="方正仿宋简体"/>
          <w:color w:val="000000"/>
          <w:sz w:val="28"/>
          <w:szCs w:val="28"/>
        </w:rPr>
        <w:t>本细则自发布之日起执行。</w:t>
      </w:r>
    </w:p>
    <w:p>
      <w:pPr>
        <w:keepNext w:val="0"/>
        <w:keepLines w:val="0"/>
        <w:pageBreakBefore w:val="0"/>
        <w:widowControl w:val="0"/>
        <w:kinsoku/>
        <w:wordWrap/>
        <w:overflowPunct/>
        <w:topLinePunct w:val="0"/>
        <w:autoSpaceDE/>
        <w:autoSpaceDN/>
        <w:bidi w:val="0"/>
        <w:spacing w:line="560" w:lineRule="exact"/>
        <w:ind w:firstLine="562" w:firstLineChars="200"/>
        <w:jc w:val="center"/>
        <w:textAlignment w:val="auto"/>
        <w:rPr>
          <w:rFonts w:hint="eastAsia" w:ascii="方正仿宋简体" w:hAnsi="方正仿宋简体" w:eastAsia="方正仿宋简体" w:cs="方正仿宋简体"/>
          <w:b/>
          <w:bCs/>
          <w:sz w:val="28"/>
          <w:szCs w:val="28"/>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spacing w:line="640" w:lineRule="exact"/>
        <w:rPr>
          <w:rFonts w:hint="eastAsia" w:ascii="方正黑体简体" w:hAnsi="方正黑体简体" w:eastAsia="方正黑体简体" w:cs="方正黑体简体"/>
          <w:b/>
          <w:bCs/>
          <w:sz w:val="36"/>
          <w:szCs w:val="36"/>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389" w:name="_Toc14666"/>
      <w:bookmarkStart w:id="390" w:name="_Toc26368"/>
      <w:bookmarkStart w:id="391" w:name="_Toc10158"/>
      <w:bookmarkStart w:id="392" w:name="_Toc22347"/>
      <w:bookmarkStart w:id="393" w:name="_Toc6293"/>
      <w:bookmarkStart w:id="394" w:name="_Toc4456"/>
      <w:bookmarkStart w:id="395" w:name="_Toc26869"/>
      <w:bookmarkStart w:id="396" w:name="_Toc14455"/>
      <w:bookmarkStart w:id="397" w:name="_Toc21142"/>
      <w:bookmarkStart w:id="398" w:name="_Toc22225"/>
      <w:bookmarkStart w:id="399" w:name="_Toc5046"/>
      <w:bookmarkStart w:id="400" w:name="_Toc10036"/>
      <w:bookmarkStart w:id="401" w:name="_Toc24220"/>
      <w:bookmarkStart w:id="402" w:name="_Toc23362"/>
      <w:bookmarkStart w:id="403" w:name="_Toc13476"/>
      <w:bookmarkStart w:id="404" w:name="_Toc12083"/>
      <w:bookmarkStart w:id="405" w:name="_Toc11384"/>
      <w:bookmarkStart w:id="406" w:name="_Toc21462"/>
      <w:bookmarkStart w:id="407" w:name="_Toc20049"/>
      <w:r>
        <w:rPr>
          <w:rFonts w:hint="eastAsia" w:ascii="方正小标宋简体" w:eastAsia="方正小标宋简体"/>
          <w:b w:val="0"/>
          <w:bCs w:val="0"/>
          <w:sz w:val="36"/>
          <w:szCs w:val="36"/>
        </w:rPr>
        <w:t>中油南充燃气有限责任公司管道</w:t>
      </w:r>
      <w:r>
        <w:rPr>
          <w:rFonts w:hint="eastAsia" w:ascii="方正小标宋简体" w:eastAsia="方正小标宋简体"/>
          <w:b w:val="0"/>
          <w:bCs w:val="0"/>
          <w:sz w:val="36"/>
          <w:szCs w:val="36"/>
          <w:lang w:eastAsia="zh-CN"/>
        </w:rPr>
        <w:t>安全</w:t>
      </w:r>
      <w:r>
        <w:rPr>
          <w:rFonts w:hint="eastAsia" w:ascii="方正小标宋简体" w:eastAsia="方正小标宋简体"/>
          <w:b w:val="0"/>
          <w:bCs w:val="0"/>
          <w:sz w:val="36"/>
          <w:szCs w:val="36"/>
        </w:rPr>
        <w:t>管理</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Fonts w:hint="eastAsia" w:ascii="方正小标宋简体" w:eastAsia="方正小标宋简体"/>
          <w:b w:val="0"/>
          <w:bCs w:val="0"/>
          <w:sz w:val="36"/>
          <w:szCs w:val="36"/>
          <w:lang w:eastAsia="zh-CN"/>
        </w:rPr>
        <w:t>制度</w:t>
      </w:r>
      <w:bookmarkEnd w:id="407"/>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bCs/>
          <w:sz w:val="30"/>
          <w:szCs w:val="30"/>
        </w:rPr>
      </w:pPr>
      <w:r>
        <w:rPr>
          <w:rFonts w:hint="eastAsia" w:ascii="方正黑体简体" w:hAnsi="宋体" w:eastAsia="方正黑体简体"/>
          <w:b w:val="0"/>
          <w:bCs w:val="0"/>
          <w:sz w:val="30"/>
          <w:szCs w:val="30"/>
          <w:lang w:eastAsia="zh-CN"/>
        </w:rPr>
        <w:t>第一章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rPr>
        <w:t xml:space="preserve"> 总</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sz w:val="28"/>
          <w:szCs w:val="28"/>
        </w:rPr>
        <w:t xml:space="preserve">  为规范中油南充燃气有限责任公司（以下简称南燃司）管道业务管理，实现对管道全生命周期的完整性管理，降低管道系统运行风险。依据国家相关技术规范和西南油气田分公司、川港燃气有限责任公司有关管道管理要求，结合公司的实际情况，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第二条</w:t>
      </w:r>
      <w:r>
        <w:rPr>
          <w:rFonts w:hint="eastAsia" w:ascii="方正仿宋简体" w:hAnsi="方正仿宋简体" w:eastAsia="方正仿宋简体" w:cs="方正仿宋简体"/>
          <w:sz w:val="28"/>
          <w:szCs w:val="28"/>
        </w:rPr>
        <w:t xml:space="preserve">  管道定义。是指将天然气（或燃气）从甲地通过密闭方式输送到乙地的通道及其附属设施。包括金属与非金属管道、管道附件和管道附属设施。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第三条</w:t>
      </w:r>
      <w:r>
        <w:rPr>
          <w:rFonts w:hint="eastAsia" w:ascii="方正仿宋简体" w:hAnsi="方正仿宋简体" w:eastAsia="方正仿宋简体" w:cs="方正仿宋简体"/>
          <w:sz w:val="28"/>
          <w:szCs w:val="28"/>
        </w:rPr>
        <w:t xml:space="preserve">  管道若工作压力大于或者等于0.1Mpa（表压），且公称直径大于50mm的应属于压力管道，其管理应当满足《中华人民共和国特种设备安全法》。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第四条 </w:t>
      </w:r>
      <w:r>
        <w:rPr>
          <w:rFonts w:hint="eastAsia" w:ascii="方正仿宋简体" w:hAnsi="方正仿宋简体" w:eastAsia="方正仿宋简体" w:cs="方正仿宋简体"/>
          <w:sz w:val="28"/>
          <w:szCs w:val="28"/>
        </w:rPr>
        <w:t xml:space="preserve"> 输气管道。是指将上游输配气站（或集输站）净化天然气输往公司门站（配气站或撬装站），并采用《输气管道工程设计规范》GB50251设计的天然气输送管道及其附属设施。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第五条</w:t>
      </w:r>
      <w:r>
        <w:rPr>
          <w:rFonts w:hint="eastAsia" w:ascii="方正仿宋简体" w:hAnsi="方正仿宋简体" w:eastAsia="方正仿宋简体" w:cs="方正仿宋简体"/>
          <w:sz w:val="28"/>
          <w:szCs w:val="28"/>
        </w:rPr>
        <w:t xml:space="preserve">  燃气管道。是指将门站（配气站或撬装站）天然气输往各用户，采用《城镇燃气设计规范》GB50028设计的天然气输送管道及其附属设施。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第六条</w:t>
      </w:r>
      <w:r>
        <w:rPr>
          <w:rFonts w:hint="eastAsia" w:ascii="方正仿宋简体" w:hAnsi="方正仿宋简体" w:eastAsia="方正仿宋简体" w:cs="方正仿宋简体"/>
          <w:sz w:val="28"/>
          <w:szCs w:val="28"/>
        </w:rPr>
        <w:t xml:space="preserve">  管道附属设施。是指管道的配套设施与保护设施，包括：阀室（阀井）、绝缘接头、调压箱（或调压计量撬）、地面标示（板、桩、牌）、检测（检查）桩、阳极包（阳极地床）、阴极保护站、护坡及堡坎等。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第七条</w:t>
      </w:r>
      <w:r>
        <w:rPr>
          <w:rFonts w:hint="eastAsia" w:ascii="方正仿宋简体" w:hAnsi="方正仿宋简体" w:eastAsia="方正仿宋简体" w:cs="方正仿宋简体"/>
          <w:sz w:val="28"/>
          <w:szCs w:val="28"/>
        </w:rPr>
        <w:t xml:space="preserve">  管道管理范围。本办法管道管理范围是指：</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一、输气管道及其附属设施、燃气管道及其附属设施；</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二、居民户内管道。是指入户立管到计量表前（含表）所有管道及其附属设施；</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三、商用（集体）、工业用户燃气管道。是指交接计量表前（含表）的所有管道及其附属设施。</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第八条 </w:t>
      </w:r>
      <w:r>
        <w:rPr>
          <w:rFonts w:hint="eastAsia" w:ascii="方正仿宋简体" w:hAnsi="方正仿宋简体" w:eastAsia="方正仿宋简体" w:cs="方正仿宋简体"/>
          <w:sz w:val="28"/>
          <w:szCs w:val="28"/>
        </w:rPr>
        <w:t xml:space="preserve"> 燃气管道压力分级。按照《城镇燃气设计规范》GB50028燃气管道分为高压A、B级，次高压A、B级，中压A、B级和低压共七级。</w:t>
      </w:r>
    </w:p>
    <w:p>
      <w:pPr>
        <w:keepNext w:val="0"/>
        <w:keepLines w:val="0"/>
        <w:pageBreakBefore w:val="0"/>
        <w:widowControl w:val="0"/>
        <w:kinsoku/>
        <w:wordWrap/>
        <w:overflowPunct/>
        <w:topLinePunct w:val="0"/>
        <w:autoSpaceDE/>
        <w:autoSpaceDN/>
        <w:bidi w:val="0"/>
        <w:adjustRightInd w:val="0"/>
        <w:snapToGrid w:val="0"/>
        <w:spacing w:before="240"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第九条</w:t>
      </w:r>
      <w:r>
        <w:rPr>
          <w:rFonts w:hint="eastAsia" w:ascii="方正仿宋简体" w:hAnsi="方正仿宋简体" w:eastAsia="方正仿宋简体" w:cs="方正仿宋简体"/>
          <w:sz w:val="28"/>
          <w:szCs w:val="28"/>
        </w:rPr>
        <w:t xml:space="preserve">  适用范围。本办法适用于公司所属规划建设、在役运行、建成但未投运及停运待报废的管道管理。</w:t>
      </w:r>
    </w:p>
    <w:p>
      <w:pPr>
        <w:keepNext w:val="0"/>
        <w:keepLines w:val="0"/>
        <w:pageBreakBefore w:val="0"/>
        <w:widowControl w:val="0"/>
        <w:kinsoku/>
        <w:wordWrap/>
        <w:overflowPunct/>
        <w:topLinePunct w:val="0"/>
        <w:autoSpaceDE/>
        <w:autoSpaceDN/>
        <w:bidi w:val="0"/>
        <w:adjustRightInd w:val="0"/>
        <w:snapToGrid w:val="0"/>
        <w:spacing w:before="240"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第二章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 xml:space="preserve"> 管理机构与职责</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第十条</w:t>
      </w:r>
      <w:r>
        <w:rPr>
          <w:rFonts w:hint="eastAsia" w:ascii="方正仿宋简体" w:hAnsi="方正仿宋简体" w:eastAsia="方正仿宋简体" w:cs="方正仿宋简体"/>
          <w:sz w:val="28"/>
          <w:szCs w:val="28"/>
        </w:rPr>
        <w:t xml:space="preserve">  管道业务管理领导小组。公司成立以经理和党委书记为组长，副经理为副组长，各部室负责人为成员的管道业务管理领导小组。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主要职责：</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一、负责公司管道业务管理的统一组织和领导，完善机构与人员配置；</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二、建立完善管道业务管理相关制度与绩效考核机制，并指导、监督检查；</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三、负责审核和下达管道业务年度工作计划，并组织检查考核；</w:t>
      </w:r>
    </w:p>
    <w:p>
      <w:pPr>
        <w:keepNext w:val="0"/>
        <w:keepLines w:val="0"/>
        <w:pageBreakBefore w:val="0"/>
        <w:widowControl w:val="0"/>
        <w:tabs>
          <w:tab w:val="right" w:pos="1440"/>
          <w:tab w:val="right" w:pos="1800"/>
          <w:tab w:val="right" w:pos="1980"/>
          <w:tab w:val="right" w:pos="2700"/>
          <w:tab w:val="right" w:pos="4320"/>
          <w:tab w:val="right" w:pos="4500"/>
          <w:tab w:val="right" w:pos="4680"/>
        </w:tabs>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四、负责组织审查公司的管道新建、改扩建、大修项目的方案和设计审查，并组织实施；</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五、负责管道重大事故（事件）分析与应急处置。</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六、负责管道完整性管理的实施和信息化系统建设工作；</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七、负责管道业务管理费用预算与支付管理。</w:t>
      </w:r>
    </w:p>
    <w:p>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第十一条 </w:t>
      </w:r>
      <w:r>
        <w:rPr>
          <w:rFonts w:hint="eastAsia" w:ascii="方正仿宋简体" w:hAnsi="方正仿宋简体" w:eastAsia="方正仿宋简体" w:cs="方正仿宋简体"/>
          <w:sz w:val="28"/>
          <w:szCs w:val="28"/>
        </w:rPr>
        <w:t xml:space="preserve"> 各部门依据部门职能履行相应管理职责。</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一、经理党委办：负责管道管理人员配置和培训管理；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w:t>
      </w:r>
      <w:r>
        <w:rPr>
          <w:rFonts w:hint="eastAsia" w:ascii="方正仿宋简体" w:hAnsi="方正仿宋简体" w:eastAsia="方正仿宋简体" w:cs="方正仿宋简体"/>
          <w:sz w:val="28"/>
          <w:szCs w:val="28"/>
          <w:lang w:eastAsia="zh-CN"/>
        </w:rPr>
        <w:t>财务资产部</w:t>
      </w:r>
      <w:r>
        <w:rPr>
          <w:rFonts w:hint="eastAsia" w:ascii="方正仿宋简体" w:hAnsi="方正仿宋简体" w:eastAsia="方正仿宋简体" w:cs="方正仿宋简体"/>
          <w:sz w:val="28"/>
          <w:szCs w:val="28"/>
        </w:rPr>
        <w:t>：负责管道业务资金预算管理；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：负责管道项目前期工作、投资批复、管道管理技术装备计划管理；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：负责管道业务</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管理，负责管道事故调查与处理，参与管道危害与风险识别、隐患管理工作。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1.负责管道的工艺技术、计量和天然气气质管理；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2.负责完整性管理体系的建设和持续改进，指导完整性管理工作，并组织对整性管理工作进行审核；</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3.负责输配站及管网设施的日常生产、检维修及应急处置等生产运行与技术管理；负责自然与地质灾害防治管理；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4.负责设备、特种设备的生产与技术管理；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5.负责SCADA系统信息化管理工作；</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6.组织开展管道危害与风险识别、隐患治理、应急处置等管理工作，建立管道安全预案并定期组织演练；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7.负责管道的规划设计、报规、验收、报备和注册登记。</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w:t>
      </w:r>
      <w:r>
        <w:rPr>
          <w:rFonts w:hint="eastAsia" w:ascii="方正仿宋简体" w:hAnsi="方正仿宋简体" w:eastAsia="方正仿宋简体" w:cs="方正仿宋简体"/>
          <w:sz w:val="28"/>
          <w:szCs w:val="28"/>
          <w:lang w:eastAsia="zh-CN"/>
        </w:rPr>
        <w:t>管道管理部</w:t>
      </w:r>
      <w:r>
        <w:rPr>
          <w:rFonts w:hint="eastAsia" w:ascii="方正仿宋简体" w:hAnsi="方正仿宋简体" w:eastAsia="方正仿宋简体" w:cs="方正仿宋简体"/>
          <w:sz w:val="28"/>
          <w:szCs w:val="28"/>
        </w:rPr>
        <w:t>：</w:t>
      </w:r>
    </w:p>
    <w:p>
      <w:pPr>
        <w:keepNext w:val="0"/>
        <w:keepLines w:val="0"/>
        <w:pageBreakBefore w:val="0"/>
        <w:widowControl w:val="0"/>
        <w:numPr>
          <w:ilvl w:val="0"/>
          <w:numId w:val="10"/>
        </w:numPr>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负责编制并上报公司管道业务及完整性管理年度工作计划，并组织实施；</w:t>
      </w:r>
    </w:p>
    <w:p>
      <w:pPr>
        <w:keepNext w:val="0"/>
        <w:keepLines w:val="0"/>
        <w:pageBreakBefore w:val="0"/>
        <w:widowControl w:val="0"/>
        <w:numPr>
          <w:ilvl w:val="0"/>
          <w:numId w:val="10"/>
        </w:numPr>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协助</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开展管道完整性管理体系的建设和持续改进；</w:t>
      </w:r>
    </w:p>
    <w:p>
      <w:pPr>
        <w:keepNext w:val="0"/>
        <w:keepLines w:val="0"/>
        <w:pageBreakBefore w:val="0"/>
        <w:widowControl w:val="0"/>
        <w:numPr>
          <w:ilvl w:val="0"/>
          <w:numId w:val="10"/>
        </w:numPr>
        <w:kinsoku/>
        <w:wordWrap/>
        <w:overflowPunct/>
        <w:topLinePunct w:val="0"/>
        <w:autoSpaceDE/>
        <w:autoSpaceDN/>
        <w:bidi w:val="0"/>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负责管道完整性管理数据的整合、归档、上报，及时更新管道信息平台和失效数据库；</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负责管道的检测、评价、缺陷修复、检维修等管理工作；</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负责管道完整性、GIS系统管理工作；</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参与管道危害与风险识别、隐患管理工作；</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负责制定管道巡护方案并指导、监督、考核管道巡护工作；</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负责业务范围内的技术培训工作。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七、燃气</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1.负责管道的新建、改建、扩建的实施及报建、报监工作；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2.组织实施管道缺陷修复、检维修及管道停气碰口工作；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3.协助</w:t>
      </w:r>
      <w:r>
        <w:rPr>
          <w:rFonts w:hint="eastAsia" w:ascii="方正仿宋简体" w:hAnsi="方正仿宋简体" w:eastAsia="方正仿宋简体" w:cs="方正仿宋简体"/>
          <w:sz w:val="28"/>
          <w:szCs w:val="28"/>
          <w:lang w:eastAsia="zh-CN"/>
        </w:rPr>
        <w:t>管道管理部</w:t>
      </w:r>
      <w:r>
        <w:rPr>
          <w:rFonts w:hint="eastAsia" w:ascii="方正仿宋简体" w:hAnsi="方正仿宋简体" w:eastAsia="方正仿宋简体" w:cs="方正仿宋简体"/>
          <w:sz w:val="28"/>
          <w:szCs w:val="28"/>
        </w:rPr>
        <w:t>制定管道巡护方案，实施管道保护工作，建立管道失效信息台账，并实施管道隐患整治工作；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4.负责管道及附属设施的维护保养工作；组织实施停气、通气及应急抢险等工作。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5.参与管道危害与风险识别，协助</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建立管道安全预案并定期组织演练，并组织实施应急处置工作；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6.协助</w:t>
      </w:r>
      <w:r>
        <w:rPr>
          <w:rFonts w:hint="eastAsia" w:ascii="方正仿宋简体" w:hAnsi="方正仿宋简体" w:eastAsia="方正仿宋简体" w:cs="方正仿宋简体"/>
          <w:sz w:val="28"/>
          <w:szCs w:val="28"/>
          <w:lang w:eastAsia="zh-CN"/>
        </w:rPr>
        <w:t>管道管理部</w:t>
      </w:r>
      <w:r>
        <w:rPr>
          <w:rFonts w:hint="eastAsia" w:ascii="方正仿宋简体" w:hAnsi="方正仿宋简体" w:eastAsia="方正仿宋简体" w:cs="方正仿宋简体"/>
          <w:sz w:val="28"/>
          <w:szCs w:val="28"/>
        </w:rPr>
        <w:t>完成管道完整性管理数据的录取、整合、上报，及时更新管道信息平台和失效数据库。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7.负责业务范围内的技术培训工作。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八、客户中心：</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负责用户户内燃气管道安全检查工作；</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负责居民用户欠费停气及恢复供气，非居民用户欠费停开气的任务下达；</w:t>
      </w:r>
    </w:p>
    <w:p>
      <w:pPr>
        <w:keepNext w:val="0"/>
        <w:keepLines w:val="0"/>
        <w:pageBreakBefore w:val="0"/>
        <w:widowControl w:val="0"/>
        <w:numPr>
          <w:ilvl w:val="0"/>
          <w:numId w:val="11"/>
        </w:numPr>
        <w:kinsoku/>
        <w:wordWrap/>
        <w:overflowPunct/>
        <w:topLinePunct w:val="0"/>
        <w:autoSpaceDE/>
        <w:autoSpaceDN/>
        <w:bidi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协助</w:t>
      </w:r>
      <w:r>
        <w:rPr>
          <w:rFonts w:hint="eastAsia" w:ascii="方正仿宋简体" w:hAnsi="方正仿宋简体" w:eastAsia="方正仿宋简体" w:cs="方正仿宋简体"/>
          <w:sz w:val="28"/>
          <w:szCs w:val="28"/>
          <w:lang w:eastAsia="zh-CN"/>
        </w:rPr>
        <w:t>管道管理部</w:t>
      </w:r>
      <w:r>
        <w:rPr>
          <w:rFonts w:hint="eastAsia" w:ascii="方正仿宋简体" w:hAnsi="方正仿宋简体" w:eastAsia="方正仿宋简体" w:cs="方正仿宋简体"/>
          <w:sz w:val="28"/>
          <w:szCs w:val="28"/>
        </w:rPr>
        <w:t>开展用户管道完整性管理数据的录取、整合、上报工作，并及时更新用户管道信息。</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w:t>
      </w:r>
      <w:r>
        <w:rPr>
          <w:rFonts w:hint="eastAsia" w:ascii="方正仿宋简体" w:hAnsi="方正仿宋简体" w:eastAsia="方正仿宋简体" w:cs="方正仿宋简体"/>
          <w:sz w:val="28"/>
          <w:szCs w:val="28"/>
          <w:lang w:eastAsia="zh-CN"/>
        </w:rPr>
        <w:t>输配中心站</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1.负责落实场站完整性管理体系的建设和持续改进；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2.负责实施输配站的日常生产、加臭、检维修及应急处置等工作；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3.参与场站危害与风险识别、隐患治理、应急处置，协助</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建立安全预案并定期组织演练；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4.协助</w:t>
      </w:r>
      <w:r>
        <w:rPr>
          <w:rFonts w:hint="eastAsia" w:ascii="方正仿宋简体" w:hAnsi="方正仿宋简体" w:eastAsia="方正仿宋简体" w:cs="方正仿宋简体"/>
          <w:sz w:val="28"/>
          <w:szCs w:val="28"/>
          <w:lang w:eastAsia="zh-CN"/>
        </w:rPr>
        <w:t>生产运行部</w:t>
      </w:r>
      <w:r>
        <w:rPr>
          <w:rFonts w:hint="eastAsia" w:ascii="方正仿宋简体" w:hAnsi="方正仿宋简体" w:eastAsia="方正仿宋简体" w:cs="方正仿宋简体"/>
          <w:sz w:val="28"/>
          <w:szCs w:val="28"/>
        </w:rPr>
        <w:t>完成场站完整性管理数据的录取、整合、上报工作，及时更新场站信息。</w:t>
      </w:r>
    </w:p>
    <w:p>
      <w:pPr>
        <w:spacing w:line="560" w:lineRule="exact"/>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第三章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管道规划与设计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第十二条</w:t>
      </w:r>
      <w:r>
        <w:rPr>
          <w:rFonts w:hint="eastAsia" w:ascii="方正仿宋简体" w:hAnsi="方正仿宋简体" w:eastAsia="方正仿宋简体" w:cs="方正仿宋简体"/>
          <w:sz w:val="28"/>
          <w:szCs w:val="28"/>
        </w:rPr>
        <w:t xml:space="preserve">  管道规划条件。管道建设规划至少应满足以下条件：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一、管道路由符合城市（乡）建设总体规划要求，并取得属地政府规划部门的管道建设规划许可证（或管道路由批复文件）；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二、管道材质与设计参数与气源工况条件相匹配；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三、管道输送能力与用气负荷分布相匹配，且有一定的富余量；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四、满足国家法律法规和技术规范的相关要求。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管道规划应具有前瞻性和系统性，可根据城市建设、市场区域、气源条件、负荷分布、经济能力等综合考虑，远中近相结合。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第十三条</w:t>
      </w:r>
      <w:r>
        <w:rPr>
          <w:rFonts w:hint="eastAsia" w:ascii="方正仿宋简体" w:hAnsi="方正仿宋简体" w:eastAsia="方正仿宋简体" w:cs="方正仿宋简体"/>
          <w:sz w:val="28"/>
          <w:szCs w:val="28"/>
        </w:rPr>
        <w:t xml:space="preserve">  管道建设专项评价。管道建设项目专项评价包括环境影响评价、安全预评价、职业卫生评价、地质灾害危险性评估、压覆矿产资源调查评估、地震安全性评估、水土保持方案、节能评价、防洪影响评价等。专项评价工作应选择具备相应资质的评价单位承担。管道建设专项评价项目可根据上级管理部门要求、地方政府立项需求和管理规定来选择确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第十四条 </w:t>
      </w:r>
      <w:r>
        <w:rPr>
          <w:rFonts w:hint="eastAsia" w:ascii="方正仿宋简体" w:hAnsi="方正仿宋简体" w:eastAsia="方正仿宋简体" w:cs="方正仿宋简体"/>
          <w:sz w:val="28"/>
          <w:szCs w:val="28"/>
        </w:rPr>
        <w:t xml:space="preserve"> 管道设计单位与设计人员资格。设计单位应具有与管道工程业务相适应的工程设计资质、压力管道设计资质、建筑工程设计资质以及相关辅助专业（如压力容器、消防、防雷等）设计资质。管道专业设计人员应具有压力管道设计经验，审批人员应具有相对应的压力管道设计审批资格证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第十五条</w:t>
      </w:r>
      <w:r>
        <w:rPr>
          <w:rFonts w:hint="eastAsia" w:ascii="方正仿宋简体" w:hAnsi="方正仿宋简体" w:eastAsia="方正仿宋简体" w:cs="方正仿宋简体"/>
          <w:sz w:val="28"/>
          <w:szCs w:val="28"/>
        </w:rPr>
        <w:t xml:space="preserve">  管道设计阶段划分。管道设计阶段的划分应满足项目决策、投资、效益、安全等审查需要。一般原则是：长距离输气管道应按照可研、初设、施工图三阶段设计；城市输配管道工程可采用初设代可研、施工图二阶段设计；一般小管道支线工程、用户工程可直接进行施工图设计。</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sz w:val="28"/>
          <w:szCs w:val="28"/>
        </w:rPr>
        <w:t xml:space="preserve">  管道工程设计应本着技术先进、经济合理、安全可靠的原则进行设计，材料、设备应选择质量优良、性能可靠、维护便利的产品。设计文件应组织相关专业技术人员（或专家）进行审查，上级管理部门有特殊要求的按上级管理部门要求执行。</w:t>
      </w:r>
    </w:p>
    <w:p>
      <w:pPr>
        <w:jc w:val="center"/>
        <w:rPr>
          <w:rFonts w:hint="eastAsia" w:ascii="宋体" w:hAnsi="宋体"/>
          <w:b/>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第四章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管道施工与验收</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第十七条</w:t>
      </w:r>
      <w:r>
        <w:rPr>
          <w:rFonts w:hint="eastAsia" w:ascii="方正仿宋简体" w:hAnsi="方正仿宋简体" w:eastAsia="方正仿宋简体" w:cs="方正仿宋简体"/>
          <w:sz w:val="28"/>
          <w:szCs w:val="28"/>
        </w:rPr>
        <w:t xml:space="preserve">  管道工程施工、监理、检测必须具有相对应的施工资质。输送天然气压力管道安装资质要求见附件一。管道工程施工应当取得地方行政建设主管部门颁发的施工许可证。施工管理执行西南油气田公司《工程项目建设管理办法》《城镇燃气生产技术管理指导意见》。</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第十八条</w:t>
      </w:r>
      <w:r>
        <w:rPr>
          <w:rFonts w:hint="eastAsia" w:ascii="方正仿宋简体" w:hAnsi="方正仿宋简体" w:eastAsia="方正仿宋简体" w:cs="方正仿宋简体"/>
          <w:sz w:val="28"/>
          <w:szCs w:val="28"/>
        </w:rPr>
        <w:t xml:space="preserve">  压力管道属于特种设备，安装与使用必须按照《中华人民共和国特种设备安全法》进行申报、监督、检验，安装前必须按要求办理相关登记，安装后办理使用登记证书。</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第十九条</w:t>
      </w:r>
      <w:r>
        <w:rPr>
          <w:rFonts w:hint="eastAsia" w:ascii="方正仿宋简体" w:hAnsi="方正仿宋简体" w:eastAsia="方正仿宋简体" w:cs="方正仿宋简体"/>
          <w:sz w:val="28"/>
          <w:szCs w:val="28"/>
        </w:rPr>
        <w:t xml:space="preserve">  施工、监理、检测等技术服务单位应严格按照技术标准、设计文件和竣工验收有关要求收集整理有关施工技术资料、隐蔽工程资料，绘制竣工图，编制竣工资料。工程资料应与工程建设进度同步，并与工程建设实际情况相符，及时、真实、准确、详尽地反映工程建设情况，并在合同规定的时间内提交公司。</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bookmarkStart w:id="408" w:name="OLE_LINK9"/>
      <w:r>
        <w:rPr>
          <w:rFonts w:hint="eastAsia" w:ascii="方正仿宋简体" w:hAnsi="方正仿宋简体" w:eastAsia="方正仿宋简体" w:cs="方正仿宋简体"/>
          <w:b/>
          <w:sz w:val="28"/>
          <w:szCs w:val="28"/>
        </w:rPr>
        <w:t>第二十条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管道建设期完整性管理。建设期数据的采集内容包括管道设计资料、施工资料、管道及附属设施基础属性数据、管道中心线测量数据、地面标识测量数据及管道两侧一定范围内地理信息和环境数据等，具体按照西南油气田分公司管道完整性管理信息系统的数据管理要求执行。</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第二十一条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管道工程完工交接。完工交接管理严格按照川港公司《工程项目完工交接实施细则》《城镇燃气生产技术管理指导意见》执行。</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第二十二条</w:t>
      </w:r>
      <w:r>
        <w:rPr>
          <w:rFonts w:hint="eastAsia" w:ascii="方正仿宋简体" w:hAnsi="方正仿宋简体" w:eastAsia="方正仿宋简体" w:cs="方正仿宋简体"/>
          <w:sz w:val="28"/>
          <w:szCs w:val="28"/>
        </w:rPr>
        <w:t xml:space="preserve">  管道投产试运行条件。管道投运应当满足以下基本条件：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一、人员配备到位。专业技术人员、设备厂方调试人员到位；操作人员按规定配备齐全，并经专业培训取证，持证上岗；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二、生产资料、消防器材、工器具及各类安全警示标识到位；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三、设备调试合格，保护联锁和报警装置经试验可靠；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四、制订有应急预案，并开展了应急演练；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五、完工交接合格。</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第二十三条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管道投产运行前应编制投运方案，开展启动前安全检查（PSSR）工作，进行安全技术交底。</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投产试运期间，所有操作应按照试运行投产方案和操作规程的要求进行，录取运行参数及其相关数据，记录整个试运行投产过程中的重要事件。</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投产试运结束后，应编制投产试运行工作总结，汇总投产资料，并在投产后3个月内由公司组卷归档。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第二十四条</w:t>
      </w:r>
      <w:r>
        <w:rPr>
          <w:rFonts w:hint="eastAsia" w:ascii="方正仿宋简体" w:hAnsi="方正仿宋简体" w:eastAsia="方正仿宋简体" w:cs="方正仿宋简体"/>
          <w:sz w:val="28"/>
          <w:szCs w:val="28"/>
        </w:rPr>
        <w:t xml:space="preserve">  管道建设完工后6个月内不能投产的，应按照在役管道要求进行管理。管道建设完工6个月后才投产的，投产前应重新进行严密性试压、防腐层检测、阴极保护系统检测等工作。 </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第二十五条</w:t>
      </w:r>
      <w:r>
        <w:rPr>
          <w:rFonts w:hint="eastAsia" w:ascii="方正仿宋简体" w:hAnsi="方正仿宋简体" w:eastAsia="方正仿宋简体" w:cs="方正仿宋简体"/>
          <w:sz w:val="28"/>
          <w:szCs w:val="28"/>
        </w:rPr>
        <w:t xml:space="preserve">  管道工程竣工验收。工程投产试运合格、完善竣工资料后后，由主管部门组织相关部门和专家按照批准的设计及工程文件、国家现行有关标准、施工承包合同、工程施工许可文件、设备的合同书等，并按验收程序对工程实施竣工验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both"/>
        <w:textAlignment w:val="auto"/>
        <w:outlineLvl w:val="9"/>
        <w:rPr>
          <w:rFonts w:hint="eastAsia" w:ascii="方正黑体简体" w:hAnsi="方正黑体简体" w:eastAsia="方正黑体简体" w:cs="方正黑体简体"/>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第五章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管道工作计划管理</w:t>
      </w:r>
    </w:p>
    <w:p>
      <w:pPr>
        <w:pStyle w:val="159"/>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第二十六条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公司对管道生产管理、完整性管理、重点日常维护及检维修作业等工作实行计划管理，按照每月跟踪、季度分析、年度考核的机制运行。</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一、输气管道生产管理：包括“两卡一案”，即运行与工艺控制卡、应急处置卡、管道巡护“一线一案”，在每年12月底前制修订下一年度管理方案，并报川港公司审批后执行。</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二、燃气管道生产管理：包括“一卡一案”，即应急处置卡、管道巡护“一区一案”“，在每年12月底前制修订下一年度管理方案，由公司审批后执行，并报川港公司备案。</w:t>
      </w:r>
    </w:p>
    <w:p>
      <w:pPr>
        <w:keepNext w:val="0"/>
        <w:keepLines w:val="0"/>
        <w:pageBreakBefore w:val="0"/>
        <w:widowControl w:val="0"/>
        <w:tabs>
          <w:tab w:val="left" w:pos="0"/>
          <w:tab w:val="left" w:pos="2160"/>
          <w:tab w:val="left" w:pos="2352"/>
        </w:tabs>
        <w:kinsoku/>
        <w:wordWrap/>
        <w:overflowPunct/>
        <w:topLinePunct w:val="0"/>
        <w:autoSpaceDE/>
        <w:autoSpaceDN/>
        <w:bidi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管道（网）及设施的适应性分析：公司在每年6月底前，依据气源条件、用气负荷分布、用户用气规律、管道供气能力、市场变化与发展等实际状况，完成区域性管网适应性分析。分析成果作为次年管网改造、管道大修及隐患治理项目计划编制的依据。</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四、管道完整性管理：基于管道完整性管理工作的泄漏检测、PCM检测、风险评价及缺陷修复实行三年滚动规划，每年11月底前提出次年度管道完整性工作计划，并报川港公司审批后执行。</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失效统计分析：管道及设备设施失效实行周统计、季度分析、年度总结。在每周四下班前将公司本周失效情况报川港公司管道部，每季度进行一次分析，每年1月10号前完成上一年度失效分析报告，并报川港公司管道管理部。</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六、重点日常维护工作：包括加臭管理、阴极保护运行维护等。在每年12月10日前完成次年度重点日常维护工作计划编制并报川港公司管道管理部。</w:t>
      </w:r>
    </w:p>
    <w:p>
      <w:pPr>
        <w:pStyle w:val="74"/>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七、管道检维修及隐患治理：中压及以上管道大修改造、隐患治理等，在每年12月10日前完成次年度管道检维修作业计划编制并报川港公司管道管理部。</w:t>
      </w:r>
    </w:p>
    <w:p>
      <w:pPr>
        <w:pStyle w:val="74"/>
        <w:adjustRightInd w:val="0"/>
        <w:snapToGrid w:val="0"/>
        <w:spacing w:line="560" w:lineRule="exact"/>
        <w:ind w:firstLine="560"/>
        <w:jc w:val="left"/>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第六章  管道保护管理</w:t>
      </w:r>
    </w:p>
    <w:p>
      <w:pPr>
        <w:keepNext w:val="0"/>
        <w:keepLines w:val="0"/>
        <w:pageBreakBefore w:val="0"/>
        <w:widowControl w:val="0"/>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第二十七条</w:t>
      </w:r>
      <w:r>
        <w:rPr>
          <w:rFonts w:hint="eastAsia" w:ascii="方正仿宋简体" w:hAnsi="方正仿宋简体" w:eastAsia="方正仿宋简体" w:cs="方正仿宋简体"/>
          <w:sz w:val="28"/>
          <w:szCs w:val="28"/>
        </w:rPr>
        <w:t xml:space="preserve">  管道巡护管理。管道巡护按照《管道巡护实施细则》进行管理。巡线分级标准及要求分类原则如下：</w:t>
      </w:r>
    </w:p>
    <w:p>
      <w:pPr>
        <w:keepNext w:val="0"/>
        <w:keepLines w:val="0"/>
        <w:pageBreakBefore w:val="0"/>
        <w:widowControl w:val="0"/>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一、输气管道、高压燃气管道及其附属设施、20米以上穿（跨）越管道为A类管道；</w:t>
      </w:r>
    </w:p>
    <w:p>
      <w:pPr>
        <w:keepNext w:val="0"/>
        <w:keepLines w:val="0"/>
        <w:pageBreakBefore w:val="0"/>
        <w:widowControl w:val="0"/>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二、次高压燃气管道、城市干道中压燃气管道、重要支线中压燃气管道及其附属设施、5至20米以内穿（跨）越管道为B类管道；</w:t>
      </w:r>
    </w:p>
    <w:p>
      <w:pPr>
        <w:keepNext w:val="0"/>
        <w:keepLines w:val="0"/>
        <w:pageBreakBefore w:val="0"/>
        <w:widowControl w:val="0"/>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三、一般支线中压燃气管道、小区燃气管道及其附属设施、室外短桩和引入管等管道为C类管道；</w:t>
      </w:r>
    </w:p>
    <w:p>
      <w:pPr>
        <w:keepNext w:val="0"/>
        <w:keepLines w:val="0"/>
        <w:pageBreakBefore w:val="0"/>
        <w:widowControl w:val="0"/>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第二十八条</w:t>
      </w:r>
      <w:r>
        <w:rPr>
          <w:rFonts w:hint="eastAsia" w:ascii="方正仿宋简体" w:hAnsi="方正仿宋简体" w:eastAsia="方正仿宋简体" w:cs="方正仿宋简体"/>
          <w:sz w:val="28"/>
          <w:szCs w:val="28"/>
        </w:rPr>
        <w:t xml:space="preserve">  管道巡护实行“一线一案”或“一区一案” 管理责任制。由公司另行制定“管道巡护管理实施细则”。</w:t>
      </w:r>
    </w:p>
    <w:p>
      <w:pPr>
        <w:keepNext w:val="0"/>
        <w:keepLines w:val="0"/>
        <w:pageBreakBefore w:val="0"/>
        <w:widowControl w:val="0"/>
        <w:tabs>
          <w:tab w:val="left" w:pos="0"/>
          <w:tab w:val="right" w:pos="1440"/>
          <w:tab w:val="right" w:pos="1980"/>
          <w:tab w:val="left" w:pos="2352"/>
          <w:tab w:val="right" w:pos="2700"/>
          <w:tab w:val="right" w:pos="4320"/>
          <w:tab w:val="right" w:pos="4500"/>
          <w:tab w:val="right" w:pos="4680"/>
        </w:tabs>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bookmarkStart w:id="409" w:name="_Toc469240962"/>
      <w:r>
        <w:rPr>
          <w:rFonts w:hint="eastAsia" w:ascii="方正仿宋简体" w:hAnsi="方正仿宋简体" w:eastAsia="方正仿宋简体" w:cs="方正仿宋简体"/>
          <w:b/>
          <w:sz w:val="28"/>
          <w:szCs w:val="28"/>
        </w:rPr>
        <w:t>第二十九条</w:t>
      </w:r>
      <w:r>
        <w:rPr>
          <w:rFonts w:hint="eastAsia" w:ascii="方正仿宋简体" w:hAnsi="方正仿宋简体" w:eastAsia="方正仿宋简体" w:cs="方正仿宋简体"/>
          <w:sz w:val="28"/>
          <w:szCs w:val="28"/>
        </w:rPr>
        <w:t xml:space="preserve">  城镇燃气埋地钢质管道必须采用防腐层进行外保护。处于杂散电流干扰地区的钢质管道，应采取防干扰保护措施，若不能实施排流保护措施或排流保护效果不佳则应将钢质管道更换为非金属材质的管道。</w:t>
      </w:r>
    </w:p>
    <w:bookmarkEnd w:id="409"/>
    <w:p>
      <w:pPr>
        <w:keepNext w:val="0"/>
        <w:keepLines w:val="0"/>
        <w:pageBreakBefore w:val="0"/>
        <w:widowControl w:val="0"/>
        <w:tabs>
          <w:tab w:val="left" w:pos="0"/>
          <w:tab w:val="right" w:pos="1440"/>
          <w:tab w:val="right" w:pos="1980"/>
          <w:tab w:val="left" w:pos="2352"/>
          <w:tab w:val="right" w:pos="2700"/>
          <w:tab w:val="right" w:pos="4320"/>
          <w:tab w:val="right" w:pos="4500"/>
          <w:tab w:val="right" w:pos="4680"/>
        </w:tabs>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第三十条</w:t>
      </w:r>
      <w:r>
        <w:rPr>
          <w:rFonts w:hint="eastAsia" w:ascii="方正仿宋简体" w:hAnsi="方正仿宋简体" w:eastAsia="方正仿宋简体" w:cs="方正仿宋简体"/>
          <w:sz w:val="28"/>
          <w:szCs w:val="28"/>
        </w:rPr>
        <w:t xml:space="preserve">  管道阴极保护。新建的高压、次高压、公称直径大于或等于100mm的中压管道应采用外防腐层辅以阴极保护系统的腐蚀控制措施，管道运行期间阴极保护不应间断。</w:t>
      </w:r>
    </w:p>
    <w:p>
      <w:pPr>
        <w:keepNext w:val="0"/>
        <w:keepLines w:val="0"/>
        <w:pageBreakBefore w:val="0"/>
        <w:widowControl w:val="0"/>
        <w:tabs>
          <w:tab w:val="left" w:pos="0"/>
          <w:tab w:val="right" w:pos="1440"/>
          <w:tab w:val="right" w:pos="1980"/>
          <w:tab w:val="left" w:pos="2352"/>
          <w:tab w:val="right" w:pos="2700"/>
          <w:tab w:val="right" w:pos="4320"/>
          <w:tab w:val="right" w:pos="4500"/>
          <w:tab w:val="right" w:pos="4680"/>
        </w:tabs>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在役管道仅有外防腐层保护、具备阴极保护条件的应逐步追加阴极保护功能。</w:t>
      </w:r>
    </w:p>
    <w:p>
      <w:pPr>
        <w:keepNext w:val="0"/>
        <w:keepLines w:val="0"/>
        <w:pageBreakBefore w:val="0"/>
        <w:widowControl w:val="0"/>
        <w:tabs>
          <w:tab w:val="left" w:pos="0"/>
          <w:tab w:val="right" w:pos="1440"/>
          <w:tab w:val="right" w:pos="1980"/>
          <w:tab w:val="left" w:pos="2352"/>
          <w:tab w:val="right" w:pos="2700"/>
          <w:tab w:val="right" w:pos="4320"/>
          <w:tab w:val="right" w:pos="4500"/>
          <w:tab w:val="right" w:pos="4680"/>
        </w:tabs>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管道阴极保护系统应与管道主体工程实行“三同时”，要同时勘察设计、施工和投运。</w:t>
      </w:r>
    </w:p>
    <w:p>
      <w:pPr>
        <w:keepNext w:val="0"/>
        <w:keepLines w:val="0"/>
        <w:pageBreakBefore w:val="0"/>
        <w:widowControl w:val="0"/>
        <w:tabs>
          <w:tab w:val="left" w:pos="0"/>
          <w:tab w:val="left" w:pos="2160"/>
          <w:tab w:val="left" w:pos="2352"/>
        </w:tabs>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第三十一条</w:t>
      </w:r>
      <w:r>
        <w:rPr>
          <w:rFonts w:hint="eastAsia" w:ascii="方正仿宋简体" w:hAnsi="方正仿宋简体" w:eastAsia="方正仿宋简体" w:cs="方正仿宋简体"/>
          <w:sz w:val="28"/>
          <w:szCs w:val="28"/>
        </w:rPr>
        <w:t xml:space="preserve">  管道保护参数应定期测试：管道保护电位2月1次，阳极输出电流2月1次，绝缘接头6月1次，排流保护检测一年1次。</w:t>
      </w:r>
    </w:p>
    <w:p>
      <w:pPr>
        <w:keepNext w:val="0"/>
        <w:keepLines w:val="0"/>
        <w:pageBreakBefore w:val="0"/>
        <w:widowControl w:val="0"/>
        <w:tabs>
          <w:tab w:val="left" w:pos="0"/>
          <w:tab w:val="left" w:pos="2160"/>
          <w:tab w:val="left" w:pos="2352"/>
        </w:tabs>
        <w:kinsoku/>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管道在强腐蚀性土壤环境中或阴极保护系统在6个月内不能投入运行时，应采取临时性保护措施；阴极保护系统投用后，作为临时保护措施的牺牲阳极应全部拆除。</w:t>
      </w:r>
    </w:p>
    <w:p>
      <w:pPr>
        <w:keepNext w:val="0"/>
        <w:keepLines w:val="0"/>
        <w:pageBreakBefore w:val="0"/>
        <w:widowControl w:val="0"/>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第三十二条</w:t>
      </w:r>
      <w:r>
        <w:rPr>
          <w:rFonts w:hint="eastAsia" w:ascii="方正仿宋简体" w:hAnsi="方正仿宋简体" w:eastAsia="方正仿宋简体" w:cs="方正仿宋简体"/>
          <w:sz w:val="28"/>
          <w:szCs w:val="28"/>
        </w:rPr>
        <w:t xml:space="preserve">  管道隐患治理。发现管道本体缺陷或管道处于滑坡或垮塌、悬空、被其它建构物占压、地面标识残缺、水土保持失效等可能危及管道安全的隐患，必须及时进行有效治理。</w:t>
      </w:r>
    </w:p>
    <w:p>
      <w:pPr>
        <w:keepNext w:val="0"/>
        <w:keepLines w:val="0"/>
        <w:pageBreakBefore w:val="0"/>
        <w:widowControl w:val="0"/>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第三十三条</w:t>
      </w:r>
      <w:r>
        <w:rPr>
          <w:rFonts w:hint="eastAsia" w:ascii="方正仿宋简体" w:hAnsi="方正仿宋简体" w:eastAsia="方正仿宋简体" w:cs="方正仿宋简体"/>
          <w:sz w:val="28"/>
          <w:szCs w:val="28"/>
        </w:rPr>
        <w:t xml:space="preserve">  管道失效管理。管道失效是指被第三方破坏、管道腐蚀或自然灾害造成管道内天然气外泄，或者设备（设施）因故无法正常工作，并且要停气维修（或改造）的事故事件；管道失效必须纳入日常重点管理工作，建立管道失效档案，分析失效原因，制订防止失效措施，特别要杜绝重大第三方破坏失效。公司管道千公里第三方破坏失效率可接受为4次以内。</w:t>
      </w:r>
    </w:p>
    <w:p>
      <w:pPr>
        <w:keepNext w:val="0"/>
        <w:keepLines w:val="0"/>
        <w:pageBreakBefore w:val="0"/>
        <w:widowControl w:val="0"/>
        <w:kinsoku/>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第三十四条</w:t>
      </w:r>
      <w:r>
        <w:rPr>
          <w:rFonts w:hint="eastAsia" w:ascii="方正仿宋简体" w:hAnsi="方正仿宋简体" w:eastAsia="方正仿宋简体" w:cs="方正仿宋简体"/>
          <w:sz w:val="28"/>
          <w:szCs w:val="28"/>
        </w:rPr>
        <w:t xml:space="preserve">  管道风险识别管理。应对每条管道开展风险识别，包括内外腐蚀、自然与地质灾害、开挖损坏、其他外力破坏、施工与制造缺陷、其他危害因素。每年不少于2次开展风险识别，并建立《管道线路失效及抢修统计表》《场站及线路工艺设施失效及维修情况统计表》等管道风险动态数据库。</w:t>
      </w:r>
      <w:bookmarkStart w:id="410" w:name="_Toc20022"/>
      <w:bookmarkStart w:id="411" w:name="_Toc32563"/>
    </w:p>
    <w:p>
      <w:pPr>
        <w:keepNext w:val="0"/>
        <w:keepLines w:val="0"/>
        <w:pageBreakBefore w:val="0"/>
        <w:widowControl w:val="0"/>
        <w:kinsoku/>
        <w:wordWrap w:val="0"/>
        <w:overflowPunct w:val="0"/>
        <w:topLinePunct w:val="0"/>
        <w:autoSpaceDE/>
        <w:autoSpaceDN/>
        <w:bidi w:val="0"/>
        <w:adjustRightInd/>
        <w:snapToGrid/>
        <w:spacing w:line="560" w:lineRule="exact"/>
        <w:ind w:left="0" w:leftChars="0"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napToGrid w:val="0"/>
          <w:kern w:val="0"/>
          <w:sz w:val="28"/>
          <w:szCs w:val="28"/>
        </w:rPr>
        <w:t>第三十五条</w:t>
      </w:r>
      <w:r>
        <w:rPr>
          <w:rFonts w:hint="eastAsia" w:ascii="方正仿宋简体" w:hAnsi="方正仿宋简体" w:eastAsia="方正仿宋简体" w:cs="方正仿宋简体"/>
          <w:snapToGrid w:val="0"/>
          <w:kern w:val="0"/>
          <w:sz w:val="28"/>
          <w:szCs w:val="28"/>
        </w:rPr>
        <w:t xml:space="preserve">  管道风险评估管理。管道风险评估应采用</w:t>
      </w:r>
      <w:r>
        <w:rPr>
          <w:rFonts w:hint="eastAsia" w:ascii="方正仿宋简体" w:hAnsi="方正仿宋简体" w:eastAsia="方正仿宋简体" w:cs="方正仿宋简体"/>
          <w:sz w:val="28"/>
          <w:szCs w:val="28"/>
        </w:rPr>
        <w:t>GB/T27512-2011《埋地钢制管道风险评估方法》进行，根据管道管材特性、历史失效情况、杂散电流干扰情况、外防腐层检测、管道沿线自然环境和社会状况等，定期对管道进行风险评估，建立风险台账并实施分级管理，根据不同的风险因素和等级，制定相对应的巡检维护、检验检测、维修改造等风险管控措施和工作计划。</w:t>
      </w:r>
    </w:p>
    <w:p>
      <w:pPr>
        <w:keepNext w:val="0"/>
        <w:keepLines w:val="0"/>
        <w:pageBreakBefore w:val="0"/>
        <w:widowControl w:val="0"/>
        <w:kinsoku/>
        <w:wordWrap/>
        <w:overflowPunct/>
        <w:autoSpaceDE/>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第七章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用户燃气管道管理</w:t>
      </w:r>
      <w:bookmarkEnd w:id="410"/>
      <w:bookmarkEnd w:id="411"/>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bookmarkStart w:id="412" w:name="_Toc470476030"/>
      <w:bookmarkStart w:id="413" w:name="_Toc3851"/>
      <w:r>
        <w:rPr>
          <w:rFonts w:hint="eastAsia" w:ascii="方正仿宋简体" w:hAnsi="方正仿宋简体" w:eastAsia="方正仿宋简体" w:cs="方正仿宋简体"/>
          <w:b/>
          <w:sz w:val="28"/>
          <w:szCs w:val="28"/>
        </w:rPr>
        <w:t>第三十六条</w:t>
      </w:r>
      <w:r>
        <w:rPr>
          <w:rFonts w:hint="eastAsia" w:ascii="方正仿宋简体" w:hAnsi="方正仿宋简体" w:eastAsia="方正仿宋简体" w:cs="方正仿宋简体"/>
          <w:sz w:val="28"/>
          <w:szCs w:val="28"/>
        </w:rPr>
        <w:t xml:space="preserve">  客户中心应组织人员定期对燃气用户设施进行检查，并对用户进行安全用气的宣传。检查对象包括居民、集体、商业、工业等用气性质的各类用户。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第三十七条 </w:t>
      </w:r>
      <w:r>
        <w:rPr>
          <w:rFonts w:hint="eastAsia" w:ascii="方正仿宋简体" w:hAnsi="方正仿宋简体" w:eastAsia="方正仿宋简体" w:cs="方正仿宋简体"/>
          <w:sz w:val="28"/>
          <w:szCs w:val="28"/>
        </w:rPr>
        <w:t xml:space="preserve"> 居民用户入户安全检查每2年至少1次，工业、商业及集体用户安全检查每年至少1次，地方政府主管部门有特别频次要求时应执行地方政府规定，特殊时段、敏感时期可安排专项检查。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第三十八条</w:t>
      </w:r>
      <w:r>
        <w:rPr>
          <w:rFonts w:hint="eastAsia" w:ascii="方正仿宋简体" w:hAnsi="方正仿宋简体" w:eastAsia="方正仿宋简体" w:cs="方正仿宋简体"/>
          <w:sz w:val="28"/>
          <w:szCs w:val="28"/>
        </w:rPr>
        <w:t xml:space="preserve">  客户中心每年度应组织编制下一年度安检工作计划和月度实施计划。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第三十九条</w:t>
      </w:r>
      <w:r>
        <w:rPr>
          <w:rFonts w:hint="eastAsia" w:ascii="方正仿宋简体" w:hAnsi="方正仿宋简体" w:eastAsia="方正仿宋简体" w:cs="方正仿宋简体"/>
          <w:sz w:val="28"/>
          <w:szCs w:val="28"/>
        </w:rPr>
        <w:t xml:space="preserve">  入户安全检查应对公司维护管理部分（室内立管、支管及居民用气表）和用户产权部分（气表后管道、阀门、用气设备、安全设施，非居民用计量设备）进行检查。重点检查室内燃气管道、设施设备的锈蚀、泄漏，私自安装、拆除、改装、迁移天然气设施，在有天然气设施的房间内堆放易燃易爆品或使用其它火源，在有天然气设施的操作间无通风措施且自然通风差，天然气管线及设施被包围在隐蔽处，连接胶管老化、超长或管卡不紧等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第四十条</w:t>
      </w:r>
      <w:r>
        <w:rPr>
          <w:rFonts w:hint="eastAsia" w:ascii="方正仿宋简体" w:hAnsi="方正仿宋简体" w:eastAsia="方正仿宋简体" w:cs="方正仿宋简体"/>
          <w:sz w:val="28"/>
          <w:szCs w:val="28"/>
        </w:rPr>
        <w:t xml:space="preserve">  入户安全检查人员应检查确认用户设施是否完好，用气设备安装、使用是否符合规定；开展用户的安全用气宣传；检查燃气设施安全隐患并督促整改；对入户安全检查资料进行收集整理和归档。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第四十一条</w:t>
      </w:r>
      <w:r>
        <w:rPr>
          <w:rFonts w:hint="eastAsia" w:ascii="方正仿宋简体" w:hAnsi="方正仿宋简体" w:eastAsia="方正仿宋简体" w:cs="方正仿宋简体"/>
          <w:sz w:val="28"/>
          <w:szCs w:val="28"/>
        </w:rPr>
        <w:t xml:space="preserve">  入户安全检查结果应由用户签认。对用户产权部分存在重大安全隐患的，应要求用户立即整改或限期整改，对逾期未整改的可按规定暂停供气，并报告政府相关部门。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bookmarkEnd w:id="412"/>
    <w:bookmarkEnd w:id="413"/>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第八章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 xml:space="preserve"> 管道检测与评价</w:t>
      </w:r>
    </w:p>
    <w:p>
      <w:pPr>
        <w:keepNext w:val="0"/>
        <w:keepLines w:val="0"/>
        <w:pageBreakBefore w:val="0"/>
        <w:widowControl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第四十二条</w:t>
      </w:r>
      <w:r>
        <w:rPr>
          <w:rFonts w:hint="eastAsia" w:ascii="方正仿宋简体" w:hAnsi="方正仿宋简体" w:eastAsia="方正仿宋简体" w:cs="方正仿宋简体"/>
          <w:sz w:val="28"/>
          <w:szCs w:val="28"/>
        </w:rPr>
        <w:t xml:space="preserve">  管道检测是指投运后的首次检测、正常运行后年度检查、定期全面检验三种。</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首次检测。首次检测应在运行后6个月内完成，最晚不超过12个月。主要内容有：泄漏检测（24小时内完成）、PCM检测、管道定位检测、管道本底环境调查、地理信息数字化测绘、阴极保护检测、安全目视化标识等等。首次检测由公司组织完成，并形成检测报告。</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二、年度检查</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（一）输气管道年度检查内容按照《中国石油西南油气田分公司输气管道年度检查技术规程》（西南司管道〔2017〕1号）执行。每年组织1次检查，每年1月将检查报告报川港公司管道管理部。</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（二）燃气管道宜参照TSG D7004-2010《压力管道定期检验规则-公用管道》执行，高压燃气管道可参照输气管道年度检查技术规程执行。每年组织1次检查，每年1月将检查报告报川港公司管道管理部。</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三、定期全面检验。输气管道应参照TSG D7003-2010《压力管道定期检验规则-长输管道》执行，燃气管道应参照TSG D7004-2010《压力管道定期检验规则-公用管道》执行。</w:t>
      </w:r>
    </w:p>
    <w:p>
      <w:pPr>
        <w:keepNext w:val="0"/>
        <w:keepLines w:val="0"/>
        <w:pageBreakBefore w:val="0"/>
        <w:widowControl w:val="0"/>
        <w:kinsoku/>
        <w:wordWrap w:val="0"/>
        <w:overflowPunct/>
        <w:topLinePunct w:val="0"/>
        <w:autoSpaceDE w:val="0"/>
        <w:autoSpaceDN/>
        <w:bidi w:val="0"/>
        <w:adjustRightInd/>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（一）</w:t>
      </w:r>
      <w:r>
        <w:rPr>
          <w:rFonts w:hint="eastAsia" w:ascii="方正仿宋简体" w:hAnsi="方正仿宋简体" w:eastAsia="方正仿宋简体" w:cs="方正仿宋简体"/>
          <w:sz w:val="28"/>
          <w:szCs w:val="28"/>
        </w:rPr>
        <w:t>新建管道投运后，应在5年内进行首次全面检验；</w:t>
      </w:r>
    </w:p>
    <w:p>
      <w:pPr>
        <w:keepNext w:val="0"/>
        <w:keepLines w:val="0"/>
        <w:pageBreakBefore w:val="0"/>
        <w:widowControl w:val="0"/>
        <w:kinsoku/>
        <w:wordWrap w:val="0"/>
        <w:overflowPunct/>
        <w:topLinePunct w:val="0"/>
        <w:autoSpaceDE w:val="0"/>
        <w:autoSpaceDN/>
        <w:bidi w:val="0"/>
        <w:adjustRightInd/>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（二）</w:t>
      </w:r>
      <w:r>
        <w:rPr>
          <w:rFonts w:hint="eastAsia" w:ascii="方正仿宋简体" w:hAnsi="方正仿宋简体" w:eastAsia="方正仿宋简体" w:cs="方正仿宋简体"/>
          <w:sz w:val="28"/>
          <w:szCs w:val="28"/>
        </w:rPr>
        <w:t>在役GB1-</w:t>
      </w:r>
      <w:r>
        <w:rPr>
          <w:rFonts w:hint="eastAsia" w:ascii="方正仿宋简体" w:hAnsi="方正仿宋简体" w:eastAsia="方正仿宋简体" w:cs="方正仿宋简体"/>
          <w:b w:val="0"/>
          <w:bCs w:val="0"/>
          <w:sz w:val="28"/>
          <w:szCs w:val="28"/>
        </w:rPr>
        <w:t>Ⅲ</w:t>
      </w:r>
      <w:r>
        <w:rPr>
          <w:rFonts w:hint="eastAsia" w:ascii="方正仿宋简体" w:hAnsi="方正仿宋简体" w:eastAsia="方正仿宋简体" w:cs="方正仿宋简体"/>
          <w:sz w:val="28"/>
          <w:szCs w:val="28"/>
        </w:rPr>
        <w:t>级次高压燃气管道全面检验最大时间间隔（年）为8年；</w:t>
      </w:r>
    </w:p>
    <w:p>
      <w:pPr>
        <w:keepNext w:val="0"/>
        <w:keepLines w:val="0"/>
        <w:pageBreakBefore w:val="0"/>
        <w:widowControl w:val="0"/>
        <w:tabs>
          <w:tab w:val="right" w:pos="1440"/>
          <w:tab w:val="right" w:pos="1800"/>
          <w:tab w:val="right" w:pos="1980"/>
          <w:tab w:val="left" w:pos="2352"/>
          <w:tab w:val="right" w:pos="2700"/>
          <w:tab w:val="right" w:pos="4320"/>
          <w:tab w:val="right" w:pos="4500"/>
          <w:tab w:val="right" w:pos="4680"/>
        </w:tabs>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（三）</w:t>
      </w:r>
      <w:r>
        <w:rPr>
          <w:rFonts w:hint="eastAsia" w:ascii="方正仿宋简体" w:hAnsi="方正仿宋简体" w:eastAsia="方正仿宋简体" w:cs="方正仿宋简体"/>
          <w:sz w:val="28"/>
          <w:szCs w:val="28"/>
        </w:rPr>
        <w:t>在役GB1-Ⅳ级次高压燃气管道、中压燃气管道全面检验最大时间间隔（年）为12年。</w:t>
      </w:r>
    </w:p>
    <w:p>
      <w:pPr>
        <w:keepNext w:val="0"/>
        <w:keepLines w:val="0"/>
        <w:pageBreakBefore w:val="0"/>
        <w:widowControl w:val="0"/>
        <w:tabs>
          <w:tab w:val="right" w:pos="1440"/>
          <w:tab w:val="right" w:pos="1800"/>
          <w:tab w:val="right" w:pos="1980"/>
          <w:tab w:val="left" w:pos="2352"/>
          <w:tab w:val="right" w:pos="2700"/>
          <w:tab w:val="right" w:pos="4320"/>
          <w:tab w:val="right" w:pos="4500"/>
          <w:tab w:val="right" w:pos="4680"/>
        </w:tabs>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sz w:val="28"/>
          <w:szCs w:val="28"/>
        </w:rPr>
        <w:t>（四）PE管道全面检验周期不超过15年。</w:t>
      </w:r>
    </w:p>
    <w:p>
      <w:pPr>
        <w:keepNext w:val="0"/>
        <w:keepLines w:val="0"/>
        <w:pageBreakBefore w:val="0"/>
        <w:widowControl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第四十三条</w:t>
      </w:r>
      <w:r>
        <w:rPr>
          <w:rFonts w:hint="eastAsia" w:ascii="方正仿宋简体" w:hAnsi="方正仿宋简体" w:eastAsia="方正仿宋简体" w:cs="方正仿宋简体"/>
          <w:sz w:val="28"/>
          <w:szCs w:val="28"/>
        </w:rPr>
        <w:t xml:space="preserve">  管道年度检查可由公司自行组织完成；初次检测公司能够完成的项目可自己承担，不能完成的项目应聘请第三方有相关资质的单位承担；定期全面检验单位应具有国家质量监督检验检疫总局核准的检验资格。</w:t>
      </w: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第四十四条</w:t>
      </w:r>
      <w:r>
        <w:rPr>
          <w:rFonts w:hint="eastAsia" w:ascii="方正仿宋简体" w:hAnsi="方正仿宋简体" w:eastAsia="方正仿宋简体" w:cs="方正仿宋简体"/>
          <w:sz w:val="28"/>
          <w:szCs w:val="28"/>
        </w:rPr>
        <w:t xml:space="preserve">  管道定期泄漏检测。 按照管道巡护类别划分，A类管道泄漏检测周期不应超过1个月；B类管道泄漏检测周期不应超过3个月；C类管道泄漏检测周期不应超过6个月；户内管道泄漏检测周期不应超过12个月；调压箱（柜）、风险段（点）管道及设施应加密检漏周期。特殊情况时可委托第三方专业机构进行专项检测。</w:t>
      </w:r>
    </w:p>
    <w:p>
      <w:pPr>
        <w:keepNext w:val="0"/>
        <w:keepLines w:val="0"/>
        <w:pageBreakBefore w:val="0"/>
        <w:widowControl w:val="0"/>
        <w:tabs>
          <w:tab w:val="right" w:pos="1440"/>
          <w:tab w:val="right" w:pos="1800"/>
          <w:tab w:val="right" w:pos="1980"/>
          <w:tab w:val="left" w:pos="2352"/>
          <w:tab w:val="right" w:pos="2700"/>
          <w:tab w:val="right" w:pos="4320"/>
          <w:tab w:val="right" w:pos="4500"/>
          <w:tab w:val="right" w:pos="4680"/>
        </w:tabs>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第四十五条 </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埋地钢质管道防腐层检测。重点进行防腐层漏损点非开挖检测，发现的防腐层缺陷应及时进行维修。检测周期应根据上次检测结果、维修维护及管道风险情况确定，一般情况下在役高压（含次高压）管道每3年、中压管道每5年、低压管道每8年进行1次。</w:t>
      </w:r>
    </w:p>
    <w:p>
      <w:pPr>
        <w:keepNext w:val="0"/>
        <w:keepLines w:val="0"/>
        <w:pageBreakBefore w:val="0"/>
        <w:widowControl w:val="0"/>
        <w:tabs>
          <w:tab w:val="right" w:pos="1440"/>
          <w:tab w:val="right" w:pos="1800"/>
          <w:tab w:val="right" w:pos="1980"/>
          <w:tab w:val="left" w:pos="2352"/>
          <w:tab w:val="right" w:pos="2700"/>
          <w:tab w:val="right" w:pos="4320"/>
          <w:tab w:val="right" w:pos="4500"/>
          <w:tab w:val="right" w:pos="4680"/>
        </w:tabs>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第四十六条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sz w:val="28"/>
          <w:szCs w:val="28"/>
        </w:rPr>
        <w:t xml:space="preserve"> 阴极保护系统有效性检测。应根据日常测试结果初步评估阴极保护有效性，必要时开展专项检测评价。</w:t>
      </w:r>
    </w:p>
    <w:p>
      <w:pPr>
        <w:keepNext w:val="0"/>
        <w:keepLines w:val="0"/>
        <w:pageBreakBefore w:val="0"/>
        <w:widowControl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第四十七条 </w:t>
      </w:r>
      <w:r>
        <w:rPr>
          <w:rFonts w:hint="eastAsia" w:ascii="方正仿宋简体" w:hAnsi="方正仿宋简体" w:eastAsia="方正仿宋简体" w:cs="方正仿宋简体"/>
          <w:sz w:val="28"/>
          <w:szCs w:val="28"/>
        </w:rPr>
        <w:t xml:space="preserve"> 管道合于使用评价。合于使用评价应在管道全面检验之后进行，主要针对管道应力分析、剩余强度、缺陷安全性、剩余寿命等展开分析计算或评估。合于使用评价单位应具有国家质量监督检验检疫总局核准的资格。</w:t>
      </w:r>
    </w:p>
    <w:p>
      <w:pPr>
        <w:keepNext w:val="0"/>
        <w:keepLines w:val="0"/>
        <w:pageBreakBefore w:val="0"/>
        <w:widowControl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第四十八条</w:t>
      </w:r>
      <w:r>
        <w:rPr>
          <w:rFonts w:hint="eastAsia" w:ascii="方正仿宋简体" w:hAnsi="方正仿宋简体" w:eastAsia="方正仿宋简体" w:cs="方正仿宋简体"/>
          <w:sz w:val="28"/>
          <w:szCs w:val="28"/>
        </w:rPr>
        <w:t xml:space="preserve">  燃气系统安全评价。燃气系统安全评价宜采用定量安全评价方法，应按照GB/T50811-2012《燃气系统运行安全评价标准》执行。安全评价周期宜参照合于使用评价周期执行，应在管道全面检验之后进行。</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第九章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管道维护保养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第四十九条</w:t>
      </w:r>
      <w:r>
        <w:rPr>
          <w:rFonts w:hint="eastAsia" w:ascii="方正仿宋简体" w:hAnsi="方正仿宋简体" w:eastAsia="方正仿宋简体" w:cs="方正仿宋简体"/>
          <w:sz w:val="28"/>
          <w:szCs w:val="28"/>
        </w:rPr>
        <w:t xml:space="preserve">  管道附属设施和管道检测检验后发现的缺陷应制定维修维护计划、编制实施方案，由公司组织实施。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第五十条</w:t>
      </w:r>
      <w:r>
        <w:rPr>
          <w:rFonts w:hint="eastAsia" w:ascii="方正仿宋简体" w:hAnsi="方正仿宋简体" w:eastAsia="方正仿宋简体" w:cs="方正仿宋简体"/>
          <w:sz w:val="28"/>
          <w:szCs w:val="28"/>
        </w:rPr>
        <w:t xml:space="preserve">  管道补强。钢制管道由于局部坑腐蚀，造成管壁减薄，管道强度降低，可采用成品夹套（修补器）、补焊、补强块（圈）、纤维复合材料等方式进行管道外部修复补强。管道大面积腐蚀减薄应采取更换管段、内衬PE等方式补强。管道补强修复应参照Q/SY1592-2013《油气管道管体修复技术规范》执行。</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第五十一条</w:t>
      </w:r>
      <w:r>
        <w:rPr>
          <w:rFonts w:hint="eastAsia" w:ascii="方正仿宋简体" w:hAnsi="方正仿宋简体" w:eastAsia="方正仿宋简体" w:cs="方正仿宋简体"/>
          <w:sz w:val="28"/>
          <w:szCs w:val="28"/>
        </w:rPr>
        <w:t xml:space="preserve">  管道外防腐层修复。埋地管道在PCM检查后，发现外防腐层破损，必须及时进行修复，防止管体继续腐蚀。外防腐层修复应参照SY/T5918-2011《埋地钢质管道外防腐层修复技术规范》执行。</w:t>
      </w:r>
    </w:p>
    <w:bookmarkEnd w:id="408"/>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第五十二条</w:t>
      </w:r>
      <w:r>
        <w:rPr>
          <w:rFonts w:hint="eastAsia" w:ascii="方正仿宋简体" w:hAnsi="方正仿宋简体" w:eastAsia="方正仿宋简体" w:cs="方正仿宋简体"/>
          <w:sz w:val="28"/>
          <w:szCs w:val="28"/>
        </w:rPr>
        <w:t xml:space="preserve">  保护管道的护坡、堡坎、排水沟渠、标识桩（块、牌）、检测桩等应确保完好有效，出现问题必须及时修复。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第五十三条</w:t>
      </w:r>
      <w:r>
        <w:rPr>
          <w:rFonts w:hint="eastAsia" w:ascii="方正仿宋简体" w:hAnsi="方正仿宋简体" w:eastAsia="方正仿宋简体" w:cs="方正仿宋简体"/>
          <w:sz w:val="28"/>
          <w:szCs w:val="28"/>
        </w:rPr>
        <w:t xml:space="preserve">  阀室（井）维护保养。阀室（井）内应无积水、塌陷，无妨碍阀门操作的堆积物，无燃气泄漏、损坏等现象。阀室（井）每月检查1次，每半年至少1次维护保养。</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第五十四条</w:t>
      </w:r>
      <w:r>
        <w:rPr>
          <w:rFonts w:hint="eastAsia" w:ascii="方正仿宋简体" w:hAnsi="方正仿宋简体" w:eastAsia="方正仿宋简体" w:cs="方正仿宋简体"/>
          <w:sz w:val="28"/>
          <w:szCs w:val="28"/>
        </w:rPr>
        <w:t xml:space="preserve">  调压箱（柜、撬）维护保养。调压箱（柜、撬）应无泄漏，仪表到期检定，调压器、过滤器、安全放散设施等运行正常。调压箱（柜、撬）每月检查1次，调压箱每半年维护保养1次，调压柜（撬）每季度维护保养1次。</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第五十五条</w:t>
      </w:r>
      <w:r>
        <w:rPr>
          <w:rFonts w:hint="eastAsia" w:ascii="方正仿宋简体" w:hAnsi="方正仿宋简体" w:eastAsia="方正仿宋简体" w:cs="方正仿宋简体"/>
          <w:sz w:val="28"/>
          <w:szCs w:val="28"/>
        </w:rPr>
        <w:t xml:space="preserve">  阀室（井）、调压箱（柜、撬）维护保养内容、保养标准要求由所属单位制定，并对保养作业人员进行培训，培训合格后上岗开展工作。</w:t>
      </w:r>
    </w:p>
    <w:p>
      <w:pPr>
        <w:numPr>
          <w:ilvl w:val="0"/>
          <w:numId w:val="0"/>
        </w:numPr>
        <w:spacing w:line="560" w:lineRule="exact"/>
        <w:jc w:val="both"/>
        <w:rPr>
          <w:rFonts w:hint="eastAsia" w:ascii="方正黑体简体" w:hAnsi="方正黑体简体" w:eastAsia="方正黑体简体" w:cs="方正黑体简体"/>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sz w:val="30"/>
          <w:szCs w:val="30"/>
          <w:lang w:eastAsia="zh-CN"/>
        </w:rPr>
        <w:t>第十章</w:t>
      </w:r>
      <w:r>
        <w:rPr>
          <w:rFonts w:hint="eastAsia" w:ascii="方正黑体简体" w:hAnsi="方正黑体简体" w:eastAsia="方正黑体简体" w:cs="方正黑体简体"/>
          <w:sz w:val="30"/>
          <w:szCs w:val="30"/>
          <w:lang w:val="en-US" w:eastAsia="zh-CN"/>
        </w:rPr>
        <w:t xml:space="preserve"> </w:t>
      </w:r>
      <w:r>
        <w:rPr>
          <w:rFonts w:hint="eastAsia" w:ascii="方正黑体简体" w:hAnsi="方正黑体简体" w:eastAsia="方正黑体简体" w:cs="方正黑体简体"/>
          <w:sz w:val="30"/>
          <w:szCs w:val="30"/>
        </w:rPr>
        <w:t xml:space="preserve"> 工艺安全与变更管理</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第五十六条</w:t>
      </w:r>
      <w:r>
        <w:rPr>
          <w:rFonts w:hint="eastAsia" w:ascii="方正仿宋简体" w:hAnsi="方正仿宋简体" w:eastAsia="方正仿宋简体" w:cs="方正仿宋简体"/>
          <w:sz w:val="28"/>
          <w:szCs w:val="28"/>
        </w:rPr>
        <w:t xml:space="preserve">  工艺安全信息管理。输气管道、调压计量站（撬）等重要生产设施，应依据设计文件、运行工况、安全报警等参数发布工艺安全信息（PSI）。PSI数据必须由公司核准后统一发布执行。一旦运行条件发生变化，要在5个工作日内更新PSI数据。</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第五十七条</w:t>
      </w:r>
      <w:r>
        <w:rPr>
          <w:rFonts w:hint="eastAsia" w:ascii="方正仿宋简体" w:hAnsi="方正仿宋简体" w:eastAsia="方正仿宋简体" w:cs="方正仿宋简体"/>
          <w:sz w:val="28"/>
          <w:szCs w:val="28"/>
        </w:rPr>
        <w:t xml:space="preserve">  工艺变更管理。管道及附属设施发生工艺变化，如换管、补强、开口接管、增加（或减少）附件、改变路由等情况，应严格按照《工艺与设备变更实施细则》执行，认真落实六步管理措施。</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658"/>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宋体" w:eastAsia="方正黑体简体"/>
          <w:b w:val="0"/>
          <w:bCs w:val="0"/>
          <w:sz w:val="30"/>
          <w:szCs w:val="30"/>
          <w:lang w:eastAsia="zh-CN"/>
        </w:rPr>
        <w:t>第十一章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管道停运与报废管理</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第五十八条</w:t>
      </w:r>
      <w:r>
        <w:rPr>
          <w:rFonts w:hint="eastAsia" w:ascii="方正仿宋简体" w:hAnsi="方正仿宋简体" w:eastAsia="方正仿宋简体" w:cs="方正仿宋简体"/>
          <w:sz w:val="28"/>
          <w:szCs w:val="28"/>
        </w:rPr>
        <w:t xml:space="preserve">  管道停运管理。管道停运前应办理停运手续，完善停运措施。输气管道停运应报川港公司管道管理部批准，燃气管道停运由公司批准。对于停用的管道，应按照在役管道进行管理，并及时修改管道台帐信息。</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第五十九条</w:t>
      </w:r>
      <w:r>
        <w:rPr>
          <w:rFonts w:hint="eastAsia" w:ascii="方正仿宋简体" w:hAnsi="方正仿宋简体" w:eastAsia="方正仿宋简体" w:cs="方正仿宋简体"/>
          <w:sz w:val="28"/>
          <w:szCs w:val="28"/>
        </w:rPr>
        <w:t xml:space="preserve">  停运管道重新启用管理。启用程序按照停运程序进行管理，停运时间在半年以上的管道，应重新进行严密性试验，合格后方可投入使用。</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第六十条</w:t>
      </w:r>
      <w:r>
        <w:rPr>
          <w:rFonts w:hint="eastAsia" w:ascii="方正仿宋简体" w:hAnsi="方正仿宋简体" w:eastAsia="方正仿宋简体" w:cs="方正仿宋简体"/>
          <w:sz w:val="28"/>
          <w:szCs w:val="28"/>
        </w:rPr>
        <w:t xml:space="preserve">  管道报废管理。管道报废应经过评估论证、批准后方可报废。对于报废管道，宜回收处置。对于无法回收的应采取注入氮气或其它填充物进行隔离封存，完善档案资料，并报相关政府部门备案。</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第十二章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 xml:space="preserve"> 管道数据与信息管理</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第六十一条</w:t>
      </w:r>
      <w:r>
        <w:rPr>
          <w:rFonts w:hint="eastAsia" w:ascii="方正仿宋简体" w:hAnsi="方正仿宋简体" w:eastAsia="方正仿宋简体" w:cs="方正仿宋简体"/>
          <w:sz w:val="28"/>
          <w:szCs w:val="28"/>
        </w:rPr>
        <w:t xml:space="preserve">  公司应建立资料档案管理制度，妥善管理管道数据与资料档案。按照前期规划、建设管理、生产管理、本质安全、环境安全管理、应急管理等各项工作的需求收集与整合数据，并统一存储管理，满足运行控制、分析评价、检测维修等工作的需要。</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第六十二条</w:t>
      </w:r>
      <w:r>
        <w:rPr>
          <w:rFonts w:hint="eastAsia" w:ascii="方正仿宋简体" w:hAnsi="方正仿宋简体" w:eastAsia="方正仿宋简体" w:cs="方正仿宋简体"/>
          <w:sz w:val="28"/>
          <w:szCs w:val="28"/>
        </w:rPr>
        <w:t xml:space="preserve">  管道数据采集。管道数据采集按照设计、施工、运行三个阶段收集，收集的内容与数据编码应按照西南油气田《对外投资公司信息系统公共数据编码技术规定》（西南司管道〔2016〕36号）进行收集整理，统一数据填报表单，以利于导入管道完整性管理信息化平台。</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sz w:val="28"/>
          <w:szCs w:val="28"/>
        </w:rPr>
        <w:t>第六十三条</w:t>
      </w:r>
      <w:r>
        <w:rPr>
          <w:rFonts w:hint="eastAsia" w:ascii="方正仿宋简体" w:hAnsi="方正仿宋简体" w:eastAsia="方正仿宋简体" w:cs="方正仿宋简体"/>
          <w:sz w:val="28"/>
          <w:szCs w:val="28"/>
        </w:rPr>
        <w:t xml:space="preserve">  数字化管道。公司应建立和完善客户信息管理系统、SCADA运行管理系统、完整性管理信息（含GIS）系统三大平台，管道实现数字化，管理实现信息化。</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第六十四条</w:t>
      </w:r>
      <w:r>
        <w:rPr>
          <w:rFonts w:hint="eastAsia" w:ascii="方正仿宋简体" w:hAnsi="方正仿宋简体" w:eastAsia="方正仿宋简体" w:cs="方正仿宋简体"/>
          <w:sz w:val="28"/>
          <w:szCs w:val="28"/>
        </w:rPr>
        <w:t xml:space="preserve">  管网图册与数据更新。公司应当编制管网（管道）电子版与纸质版图册，设专门技术干部管理，并实行年度更新，以满足管网运行、巡检、维护、抢修和信息化管理需要。管网图册应于每年2月份前完成上一年度图纸更新。管道数据信息应每年1月、7月各更新1次，并报川港公司管道管理部。</w:t>
      </w:r>
    </w:p>
    <w:p>
      <w:pPr>
        <w:tabs>
          <w:tab w:val="left" w:pos="0"/>
          <w:tab w:val="left" w:pos="2160"/>
          <w:tab w:val="left" w:pos="2352"/>
        </w:tabs>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宋体" w:eastAsia="方正黑体简体"/>
          <w:b w:val="0"/>
          <w:bCs w:val="0"/>
          <w:sz w:val="30"/>
          <w:szCs w:val="30"/>
          <w:lang w:eastAsia="zh-CN"/>
        </w:rPr>
      </w:pPr>
      <w:r>
        <w:rPr>
          <w:rFonts w:hint="eastAsia" w:ascii="方正黑体简体" w:hAnsi="宋体" w:eastAsia="方正黑体简体"/>
          <w:b w:val="0"/>
          <w:bCs w:val="0"/>
          <w:sz w:val="30"/>
          <w:szCs w:val="30"/>
          <w:lang w:eastAsia="zh-CN"/>
        </w:rPr>
        <w:t>第十三章</w:t>
      </w:r>
      <w:r>
        <w:rPr>
          <w:rFonts w:hint="eastAsia" w:ascii="方正黑体简体" w:hAnsi="宋体" w:eastAsia="方正黑体简体"/>
          <w:b w:val="0"/>
          <w:bCs w:val="0"/>
          <w:sz w:val="30"/>
          <w:szCs w:val="30"/>
          <w:lang w:val="en-US" w:eastAsia="zh-CN"/>
        </w:rPr>
        <w:t xml:space="preserve"> </w:t>
      </w:r>
      <w:r>
        <w:rPr>
          <w:rFonts w:hint="eastAsia" w:ascii="方正黑体简体" w:hAnsi="宋体" w:eastAsia="方正黑体简体"/>
          <w:b w:val="0"/>
          <w:bCs w:val="0"/>
          <w:sz w:val="30"/>
          <w:szCs w:val="30"/>
          <w:lang w:eastAsia="zh-CN"/>
        </w:rPr>
        <w:t xml:space="preserve"> 安全应急管理</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第六十五条</w:t>
      </w:r>
      <w:r>
        <w:rPr>
          <w:rFonts w:hint="eastAsia" w:ascii="方正仿宋简体" w:hAnsi="方正仿宋简体" w:eastAsia="方正仿宋简体" w:cs="方正仿宋简体"/>
          <w:sz w:val="28"/>
          <w:szCs w:val="28"/>
        </w:rPr>
        <w:t xml:space="preserve">  制定应急预案或处置卡。公司应编制针对管道突发事故（事件）的应急预案或处置卡，有24小时应急电话，有值班人员。预案应每季度开展演练1次，对预案效果进行检验评估。</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第六十六条</w:t>
      </w:r>
      <w:r>
        <w:rPr>
          <w:rFonts w:hint="eastAsia" w:ascii="方正仿宋简体" w:hAnsi="方正仿宋简体" w:eastAsia="方正仿宋简体" w:cs="方正仿宋简体"/>
          <w:sz w:val="28"/>
          <w:szCs w:val="28"/>
        </w:rPr>
        <w:t xml:space="preserve">  储备应急物资。公司应结合实际情况，适当储备常用易损材料、备品备件、抢险设备与器材、通讯设备、消防器材、检测仪器、安全防护用具等物质，应专人管理，建立登记台账，定期保养确保完好。</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第六十七条</w:t>
      </w:r>
      <w:r>
        <w:rPr>
          <w:rFonts w:hint="eastAsia" w:ascii="方正仿宋简体" w:hAnsi="方正仿宋简体" w:eastAsia="方正仿宋简体" w:cs="方正仿宋简体"/>
          <w:sz w:val="28"/>
          <w:szCs w:val="28"/>
        </w:rPr>
        <w:t xml:space="preserve">  应急处置队伍与技术装备。公司应有专业队伍或与专业队伍签订年度抢险协议，配合管道异常情况抢险与维修工作。同时，要对抢险队开展定期演练，对抢险技术装备进行检查，并建立相关演练与检查记录台账。</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第六十八条</w:t>
      </w:r>
      <w:r>
        <w:rPr>
          <w:rFonts w:hint="eastAsia" w:ascii="方正仿宋简体" w:hAnsi="方正仿宋简体" w:eastAsia="方正仿宋简体" w:cs="方正仿宋简体"/>
          <w:sz w:val="28"/>
          <w:szCs w:val="28"/>
        </w:rPr>
        <w:t xml:space="preserve">  应急处置。发生突发事件时，应当立即启动公司相应应急预案，组织抢险，配合地方政府做好人员疏散和险区警戒及防护，防止事故扩大。接到险情报警后，</w:t>
      </w:r>
      <w:r>
        <w:rPr>
          <w:rFonts w:hint="eastAsia" w:ascii="方正仿宋简体" w:hAnsi="方正仿宋简体" w:eastAsia="方正仿宋简体" w:cs="方正仿宋简体"/>
          <w:sz w:val="28"/>
          <w:szCs w:val="28"/>
          <w:lang w:eastAsia="zh-CN"/>
        </w:rPr>
        <w:t>生产保障中心</w:t>
      </w:r>
      <w:r>
        <w:rPr>
          <w:rFonts w:hint="eastAsia" w:ascii="方正仿宋简体" w:hAnsi="方正仿宋简体" w:eastAsia="方正仿宋简体" w:cs="方正仿宋简体"/>
          <w:sz w:val="28"/>
          <w:szCs w:val="28"/>
        </w:rPr>
        <w:t>应当迅速组织抢险人员赶赴现场，并根据事故情况联系有关部门协作抢险。燃气抢险人员接到报警抢险任务后应在15分钟内赶往抢险现场，特殊情况下不允许超过30分钟。</w:t>
      </w:r>
    </w:p>
    <w:p>
      <w:pPr>
        <w:keepNext w:val="0"/>
        <w:keepLines w:val="0"/>
        <w:pageBreakBefore w:val="0"/>
        <w:widowControl w:val="0"/>
        <w:tabs>
          <w:tab w:val="left" w:pos="0"/>
          <w:tab w:val="left" w:pos="2160"/>
          <w:tab w:val="left" w:pos="2352"/>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第六十九条</w:t>
      </w:r>
      <w:r>
        <w:rPr>
          <w:rFonts w:hint="eastAsia" w:ascii="方正仿宋简体" w:hAnsi="方正仿宋简体" w:eastAsia="方正仿宋简体" w:cs="方正仿宋简体"/>
          <w:sz w:val="28"/>
          <w:szCs w:val="28"/>
        </w:rPr>
        <w:t xml:space="preserve">  应急信息报送。管道发生事故(事件)、开展了应急演练等工作，应按照川港公司《生产信息管理办法》及时上报相关信息。</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方正黑体简体" w:hAnsi="宋体" w:eastAsia="方正黑体简体"/>
          <w:sz w:val="32"/>
          <w:szCs w:val="32"/>
        </w:rPr>
      </w:pPr>
      <w:r>
        <w:rPr>
          <w:rFonts w:hint="eastAsia" w:ascii="方正仿宋简体" w:hAnsi="方正仿宋简体" w:eastAsia="方正仿宋简体" w:cs="方正仿宋简体"/>
          <w:b/>
          <w:sz w:val="28"/>
          <w:szCs w:val="28"/>
        </w:rPr>
        <w:br w:type="page"/>
      </w:r>
      <w:r>
        <w:rPr>
          <w:rFonts w:hint="eastAsia" w:ascii="方正黑体简体" w:hAnsi="宋体" w:eastAsia="方正黑体简体"/>
          <w:sz w:val="32"/>
          <w:szCs w:val="32"/>
        </w:rPr>
        <w:t>附件</w:t>
      </w:r>
      <w:r>
        <w:rPr>
          <w:rFonts w:hint="eastAsia" w:ascii="方正黑体简体" w:hAnsi="宋体" w:eastAsia="方正黑体简体"/>
          <w:sz w:val="32"/>
          <w:szCs w:val="32"/>
          <w:lang w:val="en-US" w:eastAsia="zh-CN"/>
        </w:rPr>
        <w:t xml:space="preserve">  </w:t>
      </w:r>
      <w:r>
        <w:rPr>
          <w:rFonts w:hint="eastAsia" w:ascii="方正黑体简体" w:hAnsi="宋体" w:eastAsia="方正黑体简体"/>
          <w:sz w:val="32"/>
          <w:szCs w:val="32"/>
        </w:rPr>
        <w:t>输送天然气压力管道安装资质要求</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方正黑体简体" w:hAnsi="宋体" w:eastAsia="方正黑体简体"/>
          <w:sz w:val="32"/>
          <w:szCs w:val="32"/>
        </w:rPr>
      </w:pPr>
    </w:p>
    <w:tbl>
      <w:tblPr>
        <w:tblStyle w:val="51"/>
        <w:tblW w:w="978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3429"/>
        <w:gridCol w:w="42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序号</w:t>
            </w:r>
          </w:p>
        </w:tc>
        <w:tc>
          <w:tcPr>
            <w:tcW w:w="3429"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压力管道级别</w:t>
            </w:r>
          </w:p>
        </w:tc>
        <w:tc>
          <w:tcPr>
            <w:tcW w:w="4253"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安装资质新要求</w:t>
            </w:r>
          </w:p>
        </w:tc>
        <w:tc>
          <w:tcPr>
            <w:tcW w:w="1134"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1</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长输管道， 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≧10Mpa，L≧1000km，D≧1000mm；</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1、压力管道安装许可GA1甲级；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3、建筑工程施工总承包一级及以上资质，或者石油化工工程施工总承包一级及以上资质；</w:t>
            </w:r>
          </w:p>
        </w:tc>
        <w:tc>
          <w:tcPr>
            <w:tcW w:w="1134" w:type="dxa"/>
            <w:vAlign w:val="top"/>
          </w:tcPr>
          <w:p>
            <w:pP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2</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长输管道， 10Mpa&gt;P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≧4.0Mpa，L≧200km，D≧500mm；</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1、压力管道安装许可GA1乙级；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3、建筑工程施工总承包一级及以上资质，或者石油化工工程施工总承包一级及以上资质；</w:t>
            </w:r>
          </w:p>
        </w:tc>
        <w:tc>
          <w:tcPr>
            <w:tcW w:w="1134" w:type="dxa"/>
            <w:vAlign w:val="top"/>
          </w:tcPr>
          <w:p>
            <w:pP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3</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长输管道， 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&lt;4.0Mpa，L&lt;200km，D&lt;500mm；单跨39米以下；</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1、压力管道安装许可GA2级；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3、建筑工程施工总承包二级及以上资质，或者石油化工工程施工总承包二级及以上资质；</w:t>
            </w:r>
          </w:p>
        </w:tc>
        <w:tc>
          <w:tcPr>
            <w:tcW w:w="1134" w:type="dxa"/>
            <w:vAlign w:val="top"/>
          </w:tcPr>
          <w:p>
            <w:pP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4</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燃气管道，P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≤4.0Mpa，单跨27米以下，合同金额小于3000万元；</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1、压力管道安装许可GB1级；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3、建筑工程施工总承包三级及以上资质，或者石油化工工程施工总承包三级及以上资质，或者市政公用工程总承包一级及以上资质；</w:t>
            </w:r>
          </w:p>
        </w:tc>
        <w:tc>
          <w:tcPr>
            <w:tcW w:w="1134" w:type="dxa"/>
            <w:vAlign w:val="top"/>
          </w:tcPr>
          <w:p>
            <w:pP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5</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燃气管道，P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≤0.4Mpa；</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1、压力管道安装许可GB1级；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3、建筑工程施工总承包三级及以上资质，或者石油化工工程施工总承包三级及以上资质，或者市政公用工程总承包二级及以上资质；</w:t>
            </w:r>
          </w:p>
        </w:tc>
        <w:tc>
          <w:tcPr>
            <w:tcW w:w="1134" w:type="dxa"/>
            <w:vAlign w:val="top"/>
          </w:tcPr>
          <w:p>
            <w:pP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trPr>
        <w:tc>
          <w:tcPr>
            <w:tcW w:w="966" w:type="dxa"/>
            <w:vAlign w:val="center"/>
          </w:tcPr>
          <w:p>
            <w:pPr>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6</w:t>
            </w:r>
          </w:p>
        </w:tc>
        <w:tc>
          <w:tcPr>
            <w:tcW w:w="3429" w:type="dxa"/>
            <w:vAlign w:val="center"/>
          </w:tcPr>
          <w:p>
            <w:pP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燃气管道，P</w:t>
            </w:r>
            <w:r>
              <w:rPr>
                <w:rFonts w:hint="eastAsia" w:asciiTheme="minorEastAsia" w:hAnsiTheme="minorEastAsia" w:eastAsiaTheme="minorEastAsia" w:cstheme="minorEastAsia"/>
                <w:b/>
                <w:sz w:val="18"/>
                <w:szCs w:val="18"/>
                <w:vertAlign w:val="subscript"/>
              </w:rPr>
              <w:t>设</w:t>
            </w:r>
            <w:r>
              <w:rPr>
                <w:rFonts w:hint="eastAsia" w:asciiTheme="minorEastAsia" w:hAnsiTheme="minorEastAsia" w:eastAsiaTheme="minorEastAsia" w:cstheme="minorEastAsia"/>
                <w:b/>
                <w:sz w:val="18"/>
                <w:szCs w:val="18"/>
              </w:rPr>
              <w:t>≤0.2Mpa</w:t>
            </w:r>
          </w:p>
        </w:tc>
        <w:tc>
          <w:tcPr>
            <w:tcW w:w="4253" w:type="dxa"/>
            <w:vAlign w:val="top"/>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1、压力管道安装许可GB1级；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2、压力管道现场防腐蚀作业甲级；</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3、建筑工程施工总承包三级及以上资质，或者石油化工工程施工总承包三级及以上资质，或者市政公用工程总承包三级及以上资质；</w:t>
            </w:r>
          </w:p>
        </w:tc>
        <w:tc>
          <w:tcPr>
            <w:tcW w:w="1134" w:type="dxa"/>
            <w:vAlign w:val="top"/>
          </w:tcPr>
          <w:p>
            <w:pPr>
              <w:rPr>
                <w:rFonts w:hint="eastAsia" w:asciiTheme="minorEastAsia" w:hAnsiTheme="minorEastAsia" w:eastAsiaTheme="minorEastAsia" w:cstheme="minorEastAsia"/>
                <w:sz w:val="18"/>
                <w:szCs w:val="18"/>
              </w:rPr>
            </w:pPr>
          </w:p>
        </w:tc>
      </w:tr>
    </w:tbl>
    <w:p>
      <w:pPr>
        <w:pStyle w:val="2"/>
        <w:keepNext/>
        <w:keepLines/>
        <w:pageBreakBefore w:val="0"/>
        <w:widowControl w:val="0"/>
        <w:kinsoku/>
        <w:wordWrap/>
        <w:overflowPunct/>
        <w:topLinePunct w:val="0"/>
        <w:autoSpaceDE/>
        <w:autoSpaceDN/>
        <w:bidi w:val="0"/>
        <w:adjustRightInd/>
        <w:snapToGrid/>
        <w:spacing w:before="0" w:after="0" w:line="640" w:lineRule="exact"/>
        <w:jc w:val="both"/>
        <w:textAlignment w:val="auto"/>
        <w:outlineLvl w:val="0"/>
        <w:rPr>
          <w:rFonts w:hint="eastAsia" w:ascii="方正小标宋简体" w:eastAsia="方正小标宋简体"/>
          <w:b w:val="0"/>
          <w:bCs w:val="0"/>
          <w:sz w:val="36"/>
          <w:szCs w:val="36"/>
        </w:rPr>
      </w:pPr>
      <w:bookmarkStart w:id="414" w:name="_Toc1437"/>
      <w:bookmarkStart w:id="415" w:name="_Toc8091"/>
      <w:bookmarkStart w:id="416" w:name="_Toc7441"/>
      <w:bookmarkStart w:id="417" w:name="_Toc5572"/>
      <w:bookmarkStart w:id="418" w:name="_Toc28079"/>
      <w:bookmarkStart w:id="419" w:name="_Toc30698"/>
      <w:bookmarkStart w:id="420" w:name="_Toc3182"/>
      <w:bookmarkStart w:id="421" w:name="_Toc6582"/>
      <w:bookmarkStart w:id="422" w:name="_Toc30512"/>
      <w:bookmarkStart w:id="423" w:name="_Toc30181"/>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p>
    <w:p>
      <w:pPr>
        <w:pStyle w:val="2"/>
        <w:keepNext/>
        <w:keepLines/>
        <w:pageBreakBefore w:val="0"/>
        <w:widowControl w:val="0"/>
        <w:kinsoku/>
        <w:wordWrap/>
        <w:overflowPunct/>
        <w:topLinePunct w:val="0"/>
        <w:autoSpaceDE/>
        <w:autoSpaceDN/>
        <w:bidi w:val="0"/>
        <w:adjustRightInd/>
        <w:snapToGrid/>
        <w:spacing w:before="0" w:after="0" w:line="640" w:lineRule="exact"/>
        <w:jc w:val="both"/>
        <w:textAlignment w:val="auto"/>
        <w:outlineLvl w:val="0"/>
        <w:rPr>
          <w:rFonts w:hint="eastAsia" w:ascii="方正小标宋简体" w:eastAsia="方正小标宋简体"/>
          <w:b w:val="0"/>
          <w:bCs w:val="0"/>
          <w:sz w:val="36"/>
          <w:szCs w:val="36"/>
        </w:rPr>
      </w:pPr>
    </w:p>
    <w:p>
      <w:pPr>
        <w:rPr>
          <w:rFonts w:hint="eastAsia"/>
        </w:rPr>
      </w:pPr>
    </w:p>
    <w:p>
      <w:pPr>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bookmarkStart w:id="424" w:name="_Toc11951"/>
      <w:bookmarkStart w:id="425" w:name="_Toc29239"/>
      <w:bookmarkStart w:id="426" w:name="_Toc8551"/>
      <w:bookmarkStart w:id="427" w:name="_Toc11007"/>
      <w:bookmarkStart w:id="428" w:name="_Toc21007"/>
      <w:bookmarkStart w:id="429" w:name="_Toc10726"/>
      <w:bookmarkStart w:id="430" w:name="_Toc12354"/>
      <w:bookmarkStart w:id="431" w:name="_Toc9716"/>
      <w:bookmarkStart w:id="432" w:name="_Toc19760"/>
      <w:r>
        <w:rPr>
          <w:rFonts w:hint="eastAsia" w:ascii="方正小标宋简体" w:eastAsia="方正小标宋简体"/>
          <w:b w:val="0"/>
          <w:bCs w:val="0"/>
          <w:sz w:val="36"/>
          <w:szCs w:val="36"/>
        </w:rPr>
        <w:t>中油南充燃气有限责任公司管道巡护管理办法</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bookmarkStart w:id="433" w:name="_Toc508016700"/>
      <w:bookmarkStart w:id="434" w:name="_Toc15163"/>
      <w:bookmarkStart w:id="435" w:name="_Toc508012274"/>
      <w:r>
        <w:rPr>
          <w:rFonts w:hint="eastAsia" w:ascii="方正黑体简体" w:hAnsi="方正黑体简体" w:eastAsia="方正黑体简体" w:cs="方正黑体简体"/>
          <w:b w:val="0"/>
          <w:bCs/>
          <w:sz w:val="30"/>
          <w:szCs w:val="30"/>
        </w:rPr>
        <w:t xml:space="preserve">第一章  总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则</w:t>
      </w:r>
      <w:bookmarkEnd w:id="433"/>
      <w:bookmarkEnd w:id="434"/>
      <w:bookmarkEnd w:id="435"/>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楷体" w:eastAsia="方正仿宋简体"/>
          <w:sz w:val="28"/>
          <w:szCs w:val="28"/>
        </w:rPr>
      </w:pPr>
      <w:r>
        <w:rPr>
          <w:rFonts w:hint="eastAsia" w:ascii="方正仿宋简体" w:hAnsi="方正仿宋简体" w:eastAsia="方正仿宋简体" w:cs="方正仿宋简体"/>
          <w:b/>
          <w:bCs/>
          <w:sz w:val="28"/>
          <w:szCs w:val="28"/>
        </w:rPr>
        <w:t xml:space="preserve">第一条  </w:t>
      </w:r>
      <w:r>
        <w:rPr>
          <w:rFonts w:hint="eastAsia" w:ascii="方正仿宋简体" w:hAnsi="方正仿宋简体" w:eastAsia="方正仿宋简体" w:cs="方正仿宋简体"/>
          <w:sz w:val="28"/>
          <w:szCs w:val="28"/>
        </w:rPr>
        <w:t>为进一步加强中油南充燃气有限责任公司（以下简称公司）管道及其附属设施的巡护管理，建立健全管道巡护管理机制，</w:t>
      </w:r>
      <w:r>
        <w:rPr>
          <w:rFonts w:hint="eastAsia" w:ascii="方正仿宋简体" w:hAnsi="楷体" w:eastAsia="方正仿宋简体"/>
          <w:sz w:val="28"/>
          <w:szCs w:val="28"/>
        </w:rPr>
        <w:t>落实管道巡护责任，有效</w:t>
      </w:r>
      <w:r>
        <w:rPr>
          <w:rFonts w:hint="eastAsia" w:ascii="方正仿宋简体" w:hAnsi="方正仿宋简体" w:eastAsia="方正仿宋简体" w:cs="方正仿宋简体"/>
          <w:sz w:val="28"/>
          <w:szCs w:val="28"/>
        </w:rPr>
        <w:t>防控</w:t>
      </w:r>
      <w:r>
        <w:rPr>
          <w:rFonts w:hint="eastAsia" w:ascii="方正仿宋简体" w:hAnsi="楷体" w:eastAsia="方正仿宋简体"/>
          <w:sz w:val="28"/>
          <w:szCs w:val="28"/>
        </w:rPr>
        <w:t>管道运行过程中面临的内、外部风险，特制定本管理实施细则。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注：1、本细则中所指管道运行内部风险包括：可通过检测设备检测、目测方式观察或通过外部环境变化感知到的管道缺陷、失效。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2、本细则中所指外部风险包括：第三方施工、恐怖袭击及打孔盗气等人为因素造成的第三方破坏，可能导致外部风险增大的管道附属设施损坏、遗失以及水毁、滑坡等因素造成的自然与地质灾害。</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9"/>
        <w:rPr>
          <w:rFonts w:hint="eastAsia" w:ascii="方正仿宋简体" w:hAnsi="楷体" w:eastAsia="方正仿宋简体"/>
          <w:sz w:val="28"/>
          <w:szCs w:val="28"/>
          <w:lang w:eastAsia="zh-CN"/>
        </w:rPr>
      </w:pPr>
      <w:r>
        <w:rPr>
          <w:rFonts w:hint="eastAsia" w:ascii="方正仿宋简体" w:hAnsi="楷体" w:eastAsia="方正仿宋简体"/>
          <w:b/>
          <w:bCs/>
          <w:sz w:val="28"/>
          <w:szCs w:val="28"/>
        </w:rPr>
        <w:t>第二条</w:t>
      </w:r>
      <w:r>
        <w:rPr>
          <w:rFonts w:hint="eastAsia" w:ascii="方正仿宋简体" w:hAnsi="楷体" w:eastAsia="方正仿宋简体"/>
          <w:sz w:val="28"/>
          <w:szCs w:val="28"/>
        </w:rPr>
        <w:t xml:space="preserve">  本管理实施细则适用于于中油南充燃气有限责任公司所辖在役运行、建成但未投运、工程停工期间已建成的燃气管道、停运待报废的输气管道、城镇燃气管道及附属设施</w:t>
      </w:r>
      <w:r>
        <w:rPr>
          <w:rFonts w:hint="eastAsia" w:ascii="方正仿宋简体" w:hAnsi="楷体" w:eastAsia="方正仿宋简体"/>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注：1、本实施细则不适用于城镇燃气输配系统中所属门站、配气站站内工艺管道及附属设施、合资公司所属的各类管道及附属设施。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2、细则中巡护范围不包括用户户内燃气立管及设施。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3、由于新建楼盘有较频繁的交叉施工，为避免因特殊原因导致的工程停工期间管理脱节，因此将巡护管理纳入到工程建设管理。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输气管道：是指将上游输配气站（或集输站）净化天然气输往终端燃气公司门站（配气站或撬装站），并采用《输气管道工程设计规范》GB50251设计的天然气输送管道及其附属设施</w:t>
      </w:r>
      <w:r>
        <w:rPr>
          <w:rFonts w:hint="eastAsia" w:ascii="方正仿宋简体" w:hAnsi="宋体" w:eastAsia="方正仿宋简体"/>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燃气管道：是指将门站（配气站或撬装站）天然气输往终端燃气公司各用户，采用《城镇燃气设计规范》GB50028设计的天然气输送管道及其附属设施。</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庭院管道：由街道支线管网引入居住小区，敷设在居住小区建筑红线内并连接到楼栋引入管的燃气管道。</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燃气立管：沿建筑物垂直敷设的用于连接各用户燃气表前支管的燃气管道</w:t>
      </w:r>
    </w:p>
    <w:p>
      <w:pPr>
        <w:keepNext w:val="0"/>
        <w:keepLines w:val="0"/>
        <w:pageBreakBefore w:val="0"/>
        <w:widowControl w:val="0"/>
        <w:kinsoku/>
        <w:wordWrap/>
        <w:overflowPunct/>
        <w:topLinePunct w:val="0"/>
        <w:bidi w:val="0"/>
        <w:spacing w:line="560" w:lineRule="exact"/>
        <w:ind w:firstLine="560"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sz w:val="28"/>
          <w:szCs w:val="28"/>
        </w:rPr>
        <w:t>燃气管道附属设施：是指管道的配套设施与保护设施，包括：阀室（阀井）、调压箱（或调压计量撬）、地面标示（板、桩、牌）等。</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b/>
          <w:sz w:val="28"/>
          <w:szCs w:val="28"/>
        </w:rPr>
        <w:t xml:space="preserve">第三条  </w:t>
      </w:r>
      <w:r>
        <w:rPr>
          <w:rFonts w:hint="eastAsia" w:ascii="方正仿宋简体" w:hAnsi="楷体" w:eastAsia="方正仿宋简体"/>
          <w:sz w:val="28"/>
          <w:szCs w:val="28"/>
        </w:rPr>
        <w:t>管道巡护过程中除遵守本细则外还应遵循其他现行的国家相关法律、法规及企业规章制度。</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b/>
          <w:sz w:val="28"/>
          <w:szCs w:val="28"/>
        </w:rPr>
        <w:t xml:space="preserve">第四条   </w:t>
      </w:r>
      <w:r>
        <w:rPr>
          <w:rFonts w:hint="eastAsia" w:ascii="方正仿宋简体" w:hAnsi="楷体" w:eastAsia="方正仿宋简体"/>
          <w:sz w:val="28"/>
          <w:szCs w:val="28"/>
        </w:rPr>
        <w:t>本细则在实施后应根据国家相关法律、法规及企业规章制度的修订情况和实际实施效果予以不断修订和完善。</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b/>
          <w:sz w:val="28"/>
          <w:szCs w:val="28"/>
        </w:rPr>
        <w:t xml:space="preserve">第五条   </w:t>
      </w:r>
      <w:r>
        <w:rPr>
          <w:rFonts w:hint="eastAsia" w:ascii="方正仿宋简体" w:hAnsi="楷体" w:eastAsia="方正仿宋简体"/>
          <w:sz w:val="28"/>
          <w:szCs w:val="28"/>
        </w:rPr>
        <w:t>本细则中涉及工作界面未包括燃气设备设施维护保养及管道检测，相关工作要求另行规定。</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楷体" w:eastAsia="方正仿宋简体"/>
          <w:sz w:val="28"/>
          <w:szCs w:val="28"/>
        </w:rPr>
      </w:pPr>
      <w:r>
        <w:rPr>
          <w:rFonts w:hint="eastAsia" w:ascii="方正仿宋简体" w:hAnsi="楷体" w:eastAsia="方正仿宋简体"/>
          <w:b/>
          <w:sz w:val="28"/>
          <w:szCs w:val="28"/>
        </w:rPr>
        <w:t xml:space="preserve">第六条  </w:t>
      </w:r>
      <w:r>
        <w:rPr>
          <w:rFonts w:hint="eastAsia" w:ascii="方正仿宋简体" w:hAnsi="楷体" w:eastAsia="方正仿宋简体"/>
          <w:sz w:val="28"/>
          <w:szCs w:val="28"/>
        </w:rPr>
        <w:t>公司管道巡护实行统一管理、分级负责的原则，建立健全</w:t>
      </w:r>
      <w:r>
        <w:rPr>
          <w:rFonts w:hint="eastAsia" w:ascii="方正仿宋简体" w:hAnsi="宋体" w:eastAsia="方正仿宋简体"/>
          <w:sz w:val="28"/>
          <w:szCs w:val="28"/>
        </w:rPr>
        <w:t>公司严管、企地联动、线网结合、专业巡护的长效保护机</w:t>
      </w:r>
      <w:r>
        <w:rPr>
          <w:rFonts w:hint="eastAsia" w:ascii="方正仿宋简体" w:hAnsi="楷体" w:eastAsia="方正仿宋简体"/>
          <w:sz w:val="28"/>
          <w:szCs w:val="28"/>
        </w:rPr>
        <w:t>制，不断提升管道巡护工作质量。</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楷体" w:eastAsia="方正仿宋简体"/>
          <w:b/>
          <w:sz w:val="28"/>
          <w:szCs w:val="28"/>
        </w:rPr>
      </w:pPr>
      <w:r>
        <w:rPr>
          <w:rFonts w:hint="eastAsia" w:ascii="方正仿宋简体" w:hAnsi="楷体" w:eastAsia="方正仿宋简体"/>
          <w:b/>
          <w:sz w:val="28"/>
          <w:szCs w:val="28"/>
        </w:rPr>
        <w:t xml:space="preserve">第七条  </w:t>
      </w:r>
      <w:r>
        <w:rPr>
          <w:rFonts w:hint="eastAsia" w:ascii="方正仿宋简体" w:hAnsi="楷体" w:eastAsia="方正仿宋简体"/>
          <w:sz w:val="28"/>
          <w:szCs w:val="28"/>
        </w:rPr>
        <w:t>编制依据</w:t>
      </w:r>
    </w:p>
    <w:p>
      <w:pPr>
        <w:pStyle w:val="119"/>
        <w:keepNext w:val="0"/>
        <w:keepLines w:val="0"/>
        <w:pageBreakBefore w:val="0"/>
        <w:widowControl w:val="0"/>
        <w:kinsoku/>
        <w:wordWrap/>
        <w:overflowPunct/>
        <w:topLinePunct w:val="0"/>
        <w:bidi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（1）法律、法规文件</w:t>
      </w:r>
    </w:p>
    <w:p>
      <w:pPr>
        <w:pStyle w:val="119"/>
        <w:keepNext w:val="0"/>
        <w:keepLines w:val="0"/>
        <w:pageBreakBefore w:val="0"/>
        <w:widowControl w:val="0"/>
        <w:kinsoku/>
        <w:wordWrap/>
        <w:overflowPunct/>
        <w:topLinePunct w:val="0"/>
        <w:bidi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巡线用法律法规包含国家的相关法律、法规文件及规范、指引等,如《石油天然气管道保护条例》、《城镇燃气管理条例》、、</w:t>
      </w:r>
      <w:r>
        <w:rPr>
          <w:rFonts w:hint="eastAsia" w:ascii="方正仿宋简体" w:hAnsi="方正小标宋简体" w:eastAsia="方正仿宋简体" w:cs="方正小标宋简体"/>
          <w:sz w:val="28"/>
          <w:szCs w:val="28"/>
        </w:rPr>
        <w:t>《城镇燃气技术规范》（GB50494-2009）、《城镇燃气设计规范》（GB50028-2006）、《城镇燃气输配工程施工及验收规范》（CJJ33-2005）、《城镇燃气设施运行、维护和抢修安全技术规程》（CJJ51-2016）</w:t>
      </w:r>
      <w:r>
        <w:rPr>
          <w:rFonts w:hint="eastAsia"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（2）企业内部技术文件</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企业内部技术文件是巡查专用技术文件, 《中国石油西南油气田分公司输气管道管理办法》、《中国石油西南油气田分公司输气管道巡护管理办法》、《西南油气田分公司城镇燃气生产技术管理指导意见》、《川港公司管道巡护管理办法（试行）》、《川港公司管道管理办法（试行）》。</w:t>
      </w:r>
    </w:p>
    <w:p>
      <w:pPr>
        <w:pStyle w:val="119"/>
        <w:spacing w:line="560" w:lineRule="exact"/>
        <w:ind w:firstLine="560" w:firstLineChars="200"/>
        <w:jc w:val="both"/>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bookmarkStart w:id="436" w:name="_Toc25360"/>
      <w:bookmarkStart w:id="437" w:name="_Toc508012275"/>
      <w:bookmarkStart w:id="438" w:name="_Toc508016701"/>
      <w:r>
        <w:rPr>
          <w:rFonts w:hint="eastAsia" w:ascii="方正黑体简体" w:hAnsi="方正黑体简体" w:eastAsia="方正黑体简体" w:cs="方正黑体简体"/>
          <w:b w:val="0"/>
          <w:bCs/>
          <w:sz w:val="30"/>
          <w:szCs w:val="30"/>
        </w:rPr>
        <w:t>第二章  管理机构与职责</w:t>
      </w:r>
      <w:bookmarkEnd w:id="436"/>
      <w:bookmarkEnd w:id="437"/>
      <w:bookmarkEnd w:id="438"/>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 xml:space="preserve">第八条 </w:t>
      </w:r>
      <w:r>
        <w:rPr>
          <w:rFonts w:hint="eastAsia" w:ascii="方正仿宋简体" w:hAnsi="方正仿宋简体" w:eastAsia="方正仿宋简体" w:cs="方正仿宋简体"/>
          <w:bCs/>
          <w:sz w:val="28"/>
          <w:szCs w:val="28"/>
        </w:rPr>
        <w:t xml:space="preserve"> 各部门依据部门职能和管道巡护管理要求，履行相应的管道巡护管理职责：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lang w:eastAsia="zh-CN"/>
        </w:rPr>
        <w:t>综合办公室</w:t>
      </w:r>
      <w:r>
        <w:rPr>
          <w:rFonts w:hint="eastAsia" w:ascii="方正仿宋简体" w:hAnsi="方正仿宋简体" w:eastAsia="方正仿宋简体" w:cs="方正仿宋简体"/>
          <w:bCs/>
          <w:sz w:val="28"/>
          <w:szCs w:val="28"/>
        </w:rPr>
        <w:t>：负责管道巡护管理人员和油气管道保护工的配置和培训管理；参与管道巡护的对外协调工作。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eastAsia="zh-CN"/>
        </w:rPr>
        <w:t>财务资产部</w:t>
      </w:r>
      <w:r>
        <w:rPr>
          <w:rFonts w:hint="eastAsia" w:ascii="方正仿宋简体" w:hAnsi="方正仿宋简体" w:eastAsia="方正仿宋简体" w:cs="方正仿宋简体"/>
          <w:bCs/>
          <w:sz w:val="28"/>
          <w:szCs w:val="28"/>
        </w:rPr>
        <w:t>：负责管道巡护资金预算管理；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：负责管道巡护项目前期工作、投资批复、招投标、合同、承包商考核、决算以及管道巡护管理技术装备计划的管理工作。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w:t>
      </w:r>
      <w:r>
        <w:rPr>
          <w:rFonts w:hint="eastAsia" w:ascii="方正仿宋简体" w:hAnsi="方正仿宋简体" w:eastAsia="方正仿宋简体" w:cs="方正仿宋简体"/>
          <w:bCs/>
          <w:sz w:val="28"/>
          <w:szCs w:val="28"/>
          <w:lang w:eastAsia="zh-CN"/>
        </w:rPr>
        <w:t>质量安全环保部</w:t>
      </w:r>
      <w:r>
        <w:rPr>
          <w:rFonts w:hint="eastAsia" w:ascii="方正仿宋简体" w:hAnsi="方正仿宋简体" w:eastAsia="方正仿宋简体" w:cs="方正仿宋简体"/>
          <w:bCs/>
          <w:sz w:val="28"/>
          <w:szCs w:val="28"/>
        </w:rPr>
        <w:t>：负责管道巡护的安全监督管理，负责管道事故调查与处理，参与管道巡护危害与风险识别、隐患管理工作。参与管道巡护的对外协调工作。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：组织开展管道巡护危害与风险识别、隐患治理、应急处置等管理工作，建立管道安全预案并定期组织演练。参与管道巡护的对外协调工作。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（6）客户服务中心：负责户内立管和燃气设施的巡检工作。负责燃气管线和燃气设施第三方破坏的处理，第三方违章搭建、圈闭、施工间距不足等不安全行为不安全状态的处理。</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 xml:space="preserve">第九条  </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是管道巡护直接管理部门与责任主体，主要职责如下：</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（1）贯彻执行国家有关法律、法规和公司管道巡护管理办法，制定管道巡护管理实施细则，并报川港公司备案；</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（2）负责编制管道巡护工作方案，报川港公司经批准后组织实施。</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（3）负责业务承揽单位巡线合同的签订，业务承揽单位的考核、结算工作。</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（4）负责与本辖区内地方政府管道保护主管部门开展管道保护联动协调，定期开展管道保护宣传。</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（5）及时开展管道高后果区识别、地质灾害敏感点识别与管道风险评估，建立本单位管道动态风险数据库；</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（6）负责管道失效与第三方破坏事件的现场处置与信息报送，负责本单位管道失效分析，参与第三方破坏事件调查；</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（7）负责第三方施工管道保护方案的制定并组织实施；</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（8）建立管道巡护的各类技术档案和报表；</w:t>
      </w:r>
    </w:p>
    <w:p>
      <w:pPr>
        <w:keepNext w:val="0"/>
        <w:keepLines w:val="0"/>
        <w:pageBreakBefore w:val="0"/>
        <w:widowControl w:val="0"/>
        <w:kinsoku/>
        <w:wordWrap/>
        <w:overflowPunct/>
        <w:topLinePunct w:val="0"/>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lang w:eastAsia="zh-CN"/>
        </w:rPr>
        <w:t>第十条</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燃气</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是管道巡护的具体实施部门，主要职责如下：</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（1）协助</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制定管道巡护方案，实施管道保护工作，建立管道失效信息台账，并实施管道隐患整治工作；</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（2）协助</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实施巡线合同的签订，业务承揽单位的考核、结算工作。</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（3）负责及时收集、掌握管道沿线保护范围内第三方施工信息，加强施工过程中的管道监护，制止影响管道安全的施工行为；</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（4）对本单位管道保护工进行培训，并对其工作质量进行考核；</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（5）负责管道附属设施、巡护装备的日常维护，确保完好；</w:t>
      </w:r>
      <w:bookmarkStart w:id="439" w:name="_Toc508012276"/>
      <w:bookmarkStart w:id="440" w:name="_Toc8148"/>
      <w:bookmarkStart w:id="441" w:name="_Toc508016702"/>
    </w:p>
    <w:p>
      <w:pPr>
        <w:adjustRightInd w:val="0"/>
        <w:snapToGrid w:val="0"/>
        <w:spacing w:line="560" w:lineRule="exact"/>
        <w:ind w:firstLine="300" w:firstLineChars="100"/>
        <w:outlineLvl w:val="9"/>
        <w:rPr>
          <w:rFonts w:hint="eastAsia" w:ascii="方正黑体简体" w:hAnsi="方正黑体简体" w:eastAsia="方正黑体简体" w:cs="方正黑体简体"/>
          <w:b w:val="0"/>
          <w:bCs/>
          <w:sz w:val="30"/>
          <w:szCs w:val="30"/>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第三章  巡护管理模式</w:t>
      </w:r>
      <w:bookmarkEnd w:id="439"/>
      <w:bookmarkEnd w:id="440"/>
      <w:bookmarkEnd w:id="441"/>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公司范围内的全部燃气管线巡查实行领导干部、技术干部、管道保护工、巡线员以及信息员的“4+1”管道巡护模式，实现管道巡护工作“全天候、全覆盖”。</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一</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领导巡线要求</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（1）参与所在片区的巡线工作，每个季度巡线不得少于20km</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（2）每个季度对所在片区的巡线工作和人员进行不少于一次检查；重点对所辖管线辨识风险，检查巡线质量和巡线资料的符合性。</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二</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技术人员巡线要求</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（1）参与所在片区的巡线工作，每个季度徒步巡线不得少于30km（或每月不得少于10km）</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（2）每个季度对所在片区的巡线工作和人员进行不少于一次检查；重点对所辖管线辨识风险，检查巡线质量和巡线资料的符合性。</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（3）熟练掌握所在片区的隐患位置，类型，燃气设施的数量，状态。</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（4）负责组织本片区内隐患整改的实施工作</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三</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管道保护工巡线工作职责</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（1）参与所在片区的巡线工作，所有燃气设施每月必须覆盖一次</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（2）每个周对所在片区的巡线工作和人员进行不少于一次检查；重点对所辖管线辨识风险，检查巡线质量和巡线资料的符合性。</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（3）熟练掌握所在片区的隐患位置，类型，燃气设施的数量，状态。</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（4）参与本片区新建燃气设施的交接工作</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四</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巡线员工作要求</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（1）负责辖区内调压箱的巡护工作，检查调压箱外观是否良好，本体是否泄漏，是否被违章圈闭占压。</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（2）负责辖区内中低压管线的巡护工作，检查管线标识是否完整，是否泄漏，是否被违章圈闭占压。堡坎护坡是否完好。</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（3）负责辖区内阀井的日常巡护工作，检查阀井是否被占压，阀体是否泄漏。</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（4）负责辖区内安全隐患的日常巡护工作，检查安全隐患的泄漏情况。</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（5）负责辖区内漏点的加密巡护工作。燃气设施轻微泄漏，且环境条件开阔，每日对漏点进行复查。埋地管线泄漏，或燃气设施泄漏量大，现场设置警示标识，持续不间断监护，直至漏点整改。</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（6）服从片区长的安排，对片区内的第三方施工加密巡护。</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（7）参与辖区内新建燃气管线和燃气设施的交接工作，掌握燃气管线的走向、位置、埋设深度。</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（8）负责本辖区内隐患的协调工作，配合公司进行隐患整改。</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（9）按时填写巡线日记，记录每天巡检情况。</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（10）完成公司临时交代的任务。</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五</w:t>
      </w:r>
      <w:r>
        <w:rPr>
          <w:rFonts w:hint="eastAsia" w:ascii="方正仿宋简体" w:hAnsi="方正仿宋简体" w:eastAsia="方正仿宋简体" w:cs="方正仿宋简体"/>
          <w:b/>
          <w:sz w:val="28"/>
          <w:szCs w:val="28"/>
        </w:rPr>
        <w:t>条</w:t>
      </w:r>
      <w:r>
        <w:rPr>
          <w:rFonts w:hint="eastAsia" w:ascii="方正仿宋简体" w:hAnsi="方正仿宋简体" w:eastAsia="方正仿宋简体" w:cs="方正仿宋简体"/>
          <w:bCs/>
          <w:sz w:val="28"/>
          <w:szCs w:val="28"/>
        </w:rPr>
        <w:t xml:space="preserve">  巡线片长工作要求</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（1）负责本片区巡线工的日常管理工作。负责本片区巡护人员的工作任务分配，保证巡线质量。合理调配巡线人员，保证所有必检点的全面受控。</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（2）采用车巡+步巡的方式，对片区内的所有调压箱、阀井、安全隐患、漏点、第三方施工、管线进行复测。检查巡线人员的工作质量，并进行记录。</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（3）负责本片区管线交接工作，录入新建燃气设施和管线的基本信息，消除已经拆去的燃气设施和管线。</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（4）负责本片区第三方施工的协调工作。对巡线工新上报的三方施工进行确认，录入基本信息。待施工完成后，对施工进行闭环。</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（5）负责本片区安全隐患的判定工作。对巡线工上报的安全隐患进行确认，录入基本信息。待安全隐患销项后，对安全隐患进行闭环。</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（6）负责本片区漏点的初步判定工作。燃气设施的泄漏情况，片长进行确认和统一上报。</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（7）辅助巡线工进行安全隐患、第三方施工整改的协调工作。与社区、市政公司、居民进行交涉，并发放函件。</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（8）负责并参与第三方施工监护工作</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（9）按时填写巡线日记，记录每天巡检情况。</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（10）完成公司临时交代的工作任务。</w:t>
      </w:r>
    </w:p>
    <w:p>
      <w:pPr>
        <w:pStyle w:val="74"/>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六</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信息员工作要求</w:t>
      </w:r>
    </w:p>
    <w:p>
      <w:pPr>
        <w:pStyle w:val="74"/>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信息员对制定区域或管段进行定点监护和第三方施工信息的收集。</w:t>
      </w:r>
    </w:p>
    <w:p>
      <w:pPr>
        <w:pStyle w:val="74"/>
        <w:keepNext w:val="0"/>
        <w:keepLines w:val="0"/>
        <w:pageBreakBefore w:val="0"/>
        <w:widowControl/>
        <w:kinsoku/>
        <w:wordWrap/>
        <w:overflowPunct/>
        <w:topLinePunct w:val="0"/>
        <w:bidi w:val="0"/>
        <w:spacing w:line="560" w:lineRule="exact"/>
        <w:ind w:firstLine="560" w:firstLineChars="200"/>
        <w:jc w:val="left"/>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bookmarkStart w:id="442" w:name="_Toc5621"/>
      <w:bookmarkStart w:id="443" w:name="_Toc508016703"/>
      <w:bookmarkStart w:id="444" w:name="_Toc508012277"/>
      <w:r>
        <w:rPr>
          <w:rFonts w:hint="eastAsia" w:ascii="方正黑体简体" w:hAnsi="方正黑体简体" w:eastAsia="方正黑体简体" w:cs="方正黑体简体"/>
          <w:b w:val="0"/>
          <w:bCs/>
          <w:sz w:val="30"/>
          <w:szCs w:val="30"/>
        </w:rPr>
        <w:t>第四章  巡护准备工作</w:t>
      </w:r>
      <w:bookmarkEnd w:id="442"/>
      <w:bookmarkEnd w:id="443"/>
      <w:bookmarkEnd w:id="444"/>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燃气管网巡线员在巡査作业出勤前应按公司的要求进行如下的准备工作。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七</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 xml:space="preserve"> 着装</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燃气管网巡线员在管辖区域内出勤巡査时, 出勤着装由工作服、工作鞋、反光背心、安全帽和工号牌组成。</w:t>
      </w:r>
    </w:p>
    <w:p>
      <w:pPr>
        <w:keepNext w:val="0"/>
        <w:keepLines w:val="0"/>
        <w:pageBreakBefore w:val="0"/>
        <w:widowControl w:val="0"/>
        <w:kinsoku/>
        <w:wordWrap/>
        <w:overflowPunct/>
        <w:topLinePunct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（一）</w:t>
      </w:r>
      <w:r>
        <w:rPr>
          <w:rFonts w:hint="eastAsia" w:ascii="方正仿宋简体" w:hAnsi="方正仿宋简体" w:eastAsia="方正仿宋简体" w:cs="方正仿宋简体"/>
          <w:bCs/>
          <w:sz w:val="28"/>
          <w:szCs w:val="28"/>
        </w:rPr>
        <w:t>工作服、工作鞋</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特定工作服、工作鞋的穿戴,既能在工作过程中表明身份,又能对巡线人员起到外在的保护作用。</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（二）</w:t>
      </w:r>
      <w:r>
        <w:rPr>
          <w:rFonts w:hint="eastAsia" w:ascii="方正仿宋简体" w:hAnsi="方正仿宋简体" w:eastAsia="方正仿宋简体" w:cs="方正仿宋简体"/>
          <w:bCs/>
          <w:sz w:val="28"/>
          <w:szCs w:val="28"/>
        </w:rPr>
        <w:t>反光背心</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安全反光背心是由反光材料制作而成。反光安全背心的反光性能好,警示作用明显。无论是白天或夜晚对作业人员都能起到较好的安全警示作用。</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（三）</w:t>
      </w:r>
      <w:r>
        <w:rPr>
          <w:rFonts w:hint="eastAsia" w:ascii="方正仿宋简体" w:hAnsi="方正仿宋简体" w:eastAsia="方正仿宋简体" w:cs="方正仿宋简体"/>
          <w:bCs/>
          <w:sz w:val="28"/>
          <w:szCs w:val="28"/>
        </w:rPr>
        <w:t>安全帽</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管网巡线员进入可能高空落物的场所时必须佩戴安全帽。安全帽能有效保护巡线员的头部。</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（四）</w:t>
      </w:r>
      <w:r>
        <w:rPr>
          <w:rFonts w:hint="eastAsia" w:ascii="方正仿宋简体" w:hAnsi="方正仿宋简体" w:eastAsia="方正仿宋简体" w:cs="方正仿宋简体"/>
          <w:bCs/>
          <w:sz w:val="28"/>
          <w:szCs w:val="28"/>
        </w:rPr>
        <w:t>工号牌(工作证)</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工号牌上标有巡线员的岗位编号、照片, 能表明该巡线员的身份。</w:t>
      </w:r>
    </w:p>
    <w:p>
      <w:pPr>
        <w:pStyle w:val="119"/>
        <w:keepNext w:val="0"/>
        <w:keepLines w:val="0"/>
        <w:pageBreakBefore w:val="0"/>
        <w:widowControl w:val="0"/>
        <w:kinsoku/>
        <w:wordWrap/>
        <w:overflowPunct/>
        <w:topLinePunct w:val="0"/>
        <w:bidi w:val="0"/>
        <w:adjustRightInd w:val="0"/>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八</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Cs/>
          <w:sz w:val="28"/>
          <w:szCs w:val="28"/>
        </w:rPr>
        <w:t>巡护时需携带资料</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（1）巡护日志。</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（2）巡护用法律法规包含国家的相关法律、法规文件及规范、指引中与管道巡护有关的条文汇编。</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（3）企业制定、发布的管道保护函。</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（4）企业统一编制的管道保护宣传资料。</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（5）印制有巡护人员相关信息的名片。</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（6）所辖片区的管网分布图。</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巡护时需携带的器材、工具</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（1）个人通讯设备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（2）巡线管理系统手持终端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（3）工具包</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（4）手持式可燃气体检测仪</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（5）肥皂水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（6）翻盖钩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（7）喷漆</w:t>
      </w:r>
    </w:p>
    <w:p>
      <w:pPr>
        <w:pStyle w:val="119"/>
        <w:keepNext w:val="0"/>
        <w:keepLines w:val="0"/>
        <w:pageBreakBefore w:val="0"/>
        <w:widowControl w:val="0"/>
        <w:kinsoku/>
        <w:wordWrap/>
        <w:overflowPunct/>
        <w:topLinePunct w:val="0"/>
        <w:bidi w:val="0"/>
        <w:adjustRightIn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（8）警戒带</w:t>
      </w:r>
    </w:p>
    <w:p>
      <w:pPr>
        <w:pStyle w:val="119"/>
        <w:spacing w:line="560" w:lineRule="exact"/>
        <w:jc w:val="both"/>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bookmarkStart w:id="445" w:name="_Toc4789"/>
      <w:bookmarkStart w:id="446" w:name="_Toc508012278"/>
      <w:bookmarkStart w:id="447" w:name="_Toc508016704"/>
      <w:bookmarkStart w:id="448" w:name="_Toc508015423"/>
      <w:r>
        <w:rPr>
          <w:rFonts w:hint="eastAsia" w:ascii="方正黑体简体" w:hAnsi="方正黑体简体" w:eastAsia="方正黑体简体" w:cs="方正黑体简体"/>
          <w:b w:val="0"/>
          <w:bCs/>
          <w:sz w:val="30"/>
          <w:szCs w:val="30"/>
        </w:rPr>
        <w:t>第五章  巡护内容和要求</w:t>
      </w:r>
      <w:bookmarkEnd w:id="445"/>
      <w:bookmarkEnd w:id="446"/>
      <w:bookmarkEnd w:id="447"/>
      <w:bookmarkEnd w:id="448"/>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第十</w:t>
      </w:r>
      <w:r>
        <w:rPr>
          <w:rFonts w:hint="eastAsia" w:ascii="方正仿宋简体" w:hAnsi="方正仿宋简体" w:eastAsia="方正仿宋简体" w:cs="方正仿宋简体"/>
          <w:b/>
          <w:sz w:val="28"/>
          <w:szCs w:val="28"/>
          <w:lang w:eastAsia="zh-CN"/>
        </w:rPr>
        <w:t>九</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Cs/>
          <w:sz w:val="28"/>
          <w:szCs w:val="28"/>
        </w:rPr>
        <w:t>巡护分级标准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常规巡查工作任务由巡线业务承揽单位每月规划制定，报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审批后，录入巡线管理系统。该工作任务依据分级标准制定，该分级巡查列表适用于燃气管网及设施的日常巡查，包括地下低压、中压、次高压、地上外墙立管等燃气管网及设施。片区长根据所属片区的具体特点合理分配巡查人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公司燃气管线按照风险情况，分为五级，相应的分级标准及巡护频次如下：</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施工单位使用机械或坚硬工具从事绿化、挖掘、打桩、顶进、钻探、开路口等施工作业，且施工作业点（红线）距离管线距离不足2米。</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管道附近200米范围内存在爆破作业。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施工作业范围不能准确确定。</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在管道附近存在大量堆土或取土行为，由技术人员到现场判定是否需要监护。</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注：技术干部到现场结合堆土、取土量、施工地点和管道直线距离等因素进行核定后设定巡检频率。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5.管线附近窨井地缝检查出燃气泄漏现象，建筑物内或阀井等较密闭环境存在泄漏的场所。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燃气设施泄漏较轻微，虽然现场空旷，但技术干部到达现场确认检修前应监护的场所。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施工作业单位出现过野蛮施工破坏管道不良记录的施工场所。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属于第三方的应急抢建工程施工场所。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频率：连续不间断旁站监护</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二级：</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暴雨、台风等恶劣天气时，管道周边存在塌方、滑坡、下陷、裸管等危及安全运行的情况。</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施工单位建筑红线距离管道2-10米，且巡线工与施工单位、建设单位签订的管线保护函明确了保护性施工作业方案；</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临时停工不明确复工时间的工地。</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燃气设施轻微泄漏，虽然现场空旷，但经技术干部到达现场确认检修前应临时性增加巡检频次的场所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在管道附近存在大量堆土或取土行为，由技术人员到达现场判定为应每日巡护2次或以上的场所。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频率：2次/1日（歩巡+车巡）</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三级：</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漏气或抢修后修复的管网在供气24小时内。</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重点区域（必检点）在重大节日或前五天内。</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举办各种大型社会活动的场所（如人大会议政府礼堂附近）在活动期间及前五天内。</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燃气设施轻微泄漏，现场空旷暂时不能整改的场所。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在管道附近存在大量堆土或取土行为，由技术人员到达现场判定巡护频次不低于1日1次的场所。</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正常运行状态的输气管道或有特殊要求的次高压燃气管道。</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新建小区内可能存在用户搭建违章建筑占压燃气管道的区域。</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停复工期间管线的临时管理</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频率：1次/1日（歩巡+车巡）</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四级：</w:t>
      </w:r>
    </w:p>
    <w:p>
      <w:pPr>
        <w:keepNext w:val="0"/>
        <w:keepLines w:val="0"/>
        <w:pageBreakBefore w:val="0"/>
        <w:widowControl w:val="0"/>
        <w:tabs>
          <w:tab w:val="left" w:pos="876"/>
        </w:tabs>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bCs/>
          <w:sz w:val="28"/>
          <w:szCs w:val="28"/>
        </w:rPr>
        <w:t>除以上3级以外的其他中压及次高压燃气管线。</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val="en-US" w:eastAsia="zh-CN"/>
        </w:rPr>
        <w:t>.</w:t>
      </w:r>
      <w:r>
        <w:rPr>
          <w:rFonts w:hint="eastAsia" w:ascii="方正仿宋简体" w:hAnsi="方正仿宋简体" w:eastAsia="方正仿宋简体" w:cs="方正仿宋简体"/>
          <w:bCs/>
          <w:sz w:val="28"/>
          <w:szCs w:val="28"/>
        </w:rPr>
        <w:t>公司有特殊要求的低压管道。</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频率：1次/3日（歩巡）同时不得低于1次/日（车巡）</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五级：</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正常运行状态下的低压管道。</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频率：1次/5日（歩巡）同时不得低于1次/日(车巡)</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注：所有第三方占压隐患未纳入分级管理，其巡护频率严格按照公司制定的《隐患监控计划》执行。</w:t>
      </w:r>
    </w:p>
    <w:p>
      <w:pPr>
        <w:keepNext w:val="0"/>
        <w:keepLines w:val="0"/>
        <w:pageBreakBefore w:val="0"/>
        <w:widowControl w:val="0"/>
        <w:kinsoku/>
        <w:wordWrap/>
        <w:overflowPunct/>
        <w:topLinePunct w:val="0"/>
        <w:bidi w:val="0"/>
        <w:adjustRightInd w:val="0"/>
        <w:snapToGrid w:val="0"/>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每种等级的巡护具体要求和记录要求详见附表1</w:t>
      </w:r>
    </w:p>
    <w:p>
      <w:pPr>
        <w:pStyle w:val="119"/>
        <w:keepNext w:val="0"/>
        <w:keepLines w:val="0"/>
        <w:pageBreakBefore w:val="0"/>
        <w:widowControl w:val="0"/>
        <w:kinsoku/>
        <w:wordWrap/>
        <w:overflowPunct/>
        <w:topLinePunct w:val="0"/>
        <w:bidi w:val="0"/>
        <w:adjustRightInd w:val="0"/>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sz w:val="28"/>
          <w:szCs w:val="28"/>
        </w:rPr>
        <w:t>第</w:t>
      </w:r>
      <w:r>
        <w:rPr>
          <w:rFonts w:hint="eastAsia" w:ascii="方正仿宋简体" w:hAnsi="方正仿宋简体" w:eastAsia="方正仿宋简体" w:cs="方正仿宋简体"/>
          <w:b/>
          <w:sz w:val="28"/>
          <w:szCs w:val="28"/>
          <w:lang w:eastAsia="zh-CN"/>
        </w:rPr>
        <w:t>二十</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Cs/>
          <w:sz w:val="28"/>
          <w:szCs w:val="28"/>
        </w:rPr>
        <w:t xml:space="preserve"> 燃气管道巡护内容及规定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left="25" w:leftChars="12" w:right="-53"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1.燃气管道的压力级制</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left="7" w:right="-83"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根据《城镇燃气设计规范》燃气输送压力(P)分为7级,表5-1所示。</w:t>
      </w:r>
    </w:p>
    <w:tbl>
      <w:tblPr>
        <w:tblStyle w:val="51"/>
        <w:tblpPr w:leftFromText="2281" w:rightFromText="24699" w:topFromText="248" w:vertAnchor="text" w:horzAnchor="page" w:tblpX="1432" w:tblpY="7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0"/>
        <w:gridCol w:w="2070"/>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exact"/>
        </w:trPr>
        <w:tc>
          <w:tcPr>
            <w:tcW w:w="5340" w:type="dxa"/>
            <w:gridSpan w:val="2"/>
            <w:vAlign w:val="center"/>
          </w:tcPr>
          <w:p>
            <w:pPr>
              <w:pStyle w:val="119"/>
              <w:keepNext w:val="0"/>
              <w:keepLines w:val="0"/>
              <w:pageBreakBefore w:val="0"/>
              <w:widowControl w:val="0"/>
              <w:kinsoku/>
              <w:wordWrap/>
              <w:overflowPunct/>
              <w:topLinePunct w:val="0"/>
              <w:autoSpaceDE w:val="0"/>
              <w:autoSpaceDN w:val="0"/>
              <w:bidi w:val="0"/>
              <w:adjustRightInd w:val="0"/>
              <w:snapToGrid/>
              <w:spacing w:before="67" w:line="560" w:lineRule="exact"/>
              <w:jc w:val="center"/>
              <w:textAlignment w:val="auto"/>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名     称</w:t>
            </w:r>
          </w:p>
        </w:tc>
        <w:tc>
          <w:tcPr>
            <w:tcW w:w="3720" w:type="dxa"/>
            <w:vAlign w:val="center"/>
          </w:tcPr>
          <w:p>
            <w:pPr>
              <w:pStyle w:val="119"/>
              <w:keepNext w:val="0"/>
              <w:keepLines w:val="0"/>
              <w:pageBreakBefore w:val="0"/>
              <w:widowControl w:val="0"/>
              <w:kinsoku/>
              <w:wordWrap/>
              <w:overflowPunct/>
              <w:topLinePunct w:val="0"/>
              <w:autoSpaceDE w:val="0"/>
              <w:autoSpaceDN w:val="0"/>
              <w:bidi w:val="0"/>
              <w:adjustRightInd w:val="0"/>
              <w:snapToGrid/>
              <w:spacing w:before="73" w:line="560" w:lineRule="exact"/>
              <w:jc w:val="center"/>
              <w:textAlignment w:val="auto"/>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0" w:hRule="exact"/>
        </w:trPr>
        <w:tc>
          <w:tcPr>
            <w:tcW w:w="3270" w:type="dxa"/>
            <w:vMerge w:val="restart"/>
            <w:vAlign w:val="center"/>
          </w:tcPr>
          <w:p>
            <w:pPr>
              <w:pStyle w:val="119"/>
              <w:spacing w:before="254" w:line="138" w:lineRule="exact"/>
              <w:ind w:firstLine="971"/>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高压燃气管道</w:t>
            </w:r>
          </w:p>
        </w:tc>
        <w:tc>
          <w:tcPr>
            <w:tcW w:w="2070" w:type="dxa"/>
            <w:vAlign w:val="center"/>
          </w:tcPr>
          <w:p>
            <w:pPr>
              <w:pStyle w:val="119"/>
              <w:spacing w:before="46" w:line="150" w:lineRule="exact"/>
              <w:ind w:firstLine="1028"/>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A</w:t>
            </w:r>
          </w:p>
        </w:tc>
        <w:tc>
          <w:tcPr>
            <w:tcW w:w="3720" w:type="dxa"/>
            <w:vAlign w:val="center"/>
          </w:tcPr>
          <w:p>
            <w:pPr>
              <w:pStyle w:val="119"/>
              <w:spacing w:before="60" w:line="142" w:lineRule="exact"/>
              <w:ind w:firstLine="1047"/>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2.5&lt;P≤4.0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0" w:hRule="exact"/>
        </w:trPr>
        <w:tc>
          <w:tcPr>
            <w:tcW w:w="3270" w:type="dxa"/>
            <w:vMerge w:val="continue"/>
            <w:vAlign w:val="center"/>
          </w:tcPr>
          <w:p>
            <w:pPr>
              <w:pStyle w:val="119"/>
              <w:spacing w:before="254" w:line="138" w:lineRule="exact"/>
              <w:ind w:firstLine="1031"/>
              <w:jc w:val="left"/>
              <w:outlineLvl w:val="9"/>
              <w:rPr>
                <w:rFonts w:hint="eastAsia" w:ascii="方正仿宋简体" w:hAnsi="方正仿宋简体" w:eastAsia="方正仿宋简体" w:cs="方正仿宋简体"/>
                <w:sz w:val="21"/>
                <w:szCs w:val="21"/>
              </w:rPr>
            </w:pPr>
          </w:p>
        </w:tc>
        <w:tc>
          <w:tcPr>
            <w:tcW w:w="2070" w:type="dxa"/>
            <w:vAlign w:val="center"/>
          </w:tcPr>
          <w:p>
            <w:pPr>
              <w:pStyle w:val="119"/>
              <w:spacing w:before="54" w:line="142" w:lineRule="exact"/>
              <w:ind w:firstLine="1041"/>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B</w:t>
            </w:r>
          </w:p>
        </w:tc>
        <w:tc>
          <w:tcPr>
            <w:tcW w:w="3720" w:type="dxa"/>
            <w:vAlign w:val="center"/>
          </w:tcPr>
          <w:p>
            <w:pPr>
              <w:pStyle w:val="119"/>
              <w:spacing w:before="56" w:line="146" w:lineRule="exact"/>
              <w:ind w:firstLine="1063"/>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1.6&lt;P≤2.5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exact"/>
        </w:trPr>
        <w:tc>
          <w:tcPr>
            <w:tcW w:w="3270" w:type="dxa"/>
            <w:vMerge w:val="restart"/>
            <w:vAlign w:val="center"/>
          </w:tcPr>
          <w:p>
            <w:pPr>
              <w:pStyle w:val="119"/>
              <w:spacing w:before="255" w:line="142" w:lineRule="exact"/>
              <w:ind w:firstLine="896"/>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次高压燃气管道</w:t>
            </w:r>
          </w:p>
        </w:tc>
        <w:tc>
          <w:tcPr>
            <w:tcW w:w="2070" w:type="dxa"/>
            <w:vAlign w:val="center"/>
          </w:tcPr>
          <w:p>
            <w:pPr>
              <w:pStyle w:val="119"/>
              <w:spacing w:before="40" w:line="150" w:lineRule="exact"/>
              <w:ind w:firstLine="1028"/>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A</w:t>
            </w:r>
          </w:p>
        </w:tc>
        <w:tc>
          <w:tcPr>
            <w:tcW w:w="3720" w:type="dxa"/>
            <w:vAlign w:val="center"/>
          </w:tcPr>
          <w:p>
            <w:pPr>
              <w:pStyle w:val="119"/>
              <w:spacing w:before="48" w:line="148" w:lineRule="exact"/>
              <w:ind w:firstLine="1053"/>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0.8&lt;P≤1.6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8" w:hRule="exact"/>
        </w:trPr>
        <w:tc>
          <w:tcPr>
            <w:tcW w:w="3270" w:type="dxa"/>
            <w:vMerge w:val="continue"/>
            <w:vAlign w:val="center"/>
          </w:tcPr>
          <w:p>
            <w:pPr>
              <w:pStyle w:val="119"/>
              <w:spacing w:before="255" w:line="142" w:lineRule="exact"/>
              <w:ind w:firstLine="956"/>
              <w:jc w:val="left"/>
              <w:outlineLvl w:val="9"/>
              <w:rPr>
                <w:rFonts w:hint="eastAsia" w:ascii="方正仿宋简体" w:hAnsi="方正仿宋简体" w:eastAsia="方正仿宋简体" w:cs="方正仿宋简体"/>
                <w:sz w:val="21"/>
                <w:szCs w:val="21"/>
              </w:rPr>
            </w:pPr>
          </w:p>
        </w:tc>
        <w:tc>
          <w:tcPr>
            <w:tcW w:w="2070" w:type="dxa"/>
            <w:vAlign w:val="center"/>
          </w:tcPr>
          <w:p>
            <w:pPr>
              <w:pStyle w:val="119"/>
              <w:spacing w:before="54" w:line="142" w:lineRule="exact"/>
              <w:ind w:firstLine="1047"/>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B</w:t>
            </w:r>
          </w:p>
        </w:tc>
        <w:tc>
          <w:tcPr>
            <w:tcW w:w="3720" w:type="dxa"/>
            <w:vAlign w:val="center"/>
          </w:tcPr>
          <w:p>
            <w:pPr>
              <w:pStyle w:val="119"/>
              <w:spacing w:before="60" w:line="142" w:lineRule="exact"/>
              <w:ind w:firstLine="1053"/>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0.4&lt;P≤0.8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5" w:hRule="exact"/>
        </w:trPr>
        <w:tc>
          <w:tcPr>
            <w:tcW w:w="3270" w:type="dxa"/>
            <w:vMerge w:val="restart"/>
            <w:vAlign w:val="center"/>
          </w:tcPr>
          <w:p>
            <w:pPr>
              <w:pStyle w:val="119"/>
              <w:ind w:firstLine="1011"/>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中压燃气管遭</w:t>
            </w:r>
          </w:p>
        </w:tc>
        <w:tc>
          <w:tcPr>
            <w:tcW w:w="2070" w:type="dxa"/>
            <w:vAlign w:val="center"/>
          </w:tcPr>
          <w:p>
            <w:pPr>
              <w:pStyle w:val="119"/>
              <w:spacing w:before="44" w:line="158" w:lineRule="exact"/>
              <w:ind w:firstLine="1022"/>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A</w:t>
            </w:r>
          </w:p>
        </w:tc>
        <w:tc>
          <w:tcPr>
            <w:tcW w:w="3720" w:type="dxa"/>
            <w:vAlign w:val="center"/>
          </w:tcPr>
          <w:p>
            <w:pPr>
              <w:pStyle w:val="119"/>
              <w:spacing w:before="60" w:line="142" w:lineRule="exact"/>
              <w:ind w:firstLine="1047"/>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0.2&lt;P≤0.4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7" w:hRule="exact"/>
        </w:trPr>
        <w:tc>
          <w:tcPr>
            <w:tcW w:w="3270" w:type="dxa"/>
            <w:vMerge w:val="continue"/>
            <w:vAlign w:val="center"/>
          </w:tcPr>
          <w:p>
            <w:pPr>
              <w:pStyle w:val="119"/>
              <w:ind w:firstLine="1037"/>
              <w:jc w:val="left"/>
              <w:outlineLvl w:val="9"/>
              <w:rPr>
                <w:rFonts w:hint="eastAsia" w:ascii="方正仿宋简体" w:hAnsi="方正仿宋简体" w:eastAsia="方正仿宋简体" w:cs="方正仿宋简体"/>
                <w:sz w:val="21"/>
                <w:szCs w:val="21"/>
              </w:rPr>
            </w:pPr>
          </w:p>
        </w:tc>
        <w:tc>
          <w:tcPr>
            <w:tcW w:w="2070" w:type="dxa"/>
            <w:vAlign w:val="center"/>
          </w:tcPr>
          <w:p>
            <w:pPr>
              <w:pStyle w:val="119"/>
              <w:spacing w:before="52" w:line="150" w:lineRule="exact"/>
              <w:ind w:firstLine="1040"/>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B</w:t>
            </w:r>
          </w:p>
        </w:tc>
        <w:tc>
          <w:tcPr>
            <w:tcW w:w="3720" w:type="dxa"/>
            <w:vAlign w:val="center"/>
          </w:tcPr>
          <w:p>
            <w:pPr>
              <w:pStyle w:val="119"/>
              <w:spacing w:before="62" w:line="140" w:lineRule="exact"/>
              <w:ind w:firstLine="1013"/>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0.01&lt;P≤0.2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5" w:hRule="exact"/>
        </w:trPr>
        <w:tc>
          <w:tcPr>
            <w:tcW w:w="5340" w:type="dxa"/>
            <w:gridSpan w:val="2"/>
            <w:vAlign w:val="center"/>
          </w:tcPr>
          <w:p>
            <w:pPr>
              <w:pStyle w:val="119"/>
              <w:ind w:firstLine="2094"/>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低压燃气管道</w:t>
            </w:r>
          </w:p>
        </w:tc>
        <w:tc>
          <w:tcPr>
            <w:tcW w:w="3720" w:type="dxa"/>
            <w:vAlign w:val="center"/>
          </w:tcPr>
          <w:p>
            <w:pPr>
              <w:pStyle w:val="119"/>
              <w:spacing w:before="44" w:line="146" w:lineRule="exact"/>
              <w:ind w:firstLine="1197"/>
              <w:jc w:val="left"/>
              <w:outlineLvl w:val="9"/>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p&lt;0.01</w:t>
            </w:r>
          </w:p>
        </w:tc>
      </w:tr>
    </w:tbl>
    <w:p>
      <w:pPr>
        <w:pStyle w:val="119"/>
        <w:spacing w:before="13" w:line="174" w:lineRule="exact"/>
        <w:ind w:right="-38"/>
        <w:outlineLvl w:val="9"/>
        <w:rPr>
          <w:rFonts w:cs="Times New Roman"/>
          <w:sz w:val="8"/>
          <w:szCs w:val="8"/>
        </w:rPr>
      </w:pPr>
    </w:p>
    <w:p>
      <w:pPr>
        <w:pStyle w:val="119"/>
        <w:jc w:val="center"/>
        <w:outlineLvl w:val="9"/>
        <w:rPr>
          <w:rFonts w:hint="eastAsia" w:ascii="方正仿宋简体" w:hAnsi="方正仿宋简体" w:eastAsia="方正仿宋简体" w:cs="方正仿宋简体"/>
          <w:bCs/>
          <w:sz w:val="21"/>
          <w:szCs w:val="21"/>
        </w:rPr>
      </w:pPr>
      <w:r>
        <w:rPr>
          <w:rFonts w:hint="eastAsia" w:ascii="方正仿宋简体" w:hAnsi="方正仿宋简体" w:eastAsia="方正仿宋简体" w:cs="方正仿宋简体"/>
          <w:bCs/>
          <w:sz w:val="21"/>
          <w:szCs w:val="21"/>
        </w:rPr>
        <w:t>表5-1 城镇燃气设计压力分级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公司出储配站后至调压箱进口前的管道为中压A燃气管道，调压箱出口至用户终端为低压燃气管道；公司的次高压A的燃气管道为：八南末站至潆溪D168和D219管道、河东站至高坪航空港D159管道、储配一站至储配二站D168管道；公司的高压燃气管道为：东阀室至高坪站D273管道。</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2.不同压力级制城镇燃气管道安全距离净距要求</w:t>
      </w:r>
    </w:p>
    <w:tbl>
      <w:tblPr>
        <w:tblStyle w:val="51"/>
        <w:tblpPr w:leftFromText="2419" w:rightFromText="24589" w:topFromText="40" w:vertAnchor="text" w:horzAnchor="margin" w:tblpY="255"/>
        <w:tblW w:w="89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6"/>
        <w:gridCol w:w="1625"/>
        <w:gridCol w:w="1134"/>
        <w:gridCol w:w="1147"/>
        <w:gridCol w:w="1133"/>
        <w:gridCol w:w="1146"/>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1" w:hRule="exact"/>
        </w:trPr>
        <w:tc>
          <w:tcPr>
            <w:tcW w:w="3221" w:type="dxa"/>
            <w:gridSpan w:val="2"/>
            <w:vMerge w:val="restart"/>
            <w:vAlign w:val="center"/>
          </w:tcPr>
          <w:p>
            <w:pPr>
              <w:autoSpaceDE w:val="0"/>
              <w:autoSpaceDN w:val="0"/>
              <w:adjustRightInd w:val="0"/>
              <w:ind w:firstLine="1207"/>
              <w:outlineLvl w:val="9"/>
              <w:rPr>
                <w:rFonts w:ascii="宋体" w:hAnsi="宋体"/>
                <w:kern w:val="0"/>
                <w:sz w:val="18"/>
                <w:szCs w:val="18"/>
              </w:rPr>
            </w:pPr>
            <w:r>
              <w:rPr>
                <w:rFonts w:hint="eastAsia" w:ascii="宋体" w:hAnsi="宋体" w:cs="宋体"/>
                <w:kern w:val="0"/>
                <w:sz w:val="18"/>
                <w:szCs w:val="18"/>
              </w:rPr>
              <w:t>项   目</w:t>
            </w:r>
          </w:p>
        </w:tc>
        <w:tc>
          <w:tcPr>
            <w:tcW w:w="5739" w:type="dxa"/>
            <w:gridSpan w:val="5"/>
            <w:vAlign w:val="center"/>
          </w:tcPr>
          <w:p>
            <w:pPr>
              <w:autoSpaceDE w:val="0"/>
              <w:autoSpaceDN w:val="0"/>
              <w:adjustRightInd w:val="0"/>
              <w:ind w:firstLine="1708"/>
              <w:outlineLvl w:val="9"/>
              <w:rPr>
                <w:rFonts w:ascii="宋体" w:hAnsi="宋体"/>
                <w:kern w:val="0"/>
                <w:sz w:val="18"/>
                <w:szCs w:val="18"/>
              </w:rPr>
            </w:pPr>
            <w:r>
              <w:rPr>
                <w:rFonts w:hint="eastAsia" w:ascii="宋体" w:hAnsi="宋体" w:cs="宋体"/>
                <w:kern w:val="0"/>
                <w:sz w:val="18"/>
                <w:szCs w:val="18"/>
              </w:rPr>
              <w:t>地下燃气管道压力(MPa)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2" w:hRule="exact"/>
        </w:trPr>
        <w:tc>
          <w:tcPr>
            <w:tcW w:w="3221" w:type="dxa"/>
            <w:gridSpan w:val="2"/>
            <w:vMerge w:val="continue"/>
            <w:vAlign w:val="center"/>
          </w:tcPr>
          <w:p>
            <w:pPr>
              <w:autoSpaceDE w:val="0"/>
              <w:autoSpaceDN w:val="0"/>
              <w:adjustRightInd w:val="0"/>
              <w:ind w:firstLine="1267"/>
              <w:outlineLvl w:val="9"/>
              <w:rPr>
                <w:rFonts w:ascii="宋体" w:hAnsi="宋体"/>
                <w:kern w:val="0"/>
                <w:sz w:val="18"/>
                <w:szCs w:val="18"/>
              </w:rPr>
            </w:pPr>
          </w:p>
        </w:tc>
        <w:tc>
          <w:tcPr>
            <w:tcW w:w="1134" w:type="dxa"/>
            <w:vMerge w:val="restart"/>
            <w:vAlign w:val="center"/>
          </w:tcPr>
          <w:p>
            <w:pPr>
              <w:autoSpaceDE w:val="0"/>
              <w:autoSpaceDN w:val="0"/>
              <w:adjustRightInd w:val="0"/>
              <w:ind w:firstLine="82"/>
              <w:outlineLvl w:val="9"/>
              <w:rPr>
                <w:rFonts w:ascii="宋体" w:hAnsi="宋体"/>
                <w:kern w:val="0"/>
                <w:sz w:val="18"/>
                <w:szCs w:val="18"/>
              </w:rPr>
            </w:pPr>
            <w:r>
              <w:rPr>
                <w:rFonts w:hint="eastAsia" w:ascii="宋体" w:hAnsi="宋体" w:cs="宋体"/>
                <w:kern w:val="0"/>
                <w:sz w:val="18"/>
                <w:szCs w:val="18"/>
              </w:rPr>
              <w:t>低压&lt;0.01</w:t>
            </w:r>
          </w:p>
        </w:tc>
        <w:tc>
          <w:tcPr>
            <w:tcW w:w="2280" w:type="dxa"/>
            <w:gridSpan w:val="2"/>
            <w:vAlign w:val="center"/>
          </w:tcPr>
          <w:p>
            <w:pPr>
              <w:autoSpaceDE w:val="0"/>
              <w:autoSpaceDN w:val="0"/>
              <w:adjustRightInd w:val="0"/>
              <w:ind w:firstLine="885"/>
              <w:outlineLvl w:val="9"/>
              <w:rPr>
                <w:rFonts w:ascii="宋体" w:hAnsi="宋体"/>
                <w:kern w:val="0"/>
                <w:sz w:val="18"/>
                <w:szCs w:val="18"/>
              </w:rPr>
            </w:pPr>
            <w:r>
              <w:rPr>
                <w:rFonts w:hint="eastAsia" w:ascii="宋体" w:hAnsi="宋体" w:cs="宋体"/>
                <w:kern w:val="0"/>
                <w:sz w:val="18"/>
                <w:szCs w:val="18"/>
              </w:rPr>
              <w:t>中压</w:t>
            </w:r>
          </w:p>
        </w:tc>
        <w:tc>
          <w:tcPr>
            <w:tcW w:w="2325" w:type="dxa"/>
            <w:gridSpan w:val="2"/>
            <w:vAlign w:val="center"/>
          </w:tcPr>
          <w:p>
            <w:pPr>
              <w:autoSpaceDE w:val="0"/>
              <w:autoSpaceDN w:val="0"/>
              <w:adjustRightInd w:val="0"/>
              <w:ind w:firstLine="758"/>
              <w:outlineLvl w:val="9"/>
              <w:rPr>
                <w:rFonts w:ascii="宋体" w:hAnsi="宋体"/>
                <w:kern w:val="0"/>
                <w:sz w:val="18"/>
                <w:szCs w:val="18"/>
              </w:rPr>
            </w:pPr>
            <w:r>
              <w:rPr>
                <w:rFonts w:hint="eastAsia" w:ascii="宋体" w:hAnsi="宋体" w:cs="宋体"/>
                <w:kern w:val="0"/>
                <w:sz w:val="18"/>
                <w:szCs w:val="18"/>
              </w:rPr>
              <w:t>次高压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3" w:hRule="exact"/>
        </w:trPr>
        <w:tc>
          <w:tcPr>
            <w:tcW w:w="3221" w:type="dxa"/>
            <w:gridSpan w:val="2"/>
            <w:vMerge w:val="continue"/>
            <w:vAlign w:val="center"/>
          </w:tcPr>
          <w:p>
            <w:pPr>
              <w:autoSpaceDE w:val="0"/>
              <w:autoSpaceDN w:val="0"/>
              <w:adjustRightInd w:val="0"/>
              <w:ind w:firstLine="1267"/>
              <w:outlineLvl w:val="9"/>
              <w:rPr>
                <w:rFonts w:ascii="宋体" w:hAnsi="宋体"/>
                <w:kern w:val="0"/>
                <w:sz w:val="18"/>
                <w:szCs w:val="18"/>
              </w:rPr>
            </w:pPr>
          </w:p>
        </w:tc>
        <w:tc>
          <w:tcPr>
            <w:tcW w:w="1134" w:type="dxa"/>
            <w:vMerge w:val="continue"/>
            <w:vAlign w:val="center"/>
          </w:tcPr>
          <w:p>
            <w:pPr>
              <w:autoSpaceDE w:val="0"/>
              <w:autoSpaceDN w:val="0"/>
              <w:adjustRightInd w:val="0"/>
              <w:ind w:firstLine="150"/>
              <w:outlineLvl w:val="9"/>
              <w:rPr>
                <w:rFonts w:ascii="宋体" w:hAnsi="宋体"/>
                <w:kern w:val="0"/>
                <w:sz w:val="18"/>
                <w:szCs w:val="18"/>
              </w:rPr>
            </w:pPr>
          </w:p>
        </w:tc>
        <w:tc>
          <w:tcPr>
            <w:tcW w:w="1147" w:type="dxa"/>
            <w:vAlign w:val="center"/>
          </w:tcPr>
          <w:p>
            <w:pPr>
              <w:autoSpaceDE w:val="0"/>
              <w:autoSpaceDN w:val="0"/>
              <w:adjustRightInd w:val="0"/>
              <w:ind w:firstLine="245"/>
              <w:outlineLvl w:val="9"/>
              <w:rPr>
                <w:rFonts w:ascii="宋体" w:hAnsi="宋体"/>
                <w:kern w:val="0"/>
                <w:sz w:val="18"/>
                <w:szCs w:val="18"/>
              </w:rPr>
            </w:pPr>
            <w:r>
              <w:rPr>
                <w:rFonts w:hint="eastAsia" w:ascii="宋体" w:hAnsi="宋体" w:cs="宋体"/>
                <w:kern w:val="0"/>
                <w:sz w:val="18"/>
                <w:szCs w:val="18"/>
              </w:rPr>
              <w:t>B≤0.2</w:t>
            </w:r>
          </w:p>
        </w:tc>
        <w:tc>
          <w:tcPr>
            <w:tcW w:w="1133" w:type="dxa"/>
            <w:vAlign w:val="center"/>
          </w:tcPr>
          <w:p>
            <w:pPr>
              <w:autoSpaceDE w:val="0"/>
              <w:autoSpaceDN w:val="0"/>
              <w:adjustRightInd w:val="0"/>
              <w:ind w:firstLine="246"/>
              <w:outlineLvl w:val="9"/>
              <w:rPr>
                <w:rFonts w:ascii="宋体" w:hAnsi="宋体"/>
                <w:kern w:val="0"/>
                <w:sz w:val="18"/>
                <w:szCs w:val="18"/>
              </w:rPr>
            </w:pPr>
            <w:r>
              <w:rPr>
                <w:rFonts w:hint="eastAsia" w:ascii="宋体" w:hAnsi="宋体" w:cs="宋体"/>
                <w:kern w:val="0"/>
                <w:sz w:val="18"/>
                <w:szCs w:val="18"/>
              </w:rPr>
              <w:t>A≤0.4</w:t>
            </w:r>
          </w:p>
        </w:tc>
        <w:tc>
          <w:tcPr>
            <w:tcW w:w="1146" w:type="dxa"/>
            <w:vAlign w:val="center"/>
          </w:tcPr>
          <w:p>
            <w:pPr>
              <w:autoSpaceDE w:val="0"/>
              <w:autoSpaceDN w:val="0"/>
              <w:adjustRightInd w:val="0"/>
              <w:ind w:firstLine="258"/>
              <w:outlineLvl w:val="9"/>
              <w:rPr>
                <w:rFonts w:ascii="宋体" w:hAnsi="宋体"/>
                <w:kern w:val="0"/>
                <w:sz w:val="18"/>
                <w:szCs w:val="18"/>
              </w:rPr>
            </w:pPr>
            <w:r>
              <w:rPr>
                <w:rFonts w:ascii="宋体" w:hAnsi="宋体" w:cs="Arial"/>
                <w:kern w:val="0"/>
                <w:sz w:val="18"/>
                <w:szCs w:val="18"/>
              </w:rPr>
              <w:t>B</w:t>
            </w:r>
            <w:r>
              <w:rPr>
                <w:rFonts w:hint="eastAsia" w:ascii="宋体" w:hAnsi="宋体" w:cs="宋体"/>
                <w:kern w:val="0"/>
                <w:sz w:val="18"/>
                <w:szCs w:val="18"/>
              </w:rPr>
              <w:t>≤0.8</w:t>
            </w:r>
          </w:p>
        </w:tc>
        <w:tc>
          <w:tcPr>
            <w:tcW w:w="1179" w:type="dxa"/>
            <w:vAlign w:val="center"/>
          </w:tcPr>
          <w:p>
            <w:pPr>
              <w:autoSpaceDE w:val="0"/>
              <w:autoSpaceDN w:val="0"/>
              <w:adjustRightInd w:val="0"/>
              <w:ind w:firstLine="245"/>
              <w:outlineLvl w:val="9"/>
              <w:rPr>
                <w:rFonts w:ascii="宋体" w:hAnsi="宋体"/>
                <w:kern w:val="0"/>
                <w:sz w:val="18"/>
                <w:szCs w:val="18"/>
              </w:rPr>
            </w:pPr>
            <w:r>
              <w:rPr>
                <w:rFonts w:hint="eastAsia" w:ascii="宋体" w:hAnsi="宋体" w:cs="宋体"/>
                <w:kern w:val="0"/>
                <w:sz w:val="18"/>
                <w:szCs w:val="18"/>
              </w:rPr>
              <w:t>A≤1.6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1596" w:type="dxa"/>
            <w:vMerge w:val="restart"/>
            <w:vAlign w:val="center"/>
          </w:tcPr>
          <w:p>
            <w:pPr>
              <w:autoSpaceDE w:val="0"/>
              <w:autoSpaceDN w:val="0"/>
              <w:adjustRightInd w:val="0"/>
              <w:ind w:firstLine="464"/>
              <w:outlineLvl w:val="9"/>
              <w:rPr>
                <w:rFonts w:ascii="宋体" w:hAnsi="宋体"/>
                <w:kern w:val="0"/>
                <w:sz w:val="18"/>
                <w:szCs w:val="18"/>
              </w:rPr>
            </w:pPr>
            <w:r>
              <w:rPr>
                <w:rFonts w:hint="eastAsia" w:ascii="宋体" w:hAnsi="宋体" w:cs="宋体"/>
                <w:kern w:val="0"/>
                <w:sz w:val="18"/>
                <w:szCs w:val="18"/>
              </w:rPr>
              <w:t>建筑物</w:t>
            </w:r>
          </w:p>
        </w:tc>
        <w:tc>
          <w:tcPr>
            <w:tcW w:w="1625" w:type="dxa"/>
            <w:vAlign w:val="center"/>
          </w:tcPr>
          <w:p>
            <w:pPr>
              <w:autoSpaceDE w:val="0"/>
              <w:autoSpaceDN w:val="0"/>
              <w:adjustRightInd w:val="0"/>
              <w:ind w:firstLine="533"/>
              <w:outlineLvl w:val="9"/>
              <w:rPr>
                <w:rFonts w:ascii="宋体" w:hAnsi="宋体"/>
                <w:kern w:val="0"/>
                <w:sz w:val="18"/>
                <w:szCs w:val="18"/>
              </w:rPr>
            </w:pPr>
            <w:r>
              <w:rPr>
                <w:rFonts w:hint="eastAsia" w:ascii="宋体" w:hAnsi="宋体" w:cs="宋体"/>
                <w:kern w:val="0"/>
                <w:sz w:val="18"/>
                <w:szCs w:val="18"/>
              </w:rPr>
              <w:t>基础</w:t>
            </w:r>
          </w:p>
        </w:tc>
        <w:tc>
          <w:tcPr>
            <w:tcW w:w="1134"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0.7</w:t>
            </w:r>
          </w:p>
        </w:tc>
        <w:tc>
          <w:tcPr>
            <w:tcW w:w="1147"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1.5</w:t>
            </w:r>
          </w:p>
        </w:tc>
        <w:tc>
          <w:tcPr>
            <w:tcW w:w="1146" w:type="dxa"/>
            <w:vAlign w:val="center"/>
          </w:tcPr>
          <w:p>
            <w:pPr>
              <w:autoSpaceDE w:val="0"/>
              <w:autoSpaceDN w:val="0"/>
              <w:adjustRightInd w:val="0"/>
              <w:outlineLvl w:val="9"/>
              <w:rPr>
                <w:rFonts w:ascii="宋体" w:hAnsi="宋体"/>
                <w:kern w:val="0"/>
                <w:sz w:val="18"/>
                <w:szCs w:val="18"/>
              </w:rPr>
            </w:pPr>
            <w:r>
              <w:rPr>
                <w:rFonts w:hint="eastAsia" w:ascii="宋体" w:hAnsi="宋体" w:cs="宋体"/>
                <w:kern w:val="0"/>
                <w:sz w:val="18"/>
                <w:szCs w:val="18"/>
              </w:rPr>
              <w:t xml:space="preserve"> </w:t>
            </w:r>
          </w:p>
        </w:tc>
        <w:tc>
          <w:tcPr>
            <w:tcW w:w="1179" w:type="dxa"/>
            <w:vAlign w:val="center"/>
          </w:tcPr>
          <w:p>
            <w:pPr>
              <w:autoSpaceDE w:val="0"/>
              <w:autoSpaceDN w:val="0"/>
              <w:adjustRightInd w:val="0"/>
              <w:outlineLvl w:val="9"/>
              <w:rPr>
                <w:rFonts w:ascii="宋体" w:hAnsi="宋体"/>
                <w:kern w:val="0"/>
                <w:sz w:val="18"/>
                <w:szCs w:val="18"/>
              </w:rPr>
            </w:pPr>
            <w:r>
              <w:rPr>
                <w:rFonts w:hint="eastAsia" w:ascii="宋体" w:hAnsi="宋体" w:cs="宋体"/>
                <w:kern w:val="0"/>
                <w:sz w:val="18"/>
                <w:szCs w:val="18"/>
              </w:rPr>
              <w:t>一一一一一一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4" w:hRule="exact"/>
        </w:trPr>
        <w:tc>
          <w:tcPr>
            <w:tcW w:w="1596" w:type="dxa"/>
            <w:vMerge w:val="continue"/>
            <w:vAlign w:val="center"/>
          </w:tcPr>
          <w:p>
            <w:pPr>
              <w:autoSpaceDE w:val="0"/>
              <w:autoSpaceDN w:val="0"/>
              <w:adjustRightInd w:val="0"/>
              <w:ind w:firstLine="524"/>
              <w:outlineLvl w:val="9"/>
              <w:rPr>
                <w:rFonts w:ascii="宋体" w:hAnsi="宋体"/>
                <w:kern w:val="0"/>
                <w:sz w:val="18"/>
                <w:szCs w:val="18"/>
              </w:rPr>
            </w:pPr>
          </w:p>
        </w:tc>
        <w:tc>
          <w:tcPr>
            <w:tcW w:w="1625" w:type="dxa"/>
            <w:vAlign w:val="center"/>
          </w:tcPr>
          <w:p>
            <w:pPr>
              <w:autoSpaceDE w:val="0"/>
              <w:autoSpaceDN w:val="0"/>
              <w:adjustRightInd w:val="0"/>
              <w:ind w:firstLine="44"/>
              <w:outlineLvl w:val="9"/>
              <w:rPr>
                <w:rFonts w:ascii="宋体" w:hAnsi="宋体"/>
                <w:kern w:val="0"/>
                <w:sz w:val="18"/>
                <w:szCs w:val="18"/>
              </w:rPr>
            </w:pPr>
            <w:r>
              <w:rPr>
                <w:rFonts w:hint="eastAsia" w:ascii="宋体" w:hAnsi="宋体" w:cs="宋体"/>
                <w:kern w:val="0"/>
                <w:sz w:val="18"/>
                <w:szCs w:val="18"/>
              </w:rPr>
              <w:t>外墙面(出地面处)</w:t>
            </w:r>
          </w:p>
        </w:tc>
        <w:tc>
          <w:tcPr>
            <w:tcW w:w="1134" w:type="dxa"/>
            <w:vAlign w:val="center"/>
          </w:tcPr>
          <w:p>
            <w:pPr>
              <w:autoSpaceDE w:val="0"/>
              <w:autoSpaceDN w:val="0"/>
              <w:adjustRightInd w:val="0"/>
              <w:outlineLvl w:val="9"/>
              <w:rPr>
                <w:rFonts w:ascii="宋体" w:hAnsi="宋体"/>
                <w:kern w:val="0"/>
                <w:sz w:val="18"/>
                <w:szCs w:val="18"/>
              </w:rPr>
            </w:pPr>
            <w:r>
              <w:rPr>
                <w:rFonts w:hint="eastAsia" w:ascii="宋体" w:hAnsi="宋体" w:cs="宋体"/>
                <w:kern w:val="0"/>
                <w:sz w:val="18"/>
                <w:szCs w:val="18"/>
              </w:rPr>
              <w:t>一一一一一-</w:t>
            </w:r>
          </w:p>
        </w:tc>
        <w:tc>
          <w:tcPr>
            <w:tcW w:w="1147" w:type="dxa"/>
            <w:vAlign w:val="center"/>
          </w:tcPr>
          <w:p>
            <w:pPr>
              <w:autoSpaceDE w:val="0"/>
              <w:autoSpaceDN w:val="0"/>
              <w:adjustRightInd w:val="0"/>
              <w:outlineLvl w:val="9"/>
              <w:rPr>
                <w:rFonts w:ascii="宋体" w:hAnsi="宋体"/>
                <w:kern w:val="0"/>
                <w:sz w:val="18"/>
                <w:szCs w:val="18"/>
              </w:rPr>
            </w:pPr>
            <w:r>
              <w:rPr>
                <w:rFonts w:hint="eastAsia" w:ascii="宋体" w:hAnsi="宋体" w:cs="宋体"/>
                <w:kern w:val="0"/>
                <w:sz w:val="18"/>
                <w:szCs w:val="18"/>
              </w:rPr>
              <w:t xml:space="preserve"> </w:t>
            </w:r>
          </w:p>
        </w:tc>
        <w:tc>
          <w:tcPr>
            <w:tcW w:w="1133" w:type="dxa"/>
            <w:vAlign w:val="center"/>
          </w:tcPr>
          <w:p>
            <w:pPr>
              <w:autoSpaceDE w:val="0"/>
              <w:autoSpaceDN w:val="0"/>
              <w:adjustRightInd w:val="0"/>
              <w:outlineLvl w:val="9"/>
              <w:rPr>
                <w:rFonts w:ascii="宋体" w:hAnsi="宋体"/>
                <w:kern w:val="0"/>
                <w:sz w:val="18"/>
                <w:szCs w:val="18"/>
              </w:rPr>
            </w:pPr>
            <w:r>
              <w:rPr>
                <w:rFonts w:hint="eastAsia" w:ascii="宋体" w:hAnsi="宋体" w:cs="宋体"/>
                <w:kern w:val="0"/>
                <w:sz w:val="18"/>
                <w:szCs w:val="18"/>
              </w:rPr>
              <w:t xml:space="preserve"> </w:t>
            </w:r>
          </w:p>
        </w:tc>
        <w:tc>
          <w:tcPr>
            <w:tcW w:w="1146"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5.0</w:t>
            </w:r>
          </w:p>
        </w:tc>
        <w:tc>
          <w:tcPr>
            <w:tcW w:w="1179" w:type="dxa"/>
            <w:vAlign w:val="center"/>
          </w:tcPr>
          <w:p>
            <w:pPr>
              <w:autoSpaceDE w:val="0"/>
              <w:autoSpaceDN w:val="0"/>
              <w:adjustRightInd w:val="0"/>
              <w:ind w:firstLine="366"/>
              <w:outlineLvl w:val="9"/>
              <w:rPr>
                <w:rFonts w:ascii="宋体" w:hAnsi="宋体"/>
                <w:kern w:val="0"/>
                <w:sz w:val="18"/>
                <w:szCs w:val="18"/>
              </w:rPr>
            </w:pPr>
            <w:r>
              <w:rPr>
                <w:rFonts w:hint="eastAsia" w:ascii="宋体" w:hAnsi="宋体" w:cs="宋体"/>
                <w:kern w:val="0"/>
                <w:sz w:val="18"/>
                <w:szCs w:val="18"/>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5" w:hRule="exact"/>
        </w:trPr>
        <w:tc>
          <w:tcPr>
            <w:tcW w:w="3221" w:type="dxa"/>
            <w:gridSpan w:val="2"/>
            <w:vAlign w:val="center"/>
          </w:tcPr>
          <w:p>
            <w:pPr>
              <w:autoSpaceDE w:val="0"/>
              <w:autoSpaceDN w:val="0"/>
              <w:adjustRightInd w:val="0"/>
              <w:ind w:firstLine="1219"/>
              <w:outlineLvl w:val="9"/>
              <w:rPr>
                <w:rFonts w:ascii="宋体" w:hAnsi="宋体"/>
                <w:kern w:val="0"/>
                <w:sz w:val="18"/>
                <w:szCs w:val="18"/>
              </w:rPr>
            </w:pPr>
            <w:r>
              <w:rPr>
                <w:rFonts w:hint="eastAsia" w:ascii="宋体" w:hAnsi="宋体" w:cs="宋体"/>
                <w:kern w:val="0"/>
                <w:sz w:val="18"/>
                <w:szCs w:val="18"/>
              </w:rPr>
              <w:t>给水管</w:t>
            </w:r>
          </w:p>
        </w:tc>
        <w:tc>
          <w:tcPr>
            <w:tcW w:w="1134"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0.5</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33"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exact"/>
        </w:trPr>
        <w:tc>
          <w:tcPr>
            <w:tcW w:w="3221" w:type="dxa"/>
            <w:gridSpan w:val="2"/>
            <w:vAlign w:val="center"/>
          </w:tcPr>
          <w:p>
            <w:pPr>
              <w:autoSpaceDE w:val="0"/>
              <w:autoSpaceDN w:val="0"/>
              <w:adjustRightInd w:val="0"/>
              <w:ind w:firstLine="844"/>
              <w:outlineLvl w:val="9"/>
              <w:rPr>
                <w:rFonts w:ascii="宋体" w:hAnsi="宋体"/>
                <w:kern w:val="0"/>
                <w:sz w:val="18"/>
                <w:szCs w:val="18"/>
              </w:rPr>
            </w:pPr>
            <w:r>
              <w:rPr>
                <w:rFonts w:hint="eastAsia" w:ascii="宋体" w:hAnsi="宋体" w:cs="宋体"/>
                <w:kern w:val="0"/>
                <w:sz w:val="18"/>
                <w:szCs w:val="18"/>
              </w:rPr>
              <w:t>污水、雨水排水管</w:t>
            </w:r>
          </w:p>
        </w:tc>
        <w:tc>
          <w:tcPr>
            <w:tcW w:w="1134" w:type="dxa"/>
            <w:vAlign w:val="center"/>
          </w:tcPr>
          <w:p>
            <w:pPr>
              <w:autoSpaceDE w:val="0"/>
              <w:autoSpaceDN w:val="0"/>
              <w:adjustRightInd w:val="0"/>
              <w:ind w:firstLine="401"/>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1.2</w:t>
            </w:r>
          </w:p>
        </w:tc>
        <w:tc>
          <w:tcPr>
            <w:tcW w:w="1133"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l.2</w:t>
            </w:r>
          </w:p>
        </w:tc>
        <w:tc>
          <w:tcPr>
            <w:tcW w:w="1146" w:type="dxa"/>
            <w:vAlign w:val="center"/>
          </w:tcPr>
          <w:p>
            <w:pPr>
              <w:autoSpaceDE w:val="0"/>
              <w:autoSpaceDN w:val="0"/>
              <w:adjustRightInd w:val="0"/>
              <w:ind w:firstLine="401"/>
              <w:outlineLvl w:val="9"/>
              <w:rPr>
                <w:rFonts w:ascii="宋体" w:hAnsi="宋体"/>
                <w:kern w:val="0"/>
                <w:sz w:val="18"/>
                <w:szCs w:val="18"/>
              </w:rPr>
            </w:pPr>
            <w:r>
              <w:rPr>
                <w:rFonts w:hint="eastAsia" w:ascii="宋体" w:hAnsi="宋体" w:cs="宋体"/>
                <w:kern w:val="0"/>
                <w:sz w:val="18"/>
                <w:szCs w:val="18"/>
              </w:rPr>
              <w:t>1.5</w:t>
            </w:r>
          </w:p>
        </w:tc>
        <w:tc>
          <w:tcPr>
            <w:tcW w:w="1179"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5" w:hRule="exact"/>
        </w:trPr>
        <w:tc>
          <w:tcPr>
            <w:tcW w:w="1596" w:type="dxa"/>
            <w:tcBorders>
              <w:bottom w:val="nil"/>
            </w:tcBorders>
            <w:vAlign w:val="center"/>
          </w:tcPr>
          <w:p>
            <w:pPr>
              <w:autoSpaceDE w:val="0"/>
              <w:autoSpaceDN w:val="0"/>
              <w:adjustRightInd w:val="0"/>
              <w:ind w:firstLine="441"/>
              <w:outlineLvl w:val="9"/>
              <w:rPr>
                <w:rFonts w:ascii="宋体" w:hAnsi="宋体"/>
                <w:kern w:val="0"/>
                <w:sz w:val="18"/>
                <w:szCs w:val="18"/>
              </w:rPr>
            </w:pPr>
            <w:r>
              <w:rPr>
                <w:rFonts w:hint="eastAsia" w:ascii="宋体" w:hAnsi="宋体" w:cs="宋体"/>
                <w:kern w:val="0"/>
                <w:sz w:val="18"/>
                <w:szCs w:val="18"/>
              </w:rPr>
              <w:t>电力电缆</w:t>
            </w:r>
          </w:p>
        </w:tc>
        <w:tc>
          <w:tcPr>
            <w:tcW w:w="1625" w:type="dxa"/>
            <w:vAlign w:val="center"/>
          </w:tcPr>
          <w:p>
            <w:pPr>
              <w:autoSpaceDE w:val="0"/>
              <w:autoSpaceDN w:val="0"/>
              <w:adjustRightInd w:val="0"/>
              <w:ind w:firstLine="516"/>
              <w:outlineLvl w:val="9"/>
              <w:rPr>
                <w:rFonts w:ascii="宋体" w:hAnsi="宋体"/>
                <w:kern w:val="0"/>
                <w:sz w:val="18"/>
                <w:szCs w:val="18"/>
              </w:rPr>
            </w:pPr>
            <w:r>
              <w:rPr>
                <w:rFonts w:hint="eastAsia" w:ascii="宋体" w:hAnsi="宋体" w:cs="宋体"/>
                <w:kern w:val="0"/>
                <w:sz w:val="18"/>
                <w:szCs w:val="18"/>
              </w:rPr>
              <w:t>直理</w:t>
            </w:r>
          </w:p>
        </w:tc>
        <w:tc>
          <w:tcPr>
            <w:tcW w:w="1134"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0.5</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33"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0.5</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0" w:hRule="exact"/>
        </w:trPr>
        <w:tc>
          <w:tcPr>
            <w:tcW w:w="1596" w:type="dxa"/>
            <w:tcBorders>
              <w:top w:val="nil"/>
            </w:tcBorders>
            <w:vAlign w:val="center"/>
          </w:tcPr>
          <w:p>
            <w:pPr>
              <w:autoSpaceDE w:val="0"/>
              <w:autoSpaceDN w:val="0"/>
              <w:adjustRightInd w:val="0"/>
              <w:ind w:firstLine="297"/>
              <w:outlineLvl w:val="9"/>
              <w:rPr>
                <w:rFonts w:ascii="宋体" w:hAnsi="宋体"/>
                <w:kern w:val="0"/>
                <w:sz w:val="18"/>
                <w:szCs w:val="18"/>
              </w:rPr>
            </w:pPr>
            <w:r>
              <w:rPr>
                <w:rFonts w:hint="eastAsia" w:ascii="宋体" w:hAnsi="宋体" w:cs="宋体"/>
                <w:kern w:val="0"/>
                <w:sz w:val="18"/>
                <w:szCs w:val="18"/>
              </w:rPr>
              <w:t>(含电车电缆)</w:t>
            </w:r>
          </w:p>
        </w:tc>
        <w:tc>
          <w:tcPr>
            <w:tcW w:w="1625" w:type="dxa"/>
            <w:vAlign w:val="center"/>
          </w:tcPr>
          <w:p>
            <w:pPr>
              <w:autoSpaceDE w:val="0"/>
              <w:autoSpaceDN w:val="0"/>
              <w:adjustRightInd w:val="0"/>
              <w:ind w:firstLine="384"/>
              <w:outlineLvl w:val="9"/>
              <w:rPr>
                <w:rFonts w:ascii="宋体" w:hAnsi="宋体"/>
                <w:kern w:val="0"/>
                <w:sz w:val="18"/>
                <w:szCs w:val="18"/>
              </w:rPr>
            </w:pPr>
            <w:r>
              <w:rPr>
                <w:rFonts w:hint="eastAsia" w:ascii="宋体" w:hAnsi="宋体" w:cs="宋体"/>
                <w:kern w:val="0"/>
                <w:sz w:val="18"/>
                <w:szCs w:val="18"/>
              </w:rPr>
              <w:t>在导管内</w:t>
            </w:r>
          </w:p>
        </w:tc>
        <w:tc>
          <w:tcPr>
            <w:tcW w:w="1134" w:type="dxa"/>
            <w:vAlign w:val="center"/>
          </w:tcPr>
          <w:p>
            <w:pPr>
              <w:autoSpaceDE w:val="0"/>
              <w:autoSpaceDN w:val="0"/>
              <w:adjustRightInd w:val="0"/>
              <w:ind w:firstLine="464"/>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0" w:hRule="exact"/>
        </w:trPr>
        <w:tc>
          <w:tcPr>
            <w:tcW w:w="1596" w:type="dxa"/>
            <w:vMerge w:val="restart"/>
            <w:vAlign w:val="center"/>
          </w:tcPr>
          <w:p>
            <w:pPr>
              <w:autoSpaceDE w:val="0"/>
              <w:autoSpaceDN w:val="0"/>
              <w:adjustRightInd w:val="0"/>
              <w:ind w:firstLine="389"/>
              <w:outlineLvl w:val="9"/>
              <w:rPr>
                <w:rFonts w:ascii="宋体" w:hAnsi="宋体"/>
                <w:kern w:val="0"/>
                <w:sz w:val="18"/>
                <w:szCs w:val="18"/>
              </w:rPr>
            </w:pPr>
            <w:r>
              <w:rPr>
                <w:rFonts w:hint="eastAsia" w:ascii="宋体" w:hAnsi="宋体" w:cs="宋体"/>
                <w:kern w:val="0"/>
                <w:sz w:val="18"/>
                <w:szCs w:val="18"/>
              </w:rPr>
              <w:t>通信电缆</w:t>
            </w:r>
          </w:p>
        </w:tc>
        <w:tc>
          <w:tcPr>
            <w:tcW w:w="1625" w:type="dxa"/>
            <w:vAlign w:val="center"/>
          </w:tcPr>
          <w:p>
            <w:pPr>
              <w:autoSpaceDE w:val="0"/>
              <w:autoSpaceDN w:val="0"/>
              <w:adjustRightInd w:val="0"/>
              <w:ind w:firstLine="533"/>
              <w:outlineLvl w:val="9"/>
              <w:rPr>
                <w:rFonts w:ascii="宋体" w:hAnsi="宋体"/>
                <w:kern w:val="0"/>
                <w:sz w:val="18"/>
                <w:szCs w:val="18"/>
              </w:rPr>
            </w:pPr>
            <w:r>
              <w:rPr>
                <w:rFonts w:hint="eastAsia" w:ascii="宋体" w:hAnsi="宋体" w:cs="宋体"/>
                <w:kern w:val="0"/>
                <w:sz w:val="18"/>
                <w:szCs w:val="18"/>
              </w:rPr>
              <w:t>直埋</w:t>
            </w:r>
          </w:p>
        </w:tc>
        <w:tc>
          <w:tcPr>
            <w:tcW w:w="1134"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33"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0.5</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407"/>
              <w:outlineLvl w:val="9"/>
              <w:rPr>
                <w:rFonts w:ascii="宋体" w:hAnsi="宋体"/>
                <w:kern w:val="0"/>
                <w:sz w:val="18"/>
                <w:szCs w:val="18"/>
              </w:rPr>
            </w:pPr>
            <w:r>
              <w:rPr>
                <w:rFonts w:hint="eastAsia" w:ascii="宋体" w:hAnsi="宋体"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3" w:hRule="exact"/>
        </w:trPr>
        <w:tc>
          <w:tcPr>
            <w:tcW w:w="1596" w:type="dxa"/>
            <w:vMerge w:val="continue"/>
            <w:vAlign w:val="center"/>
          </w:tcPr>
          <w:p>
            <w:pPr>
              <w:autoSpaceDE w:val="0"/>
              <w:autoSpaceDN w:val="0"/>
              <w:adjustRightInd w:val="0"/>
              <w:ind w:firstLine="449"/>
              <w:outlineLvl w:val="9"/>
              <w:rPr>
                <w:rFonts w:ascii="宋体" w:hAnsi="宋体"/>
                <w:kern w:val="0"/>
                <w:sz w:val="18"/>
                <w:szCs w:val="18"/>
              </w:rPr>
            </w:pPr>
          </w:p>
        </w:tc>
        <w:tc>
          <w:tcPr>
            <w:tcW w:w="1625" w:type="dxa"/>
            <w:vAlign w:val="center"/>
          </w:tcPr>
          <w:p>
            <w:pPr>
              <w:autoSpaceDE w:val="0"/>
              <w:autoSpaceDN w:val="0"/>
              <w:adjustRightInd w:val="0"/>
              <w:ind w:firstLine="384"/>
              <w:outlineLvl w:val="9"/>
              <w:rPr>
                <w:rFonts w:ascii="宋体" w:hAnsi="宋体"/>
                <w:kern w:val="0"/>
                <w:sz w:val="18"/>
                <w:szCs w:val="18"/>
              </w:rPr>
            </w:pPr>
            <w:r>
              <w:rPr>
                <w:rFonts w:hint="eastAsia" w:ascii="宋体" w:hAnsi="宋体" w:cs="宋体"/>
                <w:kern w:val="0"/>
                <w:sz w:val="18"/>
                <w:szCs w:val="18"/>
              </w:rPr>
              <w:t>在导管内</w:t>
            </w:r>
          </w:p>
        </w:tc>
        <w:tc>
          <w:tcPr>
            <w:tcW w:w="1134"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464"/>
              <w:outlineLvl w:val="9"/>
              <w:rPr>
                <w:rFonts w:ascii="宋体" w:hAnsi="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389"/>
              <w:outlineLvl w:val="9"/>
              <w:rPr>
                <w:rFonts w:ascii="宋体" w:hAnsi="宋体"/>
                <w:kern w:val="0"/>
                <w:sz w:val="18"/>
                <w:szCs w:val="18"/>
              </w:rPr>
            </w:pPr>
            <w:r>
              <w:rPr>
                <w:rFonts w:hint="eastAsia" w:ascii="宋体" w:hAnsi="宋体" w:cs="宋体"/>
                <w:kern w:val="0"/>
                <w:sz w:val="18"/>
                <w:szCs w:val="18"/>
              </w:rPr>
              <w:t>1.0</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3" w:hRule="exact"/>
        </w:trPr>
        <w:tc>
          <w:tcPr>
            <w:tcW w:w="1596" w:type="dxa"/>
            <w:vMerge w:val="restart"/>
            <w:vAlign w:val="center"/>
          </w:tcPr>
          <w:p>
            <w:pPr>
              <w:autoSpaceDE w:val="0"/>
              <w:autoSpaceDN w:val="0"/>
              <w:adjustRightInd w:val="0"/>
              <w:ind w:firstLine="245"/>
              <w:outlineLvl w:val="9"/>
              <w:rPr>
                <w:rFonts w:ascii="宋体" w:hAnsi="宋体"/>
                <w:kern w:val="0"/>
                <w:sz w:val="18"/>
                <w:szCs w:val="18"/>
              </w:rPr>
            </w:pPr>
            <w:r>
              <w:rPr>
                <w:rFonts w:hint="eastAsia" w:ascii="宋体" w:hAnsi="宋体" w:cs="宋体"/>
                <w:kern w:val="0"/>
                <w:sz w:val="18"/>
                <w:szCs w:val="18"/>
              </w:rPr>
              <w:t>其他燃气管道</w:t>
            </w:r>
          </w:p>
        </w:tc>
        <w:tc>
          <w:tcPr>
            <w:tcW w:w="1625" w:type="dxa"/>
            <w:vAlign w:val="center"/>
          </w:tcPr>
          <w:p>
            <w:pPr>
              <w:autoSpaceDE w:val="0"/>
              <w:autoSpaceDN w:val="0"/>
              <w:adjustRightInd w:val="0"/>
              <w:ind w:firstLine="362"/>
              <w:outlineLvl w:val="9"/>
              <w:rPr>
                <w:rFonts w:ascii="宋体" w:hAnsi="宋体"/>
                <w:kern w:val="0"/>
                <w:sz w:val="18"/>
                <w:szCs w:val="18"/>
              </w:rPr>
            </w:pPr>
            <w:r>
              <w:rPr>
                <w:rFonts w:hint="eastAsia" w:ascii="宋体" w:hAnsi="宋体" w:cs="宋体"/>
                <w:kern w:val="0"/>
                <w:sz w:val="18"/>
                <w:szCs w:val="18"/>
              </w:rPr>
              <w:t>DN≤300m</w:t>
            </w:r>
          </w:p>
        </w:tc>
        <w:tc>
          <w:tcPr>
            <w:tcW w:w="1134"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0.4</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0.4</w:t>
            </w:r>
          </w:p>
        </w:tc>
        <w:tc>
          <w:tcPr>
            <w:tcW w:w="1133"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0.4</w:t>
            </w:r>
          </w:p>
        </w:tc>
        <w:tc>
          <w:tcPr>
            <w:tcW w:w="1146" w:type="dxa"/>
            <w:vAlign w:val="center"/>
          </w:tcPr>
          <w:p>
            <w:pPr>
              <w:autoSpaceDE w:val="0"/>
              <w:autoSpaceDN w:val="0"/>
              <w:adjustRightInd w:val="0"/>
              <w:ind w:firstLine="394"/>
              <w:outlineLvl w:val="9"/>
              <w:rPr>
                <w:rFonts w:ascii="宋体" w:hAnsi="宋体"/>
                <w:kern w:val="0"/>
                <w:sz w:val="18"/>
                <w:szCs w:val="18"/>
              </w:rPr>
            </w:pPr>
            <w:r>
              <w:rPr>
                <w:rFonts w:hint="eastAsia" w:ascii="宋体" w:hAnsi="宋体" w:cs="宋体"/>
                <w:kern w:val="0"/>
                <w:sz w:val="18"/>
                <w:szCs w:val="18"/>
              </w:rPr>
              <w:t>0.4</w:t>
            </w:r>
          </w:p>
        </w:tc>
        <w:tc>
          <w:tcPr>
            <w:tcW w:w="1179"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1" w:hRule="exact"/>
        </w:trPr>
        <w:tc>
          <w:tcPr>
            <w:tcW w:w="1596" w:type="dxa"/>
            <w:vMerge w:val="continue"/>
            <w:vAlign w:val="center"/>
          </w:tcPr>
          <w:p>
            <w:pPr>
              <w:autoSpaceDE w:val="0"/>
              <w:autoSpaceDN w:val="0"/>
              <w:adjustRightInd w:val="0"/>
              <w:ind w:firstLine="305"/>
              <w:outlineLvl w:val="9"/>
              <w:rPr>
                <w:rFonts w:ascii="宋体" w:hAnsi="宋体"/>
                <w:kern w:val="0"/>
                <w:sz w:val="18"/>
                <w:szCs w:val="18"/>
              </w:rPr>
            </w:pPr>
          </w:p>
        </w:tc>
        <w:tc>
          <w:tcPr>
            <w:tcW w:w="1625" w:type="dxa"/>
            <w:vAlign w:val="center"/>
          </w:tcPr>
          <w:p>
            <w:pPr>
              <w:autoSpaceDE w:val="0"/>
              <w:autoSpaceDN w:val="0"/>
              <w:adjustRightInd w:val="0"/>
              <w:ind w:firstLine="304"/>
              <w:outlineLvl w:val="9"/>
              <w:rPr>
                <w:rFonts w:ascii="宋体" w:hAnsi="宋体"/>
                <w:kern w:val="0"/>
                <w:sz w:val="18"/>
                <w:szCs w:val="18"/>
              </w:rPr>
            </w:pPr>
            <w:r>
              <w:rPr>
                <w:rFonts w:hint="eastAsia" w:ascii="宋体" w:hAnsi="宋体" w:cs="宋体"/>
                <w:kern w:val="0"/>
                <w:sz w:val="18"/>
                <w:szCs w:val="18"/>
              </w:rPr>
              <w:t>DN&gt; 300mm</w:t>
            </w:r>
          </w:p>
        </w:tc>
        <w:tc>
          <w:tcPr>
            <w:tcW w:w="1134"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33"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0.5</w:t>
            </w:r>
          </w:p>
        </w:tc>
        <w:tc>
          <w:tcPr>
            <w:tcW w:w="1146"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c>
          <w:tcPr>
            <w:tcW w:w="1179"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1" w:hRule="exact"/>
        </w:trPr>
        <w:tc>
          <w:tcPr>
            <w:tcW w:w="1596" w:type="dxa"/>
            <w:vMerge w:val="restart"/>
            <w:vAlign w:val="center"/>
          </w:tcPr>
          <w:p>
            <w:pPr>
              <w:autoSpaceDE w:val="0"/>
              <w:autoSpaceDN w:val="0"/>
              <w:adjustRightInd w:val="0"/>
              <w:ind w:firstLine="470"/>
              <w:outlineLvl w:val="9"/>
              <w:rPr>
                <w:rFonts w:ascii="宋体" w:hAnsi="宋体"/>
                <w:kern w:val="0"/>
                <w:sz w:val="18"/>
                <w:szCs w:val="18"/>
              </w:rPr>
            </w:pPr>
            <w:r>
              <w:rPr>
                <w:rFonts w:hint="eastAsia" w:ascii="宋体" w:hAnsi="宋体" w:cs="宋体"/>
                <w:kern w:val="0"/>
                <w:sz w:val="18"/>
                <w:szCs w:val="18"/>
              </w:rPr>
              <w:t>热力管</w:t>
            </w:r>
          </w:p>
        </w:tc>
        <w:tc>
          <w:tcPr>
            <w:tcW w:w="1625" w:type="dxa"/>
            <w:vAlign w:val="center"/>
          </w:tcPr>
          <w:p>
            <w:pPr>
              <w:autoSpaceDE w:val="0"/>
              <w:autoSpaceDN w:val="0"/>
              <w:adjustRightInd w:val="0"/>
              <w:ind w:firstLine="533"/>
              <w:outlineLvl w:val="9"/>
              <w:rPr>
                <w:rFonts w:ascii="宋体" w:hAnsi="宋体"/>
                <w:kern w:val="0"/>
                <w:sz w:val="18"/>
                <w:szCs w:val="18"/>
              </w:rPr>
            </w:pPr>
            <w:r>
              <w:rPr>
                <w:rFonts w:hint="eastAsia" w:ascii="宋体" w:hAnsi="宋体" w:cs="宋体"/>
                <w:kern w:val="0"/>
                <w:sz w:val="18"/>
                <w:szCs w:val="18"/>
              </w:rPr>
              <w:t>直埋</w:t>
            </w:r>
          </w:p>
        </w:tc>
        <w:tc>
          <w:tcPr>
            <w:tcW w:w="1134" w:type="dxa"/>
            <w:vAlign w:val="center"/>
          </w:tcPr>
          <w:p>
            <w:pPr>
              <w:autoSpaceDE w:val="0"/>
              <w:autoSpaceDN w:val="0"/>
              <w:adjustRightInd w:val="0"/>
              <w:ind w:firstLine="401"/>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464"/>
              <w:outlineLvl w:val="9"/>
              <w:rPr>
                <w:rFonts w:ascii="宋体" w:hAnsi="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386"/>
              <w:outlineLvl w:val="9"/>
              <w:rPr>
                <w:rFonts w:ascii="宋体" w:hAnsi="宋体"/>
                <w:kern w:val="0"/>
                <w:sz w:val="18"/>
                <w:szCs w:val="18"/>
              </w:rPr>
            </w:pPr>
            <w:r>
              <w:rPr>
                <w:rFonts w:hint="eastAsia" w:ascii="宋体" w:hAnsi="宋体" w:cs="宋体"/>
                <w:kern w:val="0"/>
                <w:sz w:val="18"/>
                <w:szCs w:val="18"/>
              </w:rPr>
              <w:t>1.0</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1.5</w:t>
            </w:r>
          </w:p>
        </w:tc>
        <w:tc>
          <w:tcPr>
            <w:tcW w:w="1179"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3" w:hRule="exact"/>
        </w:trPr>
        <w:tc>
          <w:tcPr>
            <w:tcW w:w="1596" w:type="dxa"/>
            <w:vMerge w:val="continue"/>
            <w:vAlign w:val="center"/>
          </w:tcPr>
          <w:p>
            <w:pPr>
              <w:autoSpaceDE w:val="0"/>
              <w:autoSpaceDN w:val="0"/>
              <w:adjustRightInd w:val="0"/>
              <w:ind w:firstLine="530"/>
              <w:outlineLvl w:val="9"/>
              <w:rPr>
                <w:rFonts w:ascii="宋体" w:hAnsi="宋体"/>
                <w:kern w:val="0"/>
                <w:sz w:val="18"/>
                <w:szCs w:val="18"/>
              </w:rPr>
            </w:pPr>
          </w:p>
        </w:tc>
        <w:tc>
          <w:tcPr>
            <w:tcW w:w="1625" w:type="dxa"/>
            <w:vAlign w:val="center"/>
          </w:tcPr>
          <w:p>
            <w:pPr>
              <w:autoSpaceDE w:val="0"/>
              <w:autoSpaceDN w:val="0"/>
              <w:adjustRightInd w:val="0"/>
              <w:ind w:firstLine="44"/>
              <w:outlineLvl w:val="9"/>
              <w:rPr>
                <w:rFonts w:ascii="宋体" w:hAnsi="宋体"/>
                <w:kern w:val="0"/>
                <w:sz w:val="18"/>
                <w:szCs w:val="18"/>
              </w:rPr>
            </w:pPr>
            <w:r>
              <w:rPr>
                <w:rFonts w:hint="eastAsia" w:ascii="宋体" w:hAnsi="宋体" w:cs="宋体"/>
                <w:kern w:val="0"/>
                <w:sz w:val="18"/>
                <w:szCs w:val="18"/>
              </w:rPr>
              <w:t>在管沟内(至外璧)</w:t>
            </w:r>
          </w:p>
        </w:tc>
        <w:tc>
          <w:tcPr>
            <w:tcW w:w="1134" w:type="dxa"/>
            <w:vAlign w:val="center"/>
          </w:tcPr>
          <w:p>
            <w:pPr>
              <w:autoSpaceDE w:val="0"/>
              <w:autoSpaceDN w:val="0"/>
              <w:adjustRightInd w:val="0"/>
              <w:ind w:firstLine="392"/>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389"/>
              <w:outlineLvl w:val="9"/>
              <w:rPr>
                <w:rFonts w:ascii="宋体" w:hAnsi="宋体"/>
                <w:kern w:val="0"/>
                <w:sz w:val="18"/>
                <w:szCs w:val="18"/>
              </w:rPr>
            </w:pPr>
            <w:r>
              <w:rPr>
                <w:rFonts w:hint="eastAsia" w:ascii="宋体" w:hAnsi="宋体" w:cs="宋体"/>
                <w:kern w:val="0"/>
                <w:sz w:val="18"/>
                <w:szCs w:val="18"/>
              </w:rPr>
              <w:t>1.5</w:t>
            </w:r>
          </w:p>
        </w:tc>
        <w:tc>
          <w:tcPr>
            <w:tcW w:w="1133" w:type="dxa"/>
            <w:vAlign w:val="center"/>
          </w:tcPr>
          <w:p>
            <w:pPr>
              <w:autoSpaceDE w:val="0"/>
              <w:autoSpaceDN w:val="0"/>
              <w:adjustRightInd w:val="0"/>
              <w:ind w:firstLine="384"/>
              <w:outlineLvl w:val="9"/>
              <w:rPr>
                <w:rFonts w:ascii="宋体" w:hAnsi="宋体"/>
                <w:kern w:val="0"/>
                <w:sz w:val="18"/>
                <w:szCs w:val="18"/>
              </w:rPr>
            </w:pPr>
            <w:r>
              <w:rPr>
                <w:rFonts w:hint="eastAsia" w:ascii="宋体" w:hAnsi="宋体" w:cs="宋体"/>
                <w:kern w:val="0"/>
                <w:sz w:val="18"/>
                <w:szCs w:val="18"/>
              </w:rPr>
              <w:t>1.5</w:t>
            </w:r>
          </w:p>
        </w:tc>
        <w:tc>
          <w:tcPr>
            <w:tcW w:w="1146" w:type="dxa"/>
            <w:vAlign w:val="center"/>
          </w:tcPr>
          <w:p>
            <w:pPr>
              <w:autoSpaceDE w:val="0"/>
              <w:autoSpaceDN w:val="0"/>
              <w:adjustRightInd w:val="0"/>
              <w:ind w:firstLine="386"/>
              <w:outlineLvl w:val="9"/>
              <w:rPr>
                <w:rFonts w:ascii="宋体" w:hAnsi="宋体"/>
                <w:kern w:val="0"/>
                <w:sz w:val="18"/>
                <w:szCs w:val="18"/>
              </w:rPr>
            </w:pPr>
            <w:r>
              <w:rPr>
                <w:rFonts w:hint="eastAsia" w:ascii="宋体" w:hAnsi="宋体" w:cs="宋体"/>
                <w:kern w:val="0"/>
                <w:sz w:val="18"/>
                <w:szCs w:val="18"/>
              </w:rPr>
              <w:t>2.0</w:t>
            </w:r>
          </w:p>
        </w:tc>
        <w:tc>
          <w:tcPr>
            <w:tcW w:w="1179"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8" w:hRule="exact"/>
        </w:trPr>
        <w:tc>
          <w:tcPr>
            <w:tcW w:w="1596" w:type="dxa"/>
            <w:vMerge w:val="restart"/>
            <w:vAlign w:val="center"/>
          </w:tcPr>
          <w:p>
            <w:pPr>
              <w:autoSpaceDE w:val="0"/>
              <w:autoSpaceDN w:val="0"/>
              <w:adjustRightInd w:val="0"/>
              <w:ind w:firstLine="90" w:firstLineChars="50"/>
              <w:outlineLvl w:val="9"/>
              <w:rPr>
                <w:rFonts w:ascii="宋体" w:hAnsi="宋体"/>
                <w:kern w:val="0"/>
                <w:sz w:val="18"/>
                <w:szCs w:val="18"/>
              </w:rPr>
            </w:pPr>
            <w:r>
              <w:rPr>
                <w:rFonts w:hint="eastAsia" w:ascii="宋体" w:hAnsi="宋体" w:cs="宋体"/>
                <w:kern w:val="0"/>
                <w:sz w:val="18"/>
                <w:szCs w:val="18"/>
              </w:rPr>
              <w:t>电杆(塔)的基础</w:t>
            </w:r>
          </w:p>
        </w:tc>
        <w:tc>
          <w:tcPr>
            <w:tcW w:w="1625" w:type="dxa"/>
            <w:vAlign w:val="center"/>
          </w:tcPr>
          <w:p>
            <w:pPr>
              <w:autoSpaceDE w:val="0"/>
              <w:autoSpaceDN w:val="0"/>
              <w:adjustRightInd w:val="0"/>
              <w:ind w:firstLine="441"/>
              <w:outlineLvl w:val="9"/>
              <w:rPr>
                <w:rFonts w:ascii="宋体" w:hAnsi="宋体"/>
                <w:kern w:val="0"/>
                <w:sz w:val="18"/>
                <w:szCs w:val="18"/>
              </w:rPr>
            </w:pPr>
            <w:r>
              <w:rPr>
                <w:rFonts w:hint="eastAsia" w:ascii="宋体" w:hAnsi="宋体" w:cs="宋体"/>
                <w:kern w:val="0"/>
                <w:sz w:val="18"/>
                <w:szCs w:val="18"/>
              </w:rPr>
              <w:t>≤35kV</w:t>
            </w:r>
          </w:p>
        </w:tc>
        <w:tc>
          <w:tcPr>
            <w:tcW w:w="1134"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459"/>
              <w:outlineLvl w:val="9"/>
              <w:rPr>
                <w:rFonts w:ascii="宋体" w:hAnsi="宋体"/>
                <w:kern w:val="0"/>
                <w:sz w:val="18"/>
                <w:szCs w:val="18"/>
              </w:rPr>
            </w:pPr>
            <w:r>
              <w:rPr>
                <w:rFonts w:hint="eastAsia" w:ascii="宋体" w:hAnsi="宋体" w:cs="宋体"/>
                <w:kern w:val="0"/>
                <w:sz w:val="18"/>
                <w:szCs w:val="18"/>
              </w:rPr>
              <w:t>1.0</w:t>
            </w:r>
          </w:p>
        </w:tc>
        <w:tc>
          <w:tcPr>
            <w:tcW w:w="1146" w:type="dxa"/>
            <w:vAlign w:val="center"/>
          </w:tcPr>
          <w:p>
            <w:pPr>
              <w:autoSpaceDE w:val="0"/>
              <w:autoSpaceDN w:val="0"/>
              <w:adjustRightInd w:val="0"/>
              <w:ind w:firstLine="395"/>
              <w:outlineLvl w:val="9"/>
              <w:rPr>
                <w:rFonts w:ascii="宋体" w:hAnsi="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392"/>
              <w:outlineLvl w:val="9"/>
              <w:rPr>
                <w:rFonts w:ascii="宋体" w:hAnsi="宋体"/>
                <w:kern w:val="0"/>
                <w:sz w:val="18"/>
                <w:szCs w:val="18"/>
              </w:rPr>
            </w:pPr>
            <w:r>
              <w:rPr>
                <w:rFonts w:hint="eastAsia" w:ascii="宋体" w:hAnsi="宋体"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exact"/>
        </w:trPr>
        <w:tc>
          <w:tcPr>
            <w:tcW w:w="1596" w:type="dxa"/>
            <w:vMerge w:val="continue"/>
            <w:vAlign w:val="center"/>
          </w:tcPr>
          <w:p>
            <w:pPr>
              <w:autoSpaceDE w:val="0"/>
              <w:autoSpaceDN w:val="0"/>
              <w:adjustRightInd w:val="0"/>
              <w:ind w:firstLine="173"/>
              <w:outlineLvl w:val="9"/>
              <w:rPr>
                <w:rFonts w:ascii="宋体" w:hAnsi="宋体"/>
                <w:kern w:val="0"/>
                <w:sz w:val="18"/>
                <w:szCs w:val="18"/>
              </w:rPr>
            </w:pPr>
          </w:p>
        </w:tc>
        <w:tc>
          <w:tcPr>
            <w:tcW w:w="1625" w:type="dxa"/>
            <w:vAlign w:val="center"/>
          </w:tcPr>
          <w:p>
            <w:pPr>
              <w:autoSpaceDE w:val="0"/>
              <w:autoSpaceDN w:val="0"/>
              <w:adjustRightInd w:val="0"/>
              <w:ind w:firstLine="471"/>
              <w:outlineLvl w:val="9"/>
              <w:rPr>
                <w:rFonts w:ascii="宋体" w:hAnsi="宋体"/>
                <w:kern w:val="0"/>
                <w:sz w:val="18"/>
                <w:szCs w:val="18"/>
              </w:rPr>
            </w:pPr>
            <w:r>
              <w:rPr>
                <w:rFonts w:hint="eastAsia" w:ascii="宋体" w:hAnsi="宋体" w:cs="宋体"/>
                <w:kern w:val="0"/>
                <w:sz w:val="18"/>
                <w:szCs w:val="18"/>
              </w:rPr>
              <w:t>&gt;35kV</w:t>
            </w:r>
          </w:p>
        </w:tc>
        <w:tc>
          <w:tcPr>
            <w:tcW w:w="1134" w:type="dxa"/>
            <w:vAlign w:val="center"/>
          </w:tcPr>
          <w:p>
            <w:pPr>
              <w:autoSpaceDE w:val="0"/>
              <w:autoSpaceDN w:val="0"/>
              <w:adjustRightInd w:val="0"/>
              <w:ind w:firstLine="385"/>
              <w:outlineLvl w:val="9"/>
              <w:rPr>
                <w:rFonts w:ascii="宋体" w:hAnsi="宋体"/>
                <w:kern w:val="0"/>
                <w:sz w:val="18"/>
                <w:szCs w:val="18"/>
              </w:rPr>
            </w:pPr>
            <w:r>
              <w:rPr>
                <w:rFonts w:hint="eastAsia" w:ascii="宋体" w:hAnsi="宋体" w:cs="宋体"/>
                <w:kern w:val="0"/>
                <w:sz w:val="18"/>
                <w:szCs w:val="18"/>
              </w:rPr>
              <w:t>2.0</w:t>
            </w:r>
          </w:p>
        </w:tc>
        <w:tc>
          <w:tcPr>
            <w:tcW w:w="1147"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2.0</w:t>
            </w:r>
          </w:p>
        </w:tc>
        <w:tc>
          <w:tcPr>
            <w:tcW w:w="1133" w:type="dxa"/>
            <w:vAlign w:val="center"/>
          </w:tcPr>
          <w:p>
            <w:pPr>
              <w:autoSpaceDE w:val="0"/>
              <w:autoSpaceDN w:val="0"/>
              <w:adjustRightInd w:val="0"/>
              <w:ind w:firstLine="379"/>
              <w:outlineLvl w:val="9"/>
              <w:rPr>
                <w:rFonts w:ascii="宋体" w:hAnsi="宋体"/>
                <w:kern w:val="0"/>
                <w:sz w:val="18"/>
                <w:szCs w:val="18"/>
              </w:rPr>
            </w:pPr>
            <w:r>
              <w:rPr>
                <w:rFonts w:hint="eastAsia" w:ascii="宋体" w:hAnsi="宋体" w:cs="宋体"/>
                <w:kern w:val="0"/>
                <w:sz w:val="18"/>
                <w:szCs w:val="18"/>
              </w:rPr>
              <w:t>2.0</w:t>
            </w:r>
          </w:p>
        </w:tc>
        <w:tc>
          <w:tcPr>
            <w:tcW w:w="1146"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5.0</w:t>
            </w:r>
          </w:p>
        </w:tc>
        <w:tc>
          <w:tcPr>
            <w:tcW w:w="1179" w:type="dxa"/>
            <w:vAlign w:val="center"/>
          </w:tcPr>
          <w:p>
            <w:pPr>
              <w:autoSpaceDE w:val="0"/>
              <w:autoSpaceDN w:val="0"/>
              <w:adjustRightInd w:val="0"/>
              <w:ind w:firstLine="373"/>
              <w:outlineLvl w:val="9"/>
              <w:rPr>
                <w:rFonts w:ascii="宋体" w:hAnsi="宋体"/>
                <w:kern w:val="0"/>
                <w:sz w:val="18"/>
                <w:szCs w:val="18"/>
              </w:rPr>
            </w:pPr>
            <w:r>
              <w:rPr>
                <w:rFonts w:hint="eastAsia" w:ascii="宋体" w:hAnsi="宋体" w:cs="宋体"/>
                <w:kern w:val="0"/>
                <w:sz w:val="18"/>
                <w:szCs w:val="18"/>
              </w:rPr>
              <w:t xml:space="preserve">5.0 </w:t>
            </w:r>
            <w:r>
              <w:rPr>
                <w:rFonts w:hint="eastAsia" w:ascii="宋体" w:hAnsi="宋体" w:cs="宋体"/>
                <w:kern w:val="0"/>
                <w:sz w:val="18"/>
                <w:szCs w:val="18"/>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7" w:hRule="exact"/>
        </w:trPr>
        <w:tc>
          <w:tcPr>
            <w:tcW w:w="3221" w:type="dxa"/>
            <w:gridSpan w:val="2"/>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通信照明电杆(至电杆中心)</w:t>
            </w:r>
          </w:p>
        </w:tc>
        <w:tc>
          <w:tcPr>
            <w:tcW w:w="1134"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1.0</w:t>
            </w:r>
          </w:p>
        </w:tc>
        <w:tc>
          <w:tcPr>
            <w:tcW w:w="1147"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1.0</w:t>
            </w:r>
          </w:p>
        </w:tc>
        <w:tc>
          <w:tcPr>
            <w:tcW w:w="1133"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1.0</w:t>
            </w:r>
          </w:p>
        </w:tc>
        <w:tc>
          <w:tcPr>
            <w:tcW w:w="1146"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1.0</w:t>
            </w:r>
          </w:p>
        </w:tc>
        <w:tc>
          <w:tcPr>
            <w:tcW w:w="1179"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9" w:hRule="exact"/>
        </w:trPr>
        <w:tc>
          <w:tcPr>
            <w:tcW w:w="3221" w:type="dxa"/>
            <w:gridSpan w:val="2"/>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铁路路堤坡脚</w:t>
            </w:r>
          </w:p>
        </w:tc>
        <w:tc>
          <w:tcPr>
            <w:tcW w:w="1134"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5.0</w:t>
            </w:r>
          </w:p>
        </w:tc>
        <w:tc>
          <w:tcPr>
            <w:tcW w:w="1147"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5.0</w:t>
            </w:r>
          </w:p>
        </w:tc>
        <w:tc>
          <w:tcPr>
            <w:tcW w:w="1133"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5.0</w:t>
            </w:r>
          </w:p>
        </w:tc>
        <w:tc>
          <w:tcPr>
            <w:tcW w:w="1146"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5.0</w:t>
            </w:r>
          </w:p>
        </w:tc>
        <w:tc>
          <w:tcPr>
            <w:tcW w:w="1179"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21" w:type="dxa"/>
            <w:gridSpan w:val="2"/>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有轨电车钢轨</w:t>
            </w:r>
          </w:p>
        </w:tc>
        <w:tc>
          <w:tcPr>
            <w:tcW w:w="1134"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2.0</w:t>
            </w:r>
          </w:p>
        </w:tc>
        <w:tc>
          <w:tcPr>
            <w:tcW w:w="1147"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2.0</w:t>
            </w:r>
          </w:p>
        </w:tc>
        <w:tc>
          <w:tcPr>
            <w:tcW w:w="1133"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2.0</w:t>
            </w:r>
          </w:p>
        </w:tc>
        <w:tc>
          <w:tcPr>
            <w:tcW w:w="1146"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2.0</w:t>
            </w:r>
          </w:p>
        </w:tc>
        <w:tc>
          <w:tcPr>
            <w:tcW w:w="1179"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5" w:hRule="exact"/>
        </w:trPr>
        <w:tc>
          <w:tcPr>
            <w:tcW w:w="3221" w:type="dxa"/>
            <w:gridSpan w:val="2"/>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街树(至树中心)</w:t>
            </w:r>
          </w:p>
        </w:tc>
        <w:tc>
          <w:tcPr>
            <w:tcW w:w="1134"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0.75</w:t>
            </w:r>
          </w:p>
        </w:tc>
        <w:tc>
          <w:tcPr>
            <w:tcW w:w="1147"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0. 75</w:t>
            </w:r>
          </w:p>
        </w:tc>
        <w:tc>
          <w:tcPr>
            <w:tcW w:w="1133"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0.75</w:t>
            </w:r>
          </w:p>
        </w:tc>
        <w:tc>
          <w:tcPr>
            <w:tcW w:w="1146"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1.2</w:t>
            </w:r>
          </w:p>
        </w:tc>
        <w:tc>
          <w:tcPr>
            <w:tcW w:w="1179" w:type="dxa"/>
            <w:vAlign w:val="center"/>
          </w:tcPr>
          <w:p>
            <w:pPr>
              <w:autoSpaceDE w:val="0"/>
              <w:autoSpaceDN w:val="0"/>
              <w:adjustRightInd w:val="0"/>
              <w:ind w:firstLine="245"/>
              <w:jc w:val="center"/>
              <w:outlineLvl w:val="9"/>
              <w:rPr>
                <w:rFonts w:ascii="宋体" w:hAnsi="宋体" w:cs="宋体"/>
                <w:kern w:val="0"/>
                <w:sz w:val="18"/>
                <w:szCs w:val="18"/>
              </w:rPr>
            </w:pPr>
            <w:r>
              <w:rPr>
                <w:rFonts w:hint="eastAsia" w:ascii="宋体" w:hAnsi="宋体" w:cs="宋体"/>
                <w:kern w:val="0"/>
                <w:sz w:val="18"/>
                <w:szCs w:val="18"/>
              </w:rPr>
              <w:t>1.2</w:t>
            </w:r>
            <w:r>
              <w:rPr>
                <w:rFonts w:hint="eastAsia" w:ascii="宋体" w:hAnsi="宋体" w:cs="宋体"/>
                <w:kern w:val="0"/>
                <w:sz w:val="18"/>
                <w:szCs w:val="18"/>
              </w:rPr>
              <w:cr/>
            </w:r>
          </w:p>
        </w:tc>
      </w:tr>
    </w:tbl>
    <w:p>
      <w:pPr>
        <w:pStyle w:val="119"/>
        <w:jc w:val="center"/>
        <w:outlineLvl w:val="9"/>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21"/>
          <w:szCs w:val="21"/>
        </w:rPr>
        <w:t>表5-2 地下燃气管道与建筑物、构筑物或相邻管道之间的水平净距</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注：1.燃气管道与建筑物、构筑物设置安全净距的目的是为了防止燃气管道泄漏时，泄漏天然气窜入建筑物内，引发中毒事故或形成密闭空间引起燃烧、爆炸等事故；</w:t>
      </w:r>
    </w:p>
    <w:p>
      <w:pPr>
        <w:pStyle w:val="119"/>
        <w:keepNext w:val="0"/>
        <w:keepLines w:val="0"/>
        <w:pageBreakBefore w:val="0"/>
        <w:widowControl w:val="0"/>
        <w:numPr>
          <w:ilvl w:val="0"/>
          <w:numId w:val="12"/>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燃气管道与相邻雨污水等管道设置安全净距的目的是为了防止燃气管道泄漏时，泄漏天然气窜入相邻管道内，沿着管道向其他部位扩散而引发事故；</w:t>
      </w:r>
    </w:p>
    <w:p>
      <w:pPr>
        <w:pStyle w:val="119"/>
        <w:keepNext w:val="0"/>
        <w:keepLines w:val="0"/>
        <w:pageBreakBefore w:val="0"/>
        <w:widowControl w:val="0"/>
        <w:numPr>
          <w:ilvl w:val="0"/>
          <w:numId w:val="12"/>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道与电力电缆及通讯电缆设置安全净距的目的是为了防止燃气管道泄漏时，因电力电缆和通讯电缆产生的电火花引起燃烧、爆炸等事故。尤其注意通信电缆敷设在套管内的安全净距要求比直埋敷设要求更高，原因是通信电缆套管更容易形成密闭空间，且天然气更容易沿套管扩散至其他位置，安全隐患更大；</w:t>
      </w:r>
    </w:p>
    <w:p>
      <w:pPr>
        <w:pStyle w:val="119"/>
        <w:keepNext w:val="0"/>
        <w:keepLines w:val="0"/>
        <w:pageBreakBefore w:val="0"/>
        <w:widowControl w:val="0"/>
        <w:numPr>
          <w:ilvl w:val="0"/>
          <w:numId w:val="12"/>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电力电缆井及通信电缆井的净距要求参照电力电缆和通信电缆在套管内敷设的情况执行；</w:t>
      </w:r>
    </w:p>
    <w:p>
      <w:pPr>
        <w:pStyle w:val="119"/>
        <w:keepNext w:val="0"/>
        <w:keepLines w:val="0"/>
        <w:pageBreakBefore w:val="0"/>
        <w:widowControl w:val="0"/>
        <w:numPr>
          <w:ilvl w:val="0"/>
          <w:numId w:val="12"/>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化粪池、雨污水井的安全净距要求参照污水、雨水排水管净距要求执行。化粪池由于其特别密闭，容易形成沼气等可燃气体，故安全净距高于污水管净距，为1.5米</w:t>
      </w:r>
    </w:p>
    <w:p>
      <w:pPr>
        <w:pStyle w:val="119"/>
        <w:keepNext w:val="0"/>
        <w:keepLines w:val="0"/>
        <w:pageBreakBefore w:val="0"/>
        <w:widowControl w:val="0"/>
        <w:numPr>
          <w:ilvl w:val="0"/>
          <w:numId w:val="12"/>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埋地烟道与燃气管道净距参照热力管道中管沟外壁间距执行（1.5米），主要因为烟气排放过程含有大量热量可能通过传热破坏管道的防腐层或融化PE管，同时管道泄漏后可能通过烟道外壁的缝隙进入室内。</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燃气管网巡线工应明确燃气管道安装的安全距离。当发现有第三方施工単位在燃气管道附近有施工时, 可告知对方施工时应注意其工程与燃气管道的安全距离,以防由于第三方施工而造成燃气管道与后建的构筑物、各类型管线、绿化等工程的安全净距不足而产生安全隐患。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如遇到现场无法满足安全净距的情况，应根据现场情况，要求施工方对采取保护措施。常见安全措施有，对燃气管道修建管涵，或修建挡土墙（混凝土浇筑），加设套管（PE、钢套管）将燃气管道与相邻管道及井进行隔断。</w:t>
      </w:r>
    </w:p>
    <w:tbl>
      <w:tblPr>
        <w:tblStyle w:val="51"/>
        <w:tblpPr w:leftFromText="2206" w:rightFromText="24791" w:topFromText="63" w:vertAnchor="text" w:horzAnchor="margin" w:tblpY="167"/>
        <w:tblW w:w="82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49"/>
        <w:gridCol w:w="1515"/>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1" w:hRule="exact"/>
        </w:trPr>
        <w:tc>
          <w:tcPr>
            <w:tcW w:w="4464" w:type="dxa"/>
            <w:gridSpan w:val="2"/>
            <w:vAlign w:val="center"/>
          </w:tcPr>
          <w:p>
            <w:pPr>
              <w:pStyle w:val="119"/>
              <w:spacing w:before="50" w:line="140" w:lineRule="exact"/>
              <w:ind w:firstLine="1927"/>
              <w:outlineLvl w:val="9"/>
              <w:rPr>
                <w:rFonts w:cs="Times New Roman"/>
                <w:sz w:val="18"/>
                <w:szCs w:val="18"/>
              </w:rPr>
            </w:pPr>
            <w:r>
              <w:rPr>
                <w:rFonts w:hint="eastAsia"/>
                <w:sz w:val="18"/>
                <w:szCs w:val="18"/>
              </w:rPr>
              <w:t>项   目</w:t>
            </w:r>
          </w:p>
        </w:tc>
        <w:tc>
          <w:tcPr>
            <w:tcW w:w="3802" w:type="dxa"/>
            <w:vAlign w:val="center"/>
          </w:tcPr>
          <w:p>
            <w:pPr>
              <w:pStyle w:val="119"/>
              <w:spacing w:before="56" w:line="140" w:lineRule="exact"/>
              <w:ind w:firstLine="504"/>
              <w:outlineLvl w:val="9"/>
              <w:rPr>
                <w:rFonts w:cs="Times New Roman"/>
                <w:sz w:val="18"/>
                <w:szCs w:val="18"/>
              </w:rPr>
            </w:pPr>
            <w:r>
              <w:rPr>
                <w:rFonts w:hint="eastAsia"/>
                <w:sz w:val="18"/>
                <w:szCs w:val="18"/>
              </w:rPr>
              <w:t>地下燃气管道(当有套管时,以套管计)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exact"/>
        </w:trPr>
        <w:tc>
          <w:tcPr>
            <w:tcW w:w="4464" w:type="dxa"/>
            <w:gridSpan w:val="2"/>
            <w:vAlign w:val="center"/>
          </w:tcPr>
          <w:p>
            <w:pPr>
              <w:pStyle w:val="119"/>
              <w:spacing w:before="58" w:line="144" w:lineRule="exact"/>
              <w:ind w:firstLine="1115"/>
              <w:outlineLvl w:val="9"/>
              <w:rPr>
                <w:rFonts w:cs="Times New Roman"/>
                <w:sz w:val="18"/>
                <w:szCs w:val="18"/>
              </w:rPr>
            </w:pPr>
            <w:r>
              <w:rPr>
                <w:rFonts w:hint="eastAsia"/>
                <w:sz w:val="18"/>
                <w:szCs w:val="18"/>
              </w:rPr>
              <w:t>给水管、排水管或其他燃气管道</w:t>
            </w:r>
          </w:p>
        </w:tc>
        <w:tc>
          <w:tcPr>
            <w:tcW w:w="3802" w:type="dxa"/>
            <w:vAlign w:val="center"/>
          </w:tcPr>
          <w:p>
            <w:pPr>
              <w:pStyle w:val="119"/>
              <w:spacing w:before="41" w:line="138" w:lineRule="exact"/>
              <w:ind w:firstLine="1710"/>
              <w:outlineLvl w:val="9"/>
              <w:rPr>
                <w:rFonts w:cs="Times New Roman"/>
                <w:sz w:val="18"/>
                <w:szCs w:val="18"/>
              </w:rPr>
            </w:pPr>
            <w:r>
              <w:rPr>
                <w:rFonts w:hint="eastAsia"/>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trPr>
        <w:tc>
          <w:tcPr>
            <w:tcW w:w="4464" w:type="dxa"/>
            <w:gridSpan w:val="2"/>
            <w:vAlign w:val="center"/>
          </w:tcPr>
          <w:p>
            <w:pPr>
              <w:pStyle w:val="119"/>
              <w:spacing w:before="58" w:line="138" w:lineRule="exact"/>
              <w:ind w:firstLine="1075"/>
              <w:outlineLvl w:val="9"/>
              <w:rPr>
                <w:rFonts w:cs="Times New Roman"/>
                <w:sz w:val="18"/>
                <w:szCs w:val="18"/>
              </w:rPr>
            </w:pPr>
            <w:r>
              <w:rPr>
                <w:rFonts w:hint="eastAsia"/>
                <w:sz w:val="18"/>
                <w:szCs w:val="18"/>
              </w:rPr>
              <w:t>热力管、热力管的管沟底(或顶).</w:t>
            </w:r>
          </w:p>
        </w:tc>
        <w:tc>
          <w:tcPr>
            <w:tcW w:w="3802" w:type="dxa"/>
            <w:vAlign w:val="center"/>
          </w:tcPr>
          <w:p>
            <w:pPr>
              <w:pStyle w:val="119"/>
              <w:spacing w:before="37" w:line="142" w:lineRule="exact"/>
              <w:ind w:firstLine="1710"/>
              <w:outlineLvl w:val="9"/>
              <w:rPr>
                <w:rFonts w:cs="Times New Roman"/>
                <w:sz w:val="18"/>
                <w:szCs w:val="18"/>
              </w:rPr>
            </w:pPr>
            <w:r>
              <w:rPr>
                <w:rFonts w:hint="eastAsia"/>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exact"/>
        </w:trPr>
        <w:tc>
          <w:tcPr>
            <w:tcW w:w="2949" w:type="dxa"/>
            <w:vMerge w:val="restart"/>
            <w:vAlign w:val="center"/>
          </w:tcPr>
          <w:p>
            <w:pPr>
              <w:pStyle w:val="119"/>
              <w:spacing w:before="207" w:line="144" w:lineRule="exact"/>
              <w:ind w:firstLine="1305"/>
              <w:outlineLvl w:val="9"/>
              <w:rPr>
                <w:rFonts w:cs="Times New Roman"/>
                <w:sz w:val="18"/>
                <w:szCs w:val="18"/>
              </w:rPr>
            </w:pPr>
            <w:r>
              <w:rPr>
                <w:rFonts w:hint="eastAsia"/>
                <w:sz w:val="18"/>
                <w:szCs w:val="18"/>
              </w:rPr>
              <w:t>电缆</w:t>
            </w:r>
          </w:p>
        </w:tc>
        <w:tc>
          <w:tcPr>
            <w:tcW w:w="1515" w:type="dxa"/>
            <w:vAlign w:val="center"/>
          </w:tcPr>
          <w:p>
            <w:pPr>
              <w:pStyle w:val="119"/>
              <w:spacing w:before="56" w:line="140" w:lineRule="exact"/>
              <w:ind w:firstLine="458"/>
              <w:outlineLvl w:val="9"/>
              <w:rPr>
                <w:rFonts w:cs="Times New Roman"/>
                <w:sz w:val="18"/>
                <w:szCs w:val="18"/>
              </w:rPr>
            </w:pPr>
            <w:r>
              <w:rPr>
                <w:rFonts w:hint="eastAsia"/>
                <w:sz w:val="18"/>
                <w:szCs w:val="18"/>
              </w:rPr>
              <w:t>直埋</w:t>
            </w:r>
          </w:p>
        </w:tc>
        <w:tc>
          <w:tcPr>
            <w:tcW w:w="3802" w:type="dxa"/>
            <w:vAlign w:val="center"/>
          </w:tcPr>
          <w:p>
            <w:pPr>
              <w:pStyle w:val="119"/>
              <w:spacing w:before="45" w:line="134" w:lineRule="exact"/>
              <w:ind w:firstLine="1704"/>
              <w:outlineLvl w:val="9"/>
              <w:rPr>
                <w:rFonts w:cs="Times New Roman"/>
                <w:sz w:val="18"/>
                <w:szCs w:val="18"/>
              </w:rPr>
            </w:pPr>
            <w:r>
              <w:rPr>
                <w:rFonts w:hint="eastAsia"/>
                <w:sz w:val="18"/>
                <w:szCs w:val="18"/>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1" w:hRule="exact"/>
        </w:trPr>
        <w:tc>
          <w:tcPr>
            <w:tcW w:w="2949" w:type="dxa"/>
            <w:vMerge w:val="continue"/>
            <w:vAlign w:val="center"/>
          </w:tcPr>
          <w:p>
            <w:pPr>
              <w:pStyle w:val="119"/>
              <w:spacing w:before="207" w:line="144" w:lineRule="exact"/>
              <w:ind w:firstLine="1331"/>
              <w:jc w:val="center"/>
              <w:outlineLvl w:val="9"/>
              <w:rPr>
                <w:rFonts w:cs="Times New Roman"/>
                <w:sz w:val="18"/>
                <w:szCs w:val="18"/>
              </w:rPr>
            </w:pPr>
          </w:p>
        </w:tc>
        <w:tc>
          <w:tcPr>
            <w:tcW w:w="1515" w:type="dxa"/>
            <w:vAlign w:val="center"/>
          </w:tcPr>
          <w:p>
            <w:pPr>
              <w:pStyle w:val="119"/>
              <w:spacing w:before="62" w:line="140" w:lineRule="exact"/>
              <w:ind w:firstLine="389"/>
              <w:outlineLvl w:val="9"/>
              <w:rPr>
                <w:rFonts w:cs="Times New Roman"/>
                <w:sz w:val="18"/>
                <w:szCs w:val="18"/>
              </w:rPr>
            </w:pPr>
            <w:r>
              <w:rPr>
                <w:rFonts w:hint="eastAsia"/>
                <w:sz w:val="18"/>
                <w:szCs w:val="18"/>
              </w:rPr>
              <w:t>在导管内</w:t>
            </w:r>
          </w:p>
        </w:tc>
        <w:tc>
          <w:tcPr>
            <w:tcW w:w="3802" w:type="dxa"/>
            <w:vAlign w:val="center"/>
          </w:tcPr>
          <w:p>
            <w:pPr>
              <w:pStyle w:val="119"/>
              <w:spacing w:before="35" w:line="144" w:lineRule="exact"/>
              <w:ind w:firstLine="1704"/>
              <w:outlineLvl w:val="9"/>
              <w:rPr>
                <w:rFonts w:cs="Times New Roman"/>
                <w:sz w:val="18"/>
                <w:szCs w:val="18"/>
              </w:rPr>
            </w:pPr>
            <w:r>
              <w:rPr>
                <w:rFonts w:hint="eastAsia"/>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exact"/>
        </w:trPr>
        <w:tc>
          <w:tcPr>
            <w:tcW w:w="2949" w:type="dxa"/>
            <w:vAlign w:val="center"/>
          </w:tcPr>
          <w:p>
            <w:pPr>
              <w:pStyle w:val="119"/>
              <w:spacing w:before="56" w:line="146" w:lineRule="exact"/>
              <w:ind w:firstLine="1259"/>
              <w:outlineLvl w:val="9"/>
              <w:rPr>
                <w:rFonts w:cs="Times New Roman"/>
                <w:sz w:val="18"/>
                <w:szCs w:val="18"/>
              </w:rPr>
            </w:pPr>
            <w:r>
              <w:rPr>
                <w:rFonts w:hint="eastAsia"/>
                <w:sz w:val="18"/>
                <w:szCs w:val="18"/>
              </w:rPr>
              <w:t>铁路</w:t>
            </w:r>
          </w:p>
        </w:tc>
        <w:tc>
          <w:tcPr>
            <w:tcW w:w="1515" w:type="dxa"/>
            <w:vAlign w:val="center"/>
          </w:tcPr>
          <w:p>
            <w:pPr>
              <w:pStyle w:val="119"/>
              <w:spacing w:before="58" w:line="144" w:lineRule="exact"/>
              <w:ind w:firstLine="533"/>
              <w:outlineLvl w:val="9"/>
              <w:rPr>
                <w:rFonts w:cs="Times New Roman"/>
                <w:sz w:val="18"/>
                <w:szCs w:val="18"/>
              </w:rPr>
            </w:pPr>
            <w:r>
              <w:rPr>
                <w:rFonts w:hint="eastAsia"/>
                <w:sz w:val="18"/>
                <w:szCs w:val="18"/>
              </w:rPr>
              <w:t>轨底</w:t>
            </w:r>
          </w:p>
        </w:tc>
        <w:tc>
          <w:tcPr>
            <w:tcW w:w="3802" w:type="dxa"/>
            <w:vAlign w:val="center"/>
          </w:tcPr>
          <w:p>
            <w:pPr>
              <w:pStyle w:val="119"/>
              <w:spacing w:before="46" w:line="138" w:lineRule="exact"/>
              <w:ind w:firstLine="1726"/>
              <w:outlineLvl w:val="9"/>
              <w:rPr>
                <w:rFonts w:cs="Times New Roman"/>
                <w:sz w:val="18"/>
                <w:szCs w:val="18"/>
              </w:rPr>
            </w:pPr>
            <w:r>
              <w:rPr>
                <w:rFonts w:hint="eastAsia"/>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7" w:hRule="exact"/>
        </w:trPr>
        <w:tc>
          <w:tcPr>
            <w:tcW w:w="4464" w:type="dxa"/>
            <w:gridSpan w:val="2"/>
            <w:vAlign w:val="center"/>
          </w:tcPr>
          <w:p>
            <w:pPr>
              <w:pStyle w:val="119"/>
              <w:spacing w:before="54" w:line="136" w:lineRule="exact"/>
              <w:ind w:firstLine="1599"/>
              <w:outlineLvl w:val="9"/>
              <w:rPr>
                <w:rFonts w:cs="Times New Roman"/>
                <w:sz w:val="18"/>
                <w:szCs w:val="18"/>
              </w:rPr>
            </w:pPr>
            <w:r>
              <w:rPr>
                <w:rFonts w:hint="eastAsia"/>
                <w:sz w:val="18"/>
                <w:szCs w:val="18"/>
              </w:rPr>
              <w:t>有轨电车(轨底)</w:t>
            </w:r>
          </w:p>
        </w:tc>
        <w:tc>
          <w:tcPr>
            <w:tcW w:w="3802" w:type="dxa"/>
            <w:vAlign w:val="center"/>
          </w:tcPr>
          <w:p>
            <w:pPr>
              <w:pStyle w:val="119"/>
              <w:spacing w:before="37" w:line="136" w:lineRule="exact"/>
              <w:ind w:firstLine="1720"/>
              <w:outlineLvl w:val="9"/>
              <w:rPr>
                <w:rFonts w:cs="Times New Roman"/>
                <w:sz w:val="18"/>
                <w:szCs w:val="18"/>
              </w:rPr>
            </w:pPr>
            <w:r>
              <w:rPr>
                <w:rFonts w:hint="eastAsia"/>
                <w:sz w:val="18"/>
                <w:szCs w:val="18"/>
              </w:rPr>
              <w:t>1.00</w:t>
            </w:r>
            <w:r>
              <w:rPr>
                <w:rFonts w:hint="eastAsia"/>
                <w:sz w:val="18"/>
                <w:szCs w:val="18"/>
              </w:rPr>
              <w:cr/>
            </w:r>
          </w:p>
        </w:tc>
      </w:tr>
    </w:tbl>
    <w:p>
      <w:pPr>
        <w:pStyle w:val="119"/>
        <w:jc w:val="center"/>
        <w:outlineLvl w:val="9"/>
        <w:rPr>
          <w:rFonts w:hint="eastAsia" w:ascii="方正仿宋简体" w:hAnsi="方正仿宋简体" w:eastAsia="方正仿宋简体" w:cs="方正仿宋简体"/>
          <w:bCs/>
          <w:sz w:val="21"/>
          <w:szCs w:val="21"/>
        </w:rPr>
      </w:pPr>
      <w:r>
        <w:rPr>
          <w:rFonts w:hint="eastAsia" w:ascii="方正仿宋简体" w:hAnsi="方正仿宋简体" w:eastAsia="方正仿宋简体" w:cs="方正仿宋简体"/>
          <w:bCs/>
          <w:sz w:val="21"/>
          <w:szCs w:val="21"/>
        </w:rPr>
        <w:t>表5-3 地下燃气管道与建筑物、构筑物或相邻管道之间的垂直净距</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地下燃气管道与建筑物、构筑物或相邻管道之间的垂直净距要求是指在交叉情况下的垂直净距。尤其注意电缆在套管内敷设时，垂直净距要求比直埋时低，原因是考虑到检修过程中触电的风险在套管内时比直埋时低。</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3.钢质燃气管线埋深要求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地下燃气管道埋设的最小覆土厚度</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路面至管顶</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应符合下列要求</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埋设在车行道下时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不得小于</w:t>
      </w:r>
      <w:r>
        <w:rPr>
          <w:rFonts w:ascii="方正仿宋简体" w:hAnsi="方正仿宋简体" w:eastAsia="方正仿宋简体" w:cs="方正仿宋简体"/>
          <w:bCs/>
          <w:sz w:val="28"/>
          <w:szCs w:val="28"/>
        </w:rPr>
        <w:t xml:space="preserve">0.9m;                               </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2</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埋设在非车行道</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含人行道</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下时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不得小于0.6</w:t>
      </w:r>
      <w:r>
        <w:rPr>
          <w:rFonts w:ascii="方正仿宋简体" w:hAnsi="方正仿宋简体" w:eastAsia="方正仿宋简体" w:cs="方正仿宋简体"/>
          <w:bCs/>
          <w:sz w:val="28"/>
          <w:szCs w:val="28"/>
        </w:rPr>
        <w:t>m;</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3</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埋设在机动率不可能到达的地方时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不得小于0.3</w:t>
      </w:r>
      <w:r>
        <w:rPr>
          <w:rFonts w:ascii="方正仿宋简体" w:hAnsi="方正仿宋简体" w:eastAsia="方正仿宋简体" w:cs="方正仿宋简体"/>
          <w:bCs/>
          <w:sz w:val="28"/>
          <w:szCs w:val="28"/>
        </w:rPr>
        <w:t>m;</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4</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埋设在水回下时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不得小于0.8</w:t>
      </w:r>
      <w:r>
        <w:rPr>
          <w:rFonts w:ascii="方正仿宋简体" w:hAnsi="方正仿宋简体" w:eastAsia="方正仿宋简体" w:cs="方正仿宋简体"/>
          <w:bCs/>
          <w:sz w:val="28"/>
          <w:szCs w:val="28"/>
        </w:rPr>
        <w:t>m</w:t>
      </w:r>
      <w:r>
        <w:rPr>
          <w:rFonts w:hint="eastAsia"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4.PE燃气管道埋深要求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埋设在车行道时，应采取外加套管或管涵等保护措施，且管顶距地面高度还应满足：主干道不应小于1.2m，支线不应小于1.0m;</w:t>
      </w:r>
      <w:r>
        <w:rPr>
          <w:rFonts w:ascii="方正仿宋简体" w:hAnsi="方正仿宋简体" w:eastAsia="方正仿宋简体" w:cs="方正仿宋简体"/>
          <w:bCs/>
          <w:sz w:val="28"/>
          <w:szCs w:val="28"/>
        </w:rPr>
        <w:t xml:space="preserve">                               </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2</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sz w:val="28"/>
          <w:szCs w:val="28"/>
        </w:rPr>
        <w:t>埋设在非车行道（含人行道）下时，不应小于0.9m；当不能满足时，应采取套管或管涵保护措施</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3</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sz w:val="28"/>
          <w:szCs w:val="28"/>
        </w:rPr>
        <w:t>埋设在庭院（指绿化地及汽车不可能到达的地方），不应小于0.5m；当不能满足时，应增加保护盖板或套管</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4</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埋设在水田下时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不得小于0.8</w:t>
      </w:r>
      <w:r>
        <w:rPr>
          <w:rFonts w:ascii="方正仿宋简体" w:hAnsi="方正仿宋简体" w:eastAsia="方正仿宋简体" w:cs="方正仿宋简体"/>
          <w:bCs/>
          <w:sz w:val="28"/>
          <w:szCs w:val="28"/>
        </w:rPr>
        <w:t>m</w:t>
      </w:r>
      <w:r>
        <w:rPr>
          <w:rFonts w:hint="eastAsia"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注：当埋设深度不够时，可以增加管道壁厚，增设套管等保护措施。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cs="Times New Roman"/>
          <w:sz w:val="28"/>
          <w:szCs w:val="28"/>
        </w:rPr>
      </w:pPr>
      <w:r>
        <w:rPr>
          <w:rFonts w:hint="eastAsia" w:ascii="方正仿宋简体" w:hAnsi="方正仿宋简体" w:eastAsia="方正仿宋简体" w:cs="方正仿宋简体"/>
          <w:bCs/>
          <w:sz w:val="28"/>
          <w:szCs w:val="28"/>
        </w:rPr>
        <w:t>5.城市燃气管道巡护要求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管线巡护要求：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（1）管线是否存在露管（抗SUV防腐管除外）；</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3层PE防腐管线和PE管中聚乙烯成分受到紫外线照射会分解，导致防腐层或PE管加速老化。</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（2）管线周边环境是否存在明显地形地貌变化；</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外观的地形地貌变化将导致埋地管道受到来至于轴向的拉应力，最终导致管道失效。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（3）管线两侧是否存在钻探、挖掘及爆破作业；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外力直接破坏管道防腐层或管道本体，导致管道直接失效或延迟失效。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（4）管线两侧是否存在取土或推土作业；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堆土和取土作业都将导致地质地貌发生变化引起管道失效。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（5）管线附近植物是否存在枯萎现象；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管线附近植物枯萎是由于管道内天然气在土壤缝隙扩散时带走局部土壤内的大量水分，植物因无水分补充导致死亡、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（6）管线附近如：窨井、排水沟、地缝等是否存在燃气泄漏现象；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因燃气在窨井、排水沟、地缝等部位容易聚集，便于开展浓度检测，同时在密闭环境内的燃气更容易发生爆炸的风险。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（7）管道上方是否存在搭设建构筑物；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管道上方搭设建筑物导致管道失效容易形成密闭空间，管道上方的构筑物不但影响管道检维修，而且可能导致地质沉降。</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（8）管线附近是否堆积易燃、发生燃烧或倾倒易腐蚀物质；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管道周边发生燃烧时，土壤被加热会直接融化管道防腐层或直接融化PE管。腐蚀性物质沿土壤渗透会腐蚀管道。</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（9）管道附近是否存在其他公用管道施工；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导致燃气管道和公用管道、检查井的净距不足或被直接圈闭在密闭空间。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燃气阀井巡护要求：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（1）燃气阀井是否被掩埋；</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导致燃气阀井无法正常进行维护保养，加快燃气阀井的老化速度；而且会导致阀井盖无法正常打开，影响阀井操作的速度，在应急抢修或正常的停气碰口作业时，会延长作业时间。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（2）燃气阀井上方是否停放车辆或其他不能移动的物体遮盖；</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导致阀井盖无法正常打开，在应急抢修或正常的停气碰口作业时，会延长作业时间。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（3）燃气阀井是否存在可燃气体泄漏；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阀井内属于较为封闭的环境，燃气容易聚集，便于开展浓度检测，同时在密闭环境内的燃气更容易发生爆炸的风险。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（4）阀井盖、阀井圈、阀井壁是否完好；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阀井盖、阀井圈破损容易导致地上的杂质、积水渗透到阀井内，造成阀井积水，阀井壁破坏，不仅容易造成地下水渗入，而且可能造成沼气等可燃气体通过土壤间隙传递，造成阀井内可燃气体聚集，容易发生爆炸的风险。阀井盖、圈变形也可能导致阀井盖不能有效打开。</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（5）阀井内部是否积水；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阀井内积水，会造成钢制阀门本体与水、空气等介质长期接触，造成阀门本体腐蚀加速，导致阀门的老化速度。而且会给阀门开关作业和维护保养带来不便。</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（6）阀井内是否存在易腐化的物质；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阀井内易腐化物质分解后产生甲烷，容易在阀井内聚集，同时引起阀井本体泄漏的误判，从而影响阀井的安全运行和正常维护保养。</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燃气调压设备巡护要求：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（1）调压设备遮雨棚是否完好；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雨棚破损，导致调压设备容易受到雨水冲刷，箱体腐蚀加速，从而使本体腐蚀加剧。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（2）调压设备箱体是否生锈腐蚀或损坏；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箱体破损，调压箱本体缺少有效保护，腐蚀加剧。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（3）调压设备各连接部件是否存在泄漏或锈蚀；</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连接部件泄漏说明生料带老化、法兰垫片老化等，会导致调压设备稳定性变差，连接部件锈蚀影响调压器的正常维护保养。</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（4）调压设备本体是否生锈；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调压箱本体生锈，导致调压设备本体腐蚀速度加剧。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（5）调压设备进、出管线是否出现倾斜、变形；</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导致调压箱进、出管线受到不均匀拉应力，应力集中在弯头等焊缝处，导致管线应力腐蚀加剧，容易失效。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（6）调压设备箱体目视化标识是否完整；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导致箱体的基本信息缺失，导致调压设备抗环境影响能力减弱。</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（7）调压设备巡检记录牌是否完整；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导致调压设备巡检信息丢失，影响调压设备的正常维护保养和巡线的实效管理。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（8）调压设备进、出管线是否锈蚀或泄漏。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可能串至附近建筑物、窨井内，在密闭空间内聚集天然气，有燃烧爆炸的风险。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燃气附属设备巡护要求：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（1）电位测试桩是否完好、被移动、测试桩上目视化标识字迹是否清晰；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电位测试桩被移动可能影响其与被保护管道的有效连接，影响电位检测。测试桩目视化字迹不清晰导致标识桩不可辨认，不利于阴极保护日常工作的开展。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（2）管线上方标识块、标识桩是否完好或被移动、标识字迹是否清晰；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导致巡线人员或第三方施工人员无法准确辨认管线的位置，提高第三方破坏的几率。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三方施工时容易形成误判导致管道被破坏。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（3）管线护坡、护坎、支撑、管卡是否完好；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导致管线受到土壤挤压而产生的不均匀应力或本体缺乏牢固的支撑，管线容易失效。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（4）设备及管线防雷接地设施是否完好；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导致设备和管线容易受到雷电袭击。</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（5）管道附属设备安全色是否清晰；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导致管线不容易被辨识，给后期维护、使用带来不便。</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numPr>
          <w:ilvl w:val="0"/>
          <w:numId w:val="13"/>
        </w:numPr>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 xml:space="preserve"> </w:t>
      </w:r>
      <w:bookmarkStart w:id="449" w:name="_Toc508015424"/>
      <w:bookmarkStart w:id="450" w:name="_Toc508012279"/>
      <w:bookmarkStart w:id="451" w:name="_Toc508016705"/>
      <w:bookmarkStart w:id="452" w:name="_Toc4536"/>
      <w:r>
        <w:rPr>
          <w:rFonts w:hint="eastAsia" w:ascii="方正黑体简体" w:hAnsi="方正黑体简体" w:eastAsia="方正黑体简体" w:cs="方正黑体简体"/>
          <w:b w:val="0"/>
          <w:bCs/>
          <w:sz w:val="30"/>
          <w:szCs w:val="30"/>
        </w:rPr>
        <w:t>第三方施工管理</w:t>
      </w:r>
      <w:bookmarkEnd w:id="449"/>
      <w:bookmarkEnd w:id="450"/>
      <w:bookmarkEnd w:id="451"/>
      <w:bookmarkEnd w:id="452"/>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一</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 w:val="0"/>
          <w:bCs w:val="0"/>
          <w:sz w:val="28"/>
          <w:szCs w:val="28"/>
        </w:rPr>
        <w:t xml:space="preserve">  三方施工现场风险分析及控制措施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（1）三方施工直接破坏管道</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val="0"/>
          <w:bCs w:val="0"/>
          <w:sz w:val="28"/>
          <w:szCs w:val="28"/>
        </w:rPr>
        <w:t>A</w:t>
      </w:r>
      <w:r>
        <w:rPr>
          <w:rFonts w:hint="eastAsia" w:ascii="方正仿宋简体" w:hAnsi="方正仿宋简体" w:eastAsia="方正仿宋简体" w:cs="方正仿宋简体"/>
          <w:b w:val="0"/>
          <w:bCs w:val="0"/>
          <w:sz w:val="28"/>
          <w:szCs w:val="28"/>
          <w:lang w:eastAsia="zh-CN"/>
        </w:rPr>
        <w:t>.</w:t>
      </w:r>
      <w:r>
        <w:rPr>
          <w:rFonts w:hint="eastAsia" w:ascii="方正仿宋简体" w:hAnsi="方正仿宋简体" w:eastAsia="方正仿宋简体" w:cs="方正仿宋简体"/>
          <w:b w:val="0"/>
          <w:bCs w:val="0"/>
          <w:sz w:val="28"/>
          <w:szCs w:val="28"/>
        </w:rPr>
        <w:t>损伤三层PE防腐层，导致管线回填后腐蚀加剧。</w:t>
      </w:r>
      <w:r>
        <w:rPr>
          <w:rFonts w:hint="eastAsia" w:ascii="方正仿宋简体" w:hAnsi="方正仿宋简体" w:eastAsia="方正仿宋简体" w:cs="方正仿宋简体"/>
          <w:bCs/>
          <w:sz w:val="28"/>
          <w:szCs w:val="28"/>
        </w:rPr>
        <w:t>损伤PE管管体，使管体回填后，容易老化，最终导致失效。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控制措施：要求第三方施工单位立即停止施工，燃气管网巡线员使用手持式可燃气体检测仪对裸露的燃气管道进行检测。同时报告公司热线，待维修人员现场处置之后才能恢复施工。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挖断或挖漏管线，导致管线立即失效。同时机械和管线接触，产生火星，发生燃烧事故。</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观察并判断工程施工中有无可能导致发生安全事故的野蛮施工行为。燃气管网巡线员发现第三方施工单位在燃气管道附近使用挖泥机进行开挖作业时,应立即上前阻止机械开挖施工。如第三施工单位不听劝阻继续野蛮施工,燃气管网巡线员应及时上报上级领导和公安机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C.三方非开挖施工作业破坏埋地管道导致直接失效或破坏管道防腐层。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第三方施工单位在燃气管道附近使用定向钻等非开挖方式进行施工作业时,应向第三方明确管线位置，和对方的施工轨迹，明确管线保护方案，如果不能明确，严禁第三方施工单位开工；如第三施工单位不听劝阻继续野蛮施工,燃气管网巡线员应及时上报上级领导和公安机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待第三方施工完毕后1小时内，巡线员应对附近窨井、地缝、下水道进行检查，确认管线无泄漏。并在施工完毕后1天内进行复核。</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D.三方施工在管线上方开展混凝土浇筑作业。混凝土凝固后会产生拉应力，作用在管线上，导致管线受力不均匀，接头处失效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控制措施：燃气管网巡线员发现在管线上方开展混凝土浇筑作业,应立即制止行为，如第三施工单位不听劝阻继续野蛮施工,燃气管网巡线员应及时上报上级领导和公安机关。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（2）三方施工将管道置于危险环境或场所</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A.破坏示踪警示带或现场标识块（桩），直接回填，导致后期无法找到管线准确位置。</w:t>
      </w:r>
    </w:p>
    <w:p>
      <w:pPr>
        <w:pStyle w:val="74"/>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当燃气管网巡线员发现设置的燃气管网警示标志、管道示踪标志被掩埋、损坏、遗失，应立即使用喷漆在该段燃气管道附近的墙壁、路面喷上警示标识，并联系第三方施工单位负责人，交代燃气管网的位置和燃气管网警示标志、管道示踪标志作用。请求第三方施工单位对燃气管网警示标志、管道示踪标志做好保护措施。在对损失情况作登记后通知土建人员或燃气管网巡线员次日重新安放警示标志。</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造成燃气管道裸露、悬空等现象。</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控制措施：观察有无燃气管道被第三方施工单位挖出造成裸露, 燃气管网巡线员应使用手持式可燃气体检测仪对裸露的燃气管道进行检测。确定燃气管道安全没受损泄漏后,管网巡线员应在裸露的燃气管道上张贴“小心,带气燃气管道”等带警示标语的警示贴纸。并要求第三方施工单位或通知抢维修部门尽快利用沙包掩理裸露的燃气管道进行临时性的保护。</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第三方施工单位在施工时将燃气管道下方开挖沟糟造成燃气管道悬空时,第三方施工单位应对燃气管道作出对应的保护措施。在燃气管道上方安放悬挂支撑燃气管道的工字钢,工字钢两端超工作坑边3m,以防止工作坑泥土坍塌造成支撑失效。对燃气管道悬挂支撑可使用尼龙吊带或钢丝全電，使用钢丝绳时应在钢丝绳与燃气管道接触处防止橡胶垫以加大钢丝绳的受力面积, 减少铜丝绳对燃气管道的损害防止钢丝绳对燃气管道造成二次伤害。在对燃气管道悬挂支撑时应每隔2米设置一个悬挂点,在管道接口处左右各0.6m处设置悬挂点以保证燃气管道的支撑，同时在悬空管道上应有限制其横向位移的措施。</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三方施工回填时，不能保证管体周围用细沙进行回填，管体上方分层进行夯实，导致管线周围土层水土流失后，管线上方土层沉降，导致管道受到不均匀应力，最终导致失效。或卵石等坚硬石块划伤防腐层，导致无缝钢管管体腐蚀加剧。</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控制措施：当第三方施工单位需要在燃气管道安全保护范围内进行深挖沟槽或基坑开挖时,施工单位应边施工边设置支护结构对深挖沟壁进行保护防止沟壁坍塌。</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第三方施工单位如将燃气管道挖出时,应避免管道长期暴露造成的对燃气管道受损,因此尽早按规定使用回填土或石粉将外露的燃气管及管沟回填,并对燃气管道进行适当的保护措施。</w:t>
      </w:r>
    </w:p>
    <w:p>
      <w:pPr>
        <w:pStyle w:val="74"/>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对管沟局部超开挖部分应回填夯实,回填时必须保证管道及管道接口、防腐层不受损伤。在管沟超开挖在0.15m以内可用原土回填夯实,其密度不应低于原地地基天然土的密实度;超挖在0.15m以上者,或当沟底有地下水,或沟底土层含水量较大时,应将沟内的积水排除并使用石粉处理,其密实度不应低于95%,以免形成夹水覆土产生“弹性土”。回填时应填实管底,再同时投填管道两内侧, 最后回填至原路面标高</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回填时应分层夯实,每层厚度为0.2~0.3m,管道两侧及管顶以上0.5m内必须人工夯实,超出管顶0.5m以上可使用小型机械夯实，对燃气警示带丢失或损坏的，应由施工方予以恢复。</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对道路进行临时性降土或永久性降土造成燃气管道埋深过浅。</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如发现第三方施工单位对道路进行降土导致燃气管道埋深过浅不符合规范要求时应要求第三方施工单位按《城镇燃气设计规范》构造管道混凝土燃气管槽对燃气管道进行保护。如降土只是临时性施工措施,第三方施工単位应设置沙包堆放在覆土过浅的燃气管道上方以作保护。</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E.三方施工将燃气管道圈闭到密闭空间内。导致钢质管线防腐层检测后无法修复，如果发生泄漏，气体聚集在密闭空间内，遇明火会发生爆炸。</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控制措施：燃气管网巡线员发现上述行为,应立即制止行为，如第三施工单位不听劝阻继续野蛮施工,燃气管网巡线员应及时上报上级领导和公安机关。</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F</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三方施工导致燃气管道与其建设的设施不能满足规范规定的安全净距要求。</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控制措施：燃气管网巡线员发现上述行为,应立即制止行为，如第三施工单位不听劝阻继续野蛮施工,燃气管网巡线员应及时上报上级领导和公安机关。</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（3）三方施工导致管道可能受到次生灾害的破坏</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在立交、公路的施工中经常遇到新建公路、匝道建筑在燃气管道上方,或绿化带、非机动车道改机动车道。而这些的燃气管线多按在绿化带下理深设计的,因此若不采取保护措施,燃气管道将无法承受机动车道上的载荷。</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保护措施：在燃气管道两端砌混凝土支墩, 在上方放置钢筋混凝土盖板, 管道两侧及上方用细土或河沙回填。</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在存有燃气管道的工作坑上方堆放石块。大型石块砸在管体上，导致管体受到应力，容易失效或破坏防腐层。</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当第三方施工单位开挖的工作坑中存有燃气管道时,工作坑左右两侧严禁堆放余泥石块、建筑用砖块、钢材等物晶。防止余泥石块、建筑用砖块、钢材等物品意外掉进工作坑造成工作坑内的燃气管道受损。</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三方施工在管线周边进行大规模取土、推土作业。导致周围地质变化，土层垮塌，管体受到拉应力，造成失效。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控制措施：燃气管网巡线员发现在管线周围20米范围内取土,应立即制止行为，如第三施工单位不听劝阻继续野蛮施工,燃气管网巡线员应及时上报上级领导和公安机关。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D.施工过程危及固定有管线、设备的墙体、桩、墩或保护性设施等的三方施工作业。导致固有管线、设备的墙体、桩、墩等设施垮塌，威胁管线安全。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控制措施：燃气管网巡线员发现在管线周围5米范围有上述行为,应立即制止行为，如第三施工单位不听劝阻继续野蛮施工, 燃气管网巡线员应及时上报上级领导和公安机关。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二</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三方施工信息采集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val="0"/>
          <w:bCs w:val="0"/>
          <w:sz w:val="28"/>
          <w:szCs w:val="28"/>
        </w:rPr>
        <w:t>采集方式：巡线过程观察、询问</w:t>
      </w:r>
      <w:r>
        <w:rPr>
          <w:rFonts w:hint="eastAsia" w:ascii="方正仿宋简体" w:hAnsi="方正仿宋简体" w:eastAsia="方正仿宋简体" w:cs="方正仿宋简体"/>
          <w:bCs/>
          <w:sz w:val="28"/>
          <w:szCs w:val="28"/>
        </w:rPr>
        <w:t>周边居民群众、管线沿途居民举报、与政府建设主管部门或其他公用企业定期沟通、小区物管主动报告、与城区主要建筑施工企业建立联系由其主动报告施工信息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三</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 xml:space="preserve"> 三方施工协调沟通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1.沟通步骤</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（1）巡线工发现第三方施工时，应向施工方了解工程概况、施工作业范围、施工作业时间、建设单位、施工单位等基础信息。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lang w:val="en-US" w:eastAsia="zh-CN"/>
        </w:rPr>
        <w:t>2</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将所了解到的施工信息，汇报给片长及巡线业务外包管理单位，同时巡线业务外包管理单位根据施工信息，对按照附表1的内容进行风险分级，制定相应的保护措施，并报公司从事巡线管理的技术干部通过。若涉及大型的三方施工保护方案，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分管领导进行确定。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（3）按照已确定的管道保护方案进行管道保护。同时和建设单位、施工单位、社区等做好沟通和联系。</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沟通技巧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（1）外沟通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A.沟通交流要点：出示工作证，标明身份——说明燃气事故的危害性、止施工行为——说明《天然气保护法》相关规定及中油南充燃气有限责任公司第三方施工破坏的处理方法。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例：“先生,您好。我是中油南充燃气有限责任公司的燃气管网巡线员,这是我的工作牌(出示工牌)。在这个开挖点下方埋设有地下中压燃气主管道，为避免管道受损造成大规模停气事故或爆炸造成人员财产损失,请立即停止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首先请建设方负责人安排人员和我单位共同制定相应的燃气管道要全施工方案后与我司签订《施工现场燃气管道设施保护协议》;然后根据安全施工方案做好施工安全技术交底,在安全保障措施真正落实后方可开始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在正式施工前请将施工范围、工期等事项事先通知我司,我司会及时安排人员来现场协助你们。中油南充燃气有限责任公司热线电话，286600。”</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B.沟通方法：“点对点”沟通法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（a）聊天法(一线作业人员)。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施工单位进场施工，现场作业人员多为南充周边乡镇进城务工人员。巡线人员可向现场作业人员建立良好合作关系，了解施工目的和进度。最重要的是在日后的施工中进度、具体方案等发生突然变更时,他们会第一时间通知巡线人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找领导(工程项目管理人员)。找到施工队长,再找建设单位、施工单位和监理单位的领导。主要是发送管道保护函、签订管网保护协议和了解工程总体规划、施工方案等。由于较高级别的领导很少在工地,实际施工进度、施工更多受现场工程师等可控制,因此要多与现场工程师和监理员接触,达到掌握更多信息的日的。</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（c）找保护措施。</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在签订保护协议后,根据其内容，监督施工单位落实保护措施,如施工中出现变化,及时找到现场工程师和监理员调整保护措施。</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（d）找机械。</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破坏管道大多数都是机械施工不慎造成的。巡线员巡查每个工地，清点现场的机械数量。机械减少了,要问清楚去干什么了?机械增加了,要问清楚来干什么?每次巡查工地时，主动和每台机械的操作员沟通,了解当天的工作内客,同时向他们宣传管网安全保护知识。</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（e）找维修班(工程部)。</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一般每个小区管理处却有维修班或工程部,此类部门负责小区的维修工作,关于小区巡查部分,巡线员可以和维修班班长加强沟通交流,一旦遇到小区施工可能危及到燃气管道,可及时得到信息,提早介入保护。</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（2）平行沟通</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第三方施工监护人员，可由片长调整。在人员调整时，燃气管网巡线员应相互交流沟通共同管辖的管网第三方施工的基本信息。并应记录在登记本上。使交接班的两位燃气管网巡线员都了解特殊情况管道的现有状况和注意事项。</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（3）上下级沟通</w:t>
      </w:r>
    </w:p>
    <w:p>
      <w:pPr>
        <w:pStyle w:val="119"/>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燃气管网巡线员应在发生特殊情况或有第三方单位在管网附近施工时应及时汇报班组长或管道管理技术人员,并提出需支援的问题和现场的情况。使班组长或管道管理技术人员作好应对的措施和人手的调配工作。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四</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三方施工现场目视化管理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（1）喷注红漆。红漆用于指明管线的具体走向和位置。</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（2）设置警示带。施工警示带用于标明施工作业的具体范围。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（3）增加地面标识。地面标识桩（块）用于提示管线的具体走向和位置。</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但随着施工深入，现场标识可能被破坏，巡线人员必须每日对施工现场的标识进行复核。同时向作业人员进行安全告知。当燃气管网巡线员发现设置的燃气管网警示标志、管道示踪标志被掩埋、损坏、遗失，应立即使用喷漆在该段燃气管道附近的墙壁、路面喷上警示标识，同时重新设置警示带。请求第三方施工单位对燃气管网警示标志、管道示踪标志做好保护措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巡线人员需对自己领用的警示带、地面标识做好记录，当数量不足时，可以向业务承揽单位领用。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开挖探坑。为更好的保护管道，防止因标识不准确等原因导致管道受到三方破坏，除上述措施外还应根据现场情况在变坡点、转角点、三通等重要部位开挖探坑，明确管线的实际埋设深度和走向，为防止管道遭到其他意外破坏时施工方掩埋探坑规避责任，还应在所有探坑部位留下影像资料存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五</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 w:val="0"/>
          <w:bCs w:val="0"/>
          <w:sz w:val="28"/>
          <w:szCs w:val="28"/>
        </w:rPr>
        <w:t xml:space="preserve">  三方施工现场监控管理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1.管理的基本要求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1.通过开挖连续探坑、检测等方式明确管线（探坑净距不得大约5米）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2.明确第三方的施工内容，作业时间、施工界面等管道监护要素。</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3.向施工方移交施工红线外10米范围内的管道分布图并签字。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4.公司相关人员与建设方、施工方共同制定管道保护性施工方案并签字认可。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5.巡线人员在现场喷注红漆、设置警示带、增加地面标识等方式对施工相关方进行安全告知，杜绝一切火种或人员靠近，监护至隐患消除为止。</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6.巡线人员在现场进行全程旁站监护施工方是否严格按照共同制定的管道保护性施工方案施工作业。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7.观察周围地理环境情况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燃气管道安全控制范围内是否出现土壤开裂、路面开裂、塌陷、塌方、滑坡等异常的现象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8.观察周围生态异常情况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A、燃气管道安全控制范围内是否堆积垃圾或重物的现象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B、燃气管道安全控制范围内是否有砌筑物的现象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C、周围植物是否有枯萎的异常现象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D、燃气管道附近的水坑、泥浆是否出现无故冒泡</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9.使用检测仪器检测管道是否失效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10.发现管道有任何异常情况，立即要求施工方停工。同时上报班组长，待隐患消除后，才能复工。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2.突发事件处理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（1）如果施工单位拒绝接受函件，留下对方拒绝接受函件的记录、录音等资料。应立即报告</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值班技术干部备案，同时加强现场监控，随时制止对方野蛮施工。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（2）施工单位野蛮施工，有危害管道安全的行为，巡线员可立即向</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值班技术干部报告，值班技术干部有权要求城监执法大队、社区、建设、安监局等部门的对口协调部门予以配合，稽查管理部门应按管道管理部门要求派遣稽查人员到达现场配合制止野蛮施工。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（3）施工单位已经造成第三方破坏的，巡线人员要在现场设置警示隔离带，同时疏散围观群众，拨打</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值班技术干部电话进行报告。当引起火灾时应第一时间拨打119火警电话，同时向</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值班技术干部报告，巡线人员在现场监护，直到维修人员到达现场。</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（4）施工方现场施工人对巡线人员有语言威胁、人身伤害等行为时立即拨打110报警电话。</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（5）巡线人员现场已经受到人身伤害时除拨打110报警电话外还应立即拨打120急救电话，并保留在医院就医的所有就医证明材料。</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六</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三方施工技术档案存档管理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（1）巡线日志。准确记录每天监护第三方施工的情况和处理情况。每月交巡线业务承揽单位，统一交管道管理部门统一存档。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（2）双方共同制定的《管道保护方案》。需双方签字认可，交巡线业务承揽单位，统一交</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统一存档。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（3）双方交涉时涉及的图片、录音、影像资料，交巡线业务承担单位，统一交</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（4）发放给各相关单位（建设单位、施工单位、政府职能单位）的及《天然气管道保护函》，安全告知书。统一交</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存档。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sz w:val="28"/>
          <w:szCs w:val="28"/>
        </w:rPr>
        <w:t>第二十</w:t>
      </w:r>
      <w:r>
        <w:rPr>
          <w:rFonts w:hint="eastAsia" w:ascii="方正仿宋简体" w:hAnsi="方正仿宋简体" w:eastAsia="方正仿宋简体" w:cs="方正仿宋简体"/>
          <w:b/>
          <w:sz w:val="28"/>
          <w:szCs w:val="28"/>
          <w:lang w:eastAsia="zh-CN"/>
        </w:rPr>
        <w:t>七</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 w:val="0"/>
          <w:bCs/>
          <w:sz w:val="28"/>
          <w:szCs w:val="28"/>
        </w:rPr>
        <w:t>索赔管理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现场出现施工挖伤、挖漏管线或者防腐层，应立即汇报公司调度室，调度室人员应立即派稽查人员现场进行处理。施工单位确认赔付后，稽查汇报调度室，调度室通知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值班领导安排管线恢复。</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稽查按照现场情况预计赔付金额，并出示收据。待天然气管线恢复供气后，计算具体金额，并通知施工方在客户中心缴纳。</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当施工方拒绝赔偿时，稽查部门申请城监执法大队进行强制执行。</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天然气管道的赔付标准：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（1）气损。气损按停气影响居民户数1方/户（此数据由客户中心提供）。影响主要天然气管线数量、时间（此数据由抢维修班组提供）。最终由生产技术办计量管理岗计算确定。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（2）人工费用。人工费用包括值班干部的工资，抢维修班组人员的工资，现场劳务工人的工资。</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正常工作日：应急值班工资应为正常工资。其中，值班干部可按350元/天，抢维修人员150元/天，焊工工资300元/天，管工160元/天，杂工120元/天。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夜间值班工资，应按照正常工作日工资的1.5倍计算。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周末白班工资，应按照正常工作日工资的2倍计算。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周末夜班工资，应按照正常工作日工资的3倍计算。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法定节假日白班工资，应按照正常工作日工资的3倍计算。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法定节假日夜班工资，应按照正常工作日工资的4.5倍计算。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抢维修班组提供现场人员清单。客户中心计算用工费用。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（3）材料费用。抢维修班组提供现场使用材料的具体数量和搬运费用。客户中心计算最终费用。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（4）其它费用。现场工器具、设备的消耗定额，车辆的消耗费用以及其它实际发生费用。由抢维修班组提供具体数量。客户中心计算最终费用。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sz w:val="30"/>
          <w:szCs w:val="30"/>
        </w:rPr>
      </w:pPr>
      <w:bookmarkStart w:id="453" w:name="_Toc508015425"/>
      <w:bookmarkStart w:id="454" w:name="_Toc508016706"/>
      <w:bookmarkStart w:id="455" w:name="_Toc508012280"/>
      <w:bookmarkStart w:id="456" w:name="_Toc15580"/>
      <w:r>
        <w:rPr>
          <w:rFonts w:hint="eastAsia" w:ascii="方正黑体简体" w:hAnsi="方正黑体简体" w:eastAsia="方正黑体简体" w:cs="方正黑体简体"/>
          <w:b w:val="0"/>
          <w:bCs/>
          <w:sz w:val="30"/>
          <w:szCs w:val="30"/>
        </w:rPr>
        <w:t>第七章  记录管理</w:t>
      </w:r>
      <w:bookmarkEnd w:id="453"/>
      <w:bookmarkEnd w:id="454"/>
      <w:bookmarkEnd w:id="455"/>
      <w:bookmarkEnd w:id="456"/>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八</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巡线记录明细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（1）巡线日志。</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（2）双方共同制定的《管道保护方案》。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（3）双方交涉时涉及的图片、录音、影像资料。</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（4）发放给各相关单位（建设单位、施工单位、政府职能单位）的及《天然气管道保护函》，安全告知书。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（5）《巡线发现问题台账》、《隐患台账与销项清单》、《督办隐患台账与销项清单》、《泄漏监护台账》、《巡线工作周报》、《三方监控台账》、《燃气阀井管理台账》、《燃气调压设施管理台账》等</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（6）巡线会议记录。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第二十</w:t>
      </w:r>
      <w:r>
        <w:rPr>
          <w:rFonts w:hint="eastAsia" w:ascii="方正仿宋简体" w:hAnsi="方正仿宋简体" w:eastAsia="方正仿宋简体" w:cs="方正仿宋简体"/>
          <w:b/>
          <w:bCs/>
          <w:sz w:val="28"/>
          <w:szCs w:val="28"/>
          <w:lang w:eastAsia="zh-CN"/>
        </w:rPr>
        <w:t>九</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资料填写要求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日志。日志必须整洁、详细，能准确反映每日巡线情况，包括巡查内容，发现问题的情况描述、位置、时间、汇报情况，问题未解决期间的跟踪检查情况、汇报情况，问题处理的时间、措施，复查情况。日志中提到的所有问题必须形成证据链，反映实际工作情况，印证巡线管理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（2）现场收集资料。《管道保护方案》《天然气管道保护函》，安全告知书等必须具有双方人员的签章，无章个人人员，必须盖有指纹印。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（3）双方交涉时的图片、录音、影像资料必须准确反映现场情况。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（4）所有报表必须准确反映巡线工作实际开展情况，报表具体填写要求参照附录。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bCs/>
          <w:sz w:val="28"/>
          <w:szCs w:val="28"/>
          <w:lang w:eastAsia="zh-CN"/>
        </w:rPr>
        <w:t>三十</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资料上报要求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片区长每周对巡线情况进行总结，将隐患的发现与处理情况，泄漏的发现与处理情况，第三方施工的发现与处理情况等信息上报班组资料人员。资料人员每周四之前完成《隐患台账与销项清单》、《督办隐患台账与销项清单》、《泄漏监护台账》、《巡线工作周报》、《阀井管理台账》、《调压箱管理台账》等资料的填写和上报。巡线资料上报前应由巡线业务承揽单位进行审核，正确率不能低于100%。隐患台账与销项清单》、《督办隐患台账与销项清单》上报</w:t>
      </w:r>
      <w:r>
        <w:rPr>
          <w:rFonts w:hint="eastAsia" w:ascii="方正仿宋简体" w:hAnsi="方正仿宋简体" w:eastAsia="方正仿宋简体" w:cs="方正仿宋简体"/>
          <w:bCs/>
          <w:sz w:val="28"/>
          <w:szCs w:val="28"/>
          <w:lang w:eastAsia="zh-CN"/>
        </w:rPr>
        <w:t>质量安全环保部</w:t>
      </w:r>
      <w:r>
        <w:rPr>
          <w:rFonts w:hint="eastAsia" w:ascii="方正仿宋简体" w:hAnsi="方正仿宋简体" w:eastAsia="方正仿宋简体" w:cs="方正仿宋简体"/>
          <w:bCs/>
          <w:sz w:val="28"/>
          <w:szCs w:val="28"/>
        </w:rPr>
        <w:t>，巡线资料上报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，由</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进行管理。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一</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资料存档要求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业务承揽单位每周将《天然气管道保护函》，现场图片录音资料收集分类整理后，报中油南充燃气有限责任公司巡线班组归档。巡线班组每月资料交</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，管理办公室判断资料的秘密等级，每年报公司档案室进行归档。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资料密级按以下标准确定: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A.巡线日志，保存周期3年。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B.《管道保护方案》，保存周期3年。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C.双方交涉时涉及的图片、录音、影像资料，保存周期3年。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D.《天然气管道保护函》、安全告知书，保存周期3年。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E.《巡线发现问题台账》、《隐患台账与销项清单》、《督办隐患台账与销项清单》、《泄漏监护台账》、《巡线工作周报》、《三方监控台账》等，保存周期3年。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F．巡线会议记录，保存周期3年。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G．《燃气阀井管理台账》、《燃气调压设施管理台账》，实时更新，永久保存。</w:t>
      </w:r>
    </w:p>
    <w:p>
      <w:pPr>
        <w:spacing w:before="156" w:beforeLines="50" w:after="156" w:afterLines="50" w:line="480" w:lineRule="auto"/>
        <w:outlineLvl w:val="9"/>
        <w:rPr>
          <w:rFonts w:hint="eastAsia" w:ascii="方正黑体简体" w:hAnsi="方正黑体简体" w:eastAsia="方正黑体简体" w:cs="方正黑体简体"/>
          <w:b/>
          <w:sz w:val="30"/>
          <w:szCs w:val="30"/>
        </w:rPr>
      </w:pPr>
      <w:bookmarkStart w:id="457" w:name="_Toc508015426"/>
      <w:bookmarkStart w:id="458" w:name="_Toc27418"/>
      <w:bookmarkStart w:id="459" w:name="_Toc508012281"/>
      <w:bookmarkStart w:id="460" w:name="_Toc508016707"/>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小标宋简体" w:hAnsi="黑体" w:eastAsia="方正小标宋简体"/>
          <w:b w:val="0"/>
          <w:bCs/>
          <w:sz w:val="30"/>
          <w:szCs w:val="30"/>
        </w:rPr>
      </w:pPr>
      <w:r>
        <w:rPr>
          <w:rFonts w:hint="eastAsia" w:ascii="方正黑体简体" w:hAnsi="方正黑体简体" w:eastAsia="方正黑体简体" w:cs="方正黑体简体"/>
          <w:b w:val="0"/>
          <w:bCs/>
          <w:sz w:val="30"/>
          <w:szCs w:val="30"/>
        </w:rPr>
        <w:t>第八章  报告、响应及闭环管理</w:t>
      </w:r>
      <w:bookmarkEnd w:id="457"/>
      <w:bookmarkEnd w:id="458"/>
      <w:bookmarkEnd w:id="459"/>
      <w:bookmarkEnd w:id="460"/>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sz w:val="28"/>
          <w:szCs w:val="28"/>
        </w:rPr>
        <w:t>第三十</w:t>
      </w:r>
      <w:r>
        <w:rPr>
          <w:rFonts w:hint="eastAsia" w:ascii="方正仿宋简体" w:hAnsi="方正仿宋简体" w:eastAsia="方正仿宋简体" w:cs="方正仿宋简体"/>
          <w:b/>
          <w:sz w:val="28"/>
          <w:szCs w:val="28"/>
          <w:lang w:eastAsia="zh-CN"/>
        </w:rPr>
        <w:t>二</w:t>
      </w:r>
      <w:r>
        <w:rPr>
          <w:rFonts w:hint="eastAsia" w:ascii="方正仿宋简体" w:hAnsi="方正仿宋简体" w:eastAsia="方正仿宋简体" w:cs="方正仿宋简体"/>
          <w:b/>
          <w:sz w:val="28"/>
          <w:szCs w:val="28"/>
        </w:rPr>
        <w:t xml:space="preserve">条  </w:t>
      </w:r>
      <w:r>
        <w:rPr>
          <w:rFonts w:hint="eastAsia" w:ascii="方正仿宋简体" w:hAnsi="方正仿宋简体" w:eastAsia="方正仿宋简体" w:cs="方正仿宋简体"/>
          <w:b w:val="0"/>
          <w:bCs/>
          <w:sz w:val="28"/>
          <w:szCs w:val="28"/>
        </w:rPr>
        <w:t>汇报方式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（1）电话上报：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姓名，所属片区，发现问题时间、地点、描述，问题所属单位，已经采取的监控措施。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6片区巡线工李阳，于2017年5月29日在五星花园大都会发现街道注浆施工，现场挖开深坑1*2*2米，未发现天然气管道。该项目工程属于中铁二十三局，已向中铁二十三局函告。同时在现场喷注红漆，标明管线位置，并和现场施工负责人罗老板进行安全告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B．2片区巡线工任刚4月22日检查发现金岭街木偶剧院调压箱中压球阀（表号：1001416）接口泄漏，浓度50ppm，微漏。目前每日对泄漏点进行监控，泄漏情况无变化。</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（2）巡线管理系统手持终端上报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录入巡线轨迹，当手持终端提示音响时，直接按下确认键。巡线比检点的录入必须由片长完成，按照手持终端操作说明书进行操作。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（3）微信上报：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A.发现泄漏隐患的位置、描述、照片+问题处理时、措施、复查情况、照片。微信上报的内容必须形成完整的闭环管理链。</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B.第三方施工：发现时间、位置、施工单位名称、建设单位名称、函件发放情况、安全保护协议签订情况，并附现场照片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C.暴雨、台风等恶劣天气，巡查管道周边存在塌方、滑坡、下陷、裸管等危及安全运行的情况，和处理情况，及照片。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D．片区安全学习的照片，除了学习的图片，还应附学习资料和签到照片，安全学习不能在营业性场所召开（如麻将馆等）</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（4）文字上报（含报告和报表，详细要求见附表）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8</w:t>
      </w:r>
      <w:r>
        <w:rPr>
          <w:rFonts w:hint="eastAsia"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lang w:val="en-US" w:eastAsia="zh-CN"/>
        </w:rPr>
        <w:t xml:space="preserve">1  </w:t>
      </w:r>
      <w:r>
        <w:rPr>
          <w:rFonts w:hint="eastAsia" w:ascii="方正仿宋简体" w:hAnsi="方正仿宋简体" w:eastAsia="方正仿宋简体" w:cs="方正仿宋简体"/>
          <w:bCs/>
          <w:sz w:val="28"/>
          <w:szCs w:val="28"/>
        </w:rPr>
        <w:t>巡线过程信息上报和响应流程分类</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（1）第三方施工信息和现场监控信息上报和响应</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能够自行处理的三方施工，自行处理，并报业务承揽单位资料员登记基本信息。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无法自行处理的三方施工，上报业务承揽单位，由承揽单位负责处理。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业务承揽单位无法处理的三方施工，上报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按照以下原则，制定协调方案。如各个部门不配合协调工作，上报分管领导，由分管领导组织协调工作。其中：</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A.安监部负责与安监局、城监支队、社区等部门的协调工作。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负责与质量技术监督局等部门的协调工作。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C．公司经理办负责与各级政府的协调工作，出具各类函件。</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drawing>
          <wp:anchor distT="0" distB="0" distL="114300" distR="114300" simplePos="0" relativeHeight="251658240" behindDoc="1" locked="0" layoutInCell="1" allowOverlap="1">
            <wp:simplePos x="0" y="0"/>
            <wp:positionH relativeFrom="column">
              <wp:posOffset>346710</wp:posOffset>
            </wp:positionH>
            <wp:positionV relativeFrom="paragraph">
              <wp:posOffset>910590</wp:posOffset>
            </wp:positionV>
            <wp:extent cx="4030980" cy="5986780"/>
            <wp:effectExtent l="0" t="0" r="7620" b="2540"/>
            <wp:wrapNone/>
            <wp:docPr id="1" name="图片 29" descr="巡线计划实施的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巡线计划实施的流程"/>
                    <pic:cNvPicPr>
                      <a:picLocks noChangeAspect="1"/>
                    </pic:cNvPicPr>
                  </pic:nvPicPr>
                  <pic:blipFill>
                    <a:blip r:embed="rId25"/>
                    <a:stretch>
                      <a:fillRect/>
                    </a:stretch>
                  </pic:blipFill>
                  <pic:spPr>
                    <a:xfrm>
                      <a:off x="0" y="0"/>
                      <a:ext cx="4030980" cy="5986780"/>
                    </a:xfrm>
                    <a:prstGeom prst="rect">
                      <a:avLst/>
                    </a:prstGeom>
                    <a:noFill/>
                    <a:ln>
                      <a:noFill/>
                    </a:ln>
                  </pic:spPr>
                </pic:pic>
              </a:graphicData>
            </a:graphic>
          </wp:anchor>
        </w:drawing>
      </w:r>
      <w:r>
        <w:rPr>
          <w:rFonts w:hint="eastAsia" w:ascii="方正仿宋简体" w:hAnsi="方正仿宋简体" w:eastAsia="方正仿宋简体" w:cs="方正仿宋简体"/>
          <w:bCs/>
          <w:sz w:val="28"/>
          <w:szCs w:val="28"/>
        </w:rPr>
        <w:t>D．客户服务中心负责现场处罚与索赔。包括燃气管线和燃气设施第三方破坏的处理，第三方违章搭建、圈闭、施工间距不足等不安全行为不安全状态的处理。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负责市政公司、建设局的协调工作。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both"/>
        <w:textAlignment w:val="auto"/>
        <w:outlineLvl w:val="9"/>
        <w:rPr>
          <w:rFonts w:hint="eastAsia" w:ascii="方正仿宋简体" w:hAnsi="方正仿宋简体" w:eastAsia="方正仿宋简体" w:cs="方正仿宋简体"/>
          <w:bCs/>
        </w:rPr>
      </w:pPr>
    </w:p>
    <w:p>
      <w:pPr>
        <w:pStyle w:val="119"/>
        <w:jc w:val="center"/>
        <w:outlineLvl w:val="9"/>
        <w:rPr>
          <w:rFonts w:hint="eastAsia" w:ascii="方正仿宋简体" w:hAnsi="方正仿宋简体" w:eastAsia="方正仿宋简体" w:cs="方正仿宋简体"/>
          <w:bCs/>
        </w:rPr>
      </w:pPr>
    </w:p>
    <w:p>
      <w:pPr>
        <w:pStyle w:val="119"/>
        <w:jc w:val="center"/>
        <w:outlineLvl w:val="9"/>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rPr>
          <w:rFonts w:hint="eastAsia" w:ascii="方正仿宋简体" w:hAnsi="方正仿宋简体" w:eastAsia="方正仿宋简体" w:cs="方正仿宋简体"/>
          <w:bCs/>
        </w:rPr>
      </w:pPr>
    </w:p>
    <w:p>
      <w:pPr>
        <w:pStyle w:val="119"/>
        <w:ind w:firstLine="120" w:firstLineChars="50"/>
        <w:jc w:val="center"/>
        <w:rPr>
          <w:rFonts w:hint="eastAsia" w:ascii="方正仿宋简体" w:hAnsi="方正仿宋简体" w:eastAsia="方正仿宋简体" w:cs="方正仿宋简体"/>
          <w:b/>
          <w:bCs/>
        </w:rPr>
      </w:pPr>
      <w:r>
        <w:rPr>
          <w:rFonts w:hint="eastAsia" w:ascii="方正仿宋简体" w:hAnsi="方正仿宋简体" w:eastAsia="方正仿宋简体" w:cs="方正仿宋简体"/>
          <w:bCs/>
        </w:rPr>
        <w:t>图8.1  第三方施工监控实施流程</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（2）失效信息上报和响应</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管线发生失效，巡线员必须立刻汇报公司热线（2866000）以及业务承揽单位，由公司热线通知维修班组织抢维修。热线通知</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技术干部/</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值班领导判断泄漏风险等级，制定相应的监控措施和维修措施。</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32"/>
          <w:szCs w:val="32"/>
        </w:rPr>
      </w:pPr>
      <w:r>
        <w:rPr>
          <w:sz w:val="28"/>
          <w:szCs w:val="28"/>
        </w:rPr>
        <w:drawing>
          <wp:anchor distT="0" distB="0" distL="114300" distR="114300" simplePos="0" relativeHeight="251659264" behindDoc="1" locked="0" layoutInCell="1" allowOverlap="1">
            <wp:simplePos x="0" y="0"/>
            <wp:positionH relativeFrom="column">
              <wp:posOffset>182245</wp:posOffset>
            </wp:positionH>
            <wp:positionV relativeFrom="paragraph">
              <wp:posOffset>120015</wp:posOffset>
            </wp:positionV>
            <wp:extent cx="5579745" cy="6149340"/>
            <wp:effectExtent l="0" t="0" r="13335" b="7620"/>
            <wp:wrapNone/>
            <wp:docPr id="2" name="图片 30" descr="巡线计划实施的流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巡线计划实施的流程2"/>
                    <pic:cNvPicPr>
                      <a:picLocks noChangeAspect="1"/>
                    </pic:cNvPicPr>
                  </pic:nvPicPr>
                  <pic:blipFill>
                    <a:blip r:embed="rId26"/>
                    <a:stretch>
                      <a:fillRect/>
                    </a:stretch>
                  </pic:blipFill>
                  <pic:spPr>
                    <a:xfrm>
                      <a:off x="0" y="0"/>
                      <a:ext cx="5579745" cy="6149340"/>
                    </a:xfrm>
                    <a:prstGeom prst="rect">
                      <a:avLst/>
                    </a:prstGeom>
                    <a:noFill/>
                    <a:ln>
                      <a:noFill/>
                    </a:ln>
                  </pic:spPr>
                </pic:pic>
              </a:graphicData>
            </a:graphic>
          </wp:anchor>
        </w:drawing>
      </w:r>
    </w:p>
    <w:p>
      <w:pPr>
        <w:pStyle w:val="119"/>
        <w:jc w:val="center"/>
        <w:rPr>
          <w:rFonts w:hint="eastAsia" w:ascii="方正仿宋简体" w:hAnsi="方正仿宋简体" w:eastAsia="方正仿宋简体" w:cs="方正仿宋简体"/>
          <w:bCs/>
        </w:rPr>
      </w:pPr>
    </w:p>
    <w:p>
      <w:pPr>
        <w:pStyle w:val="119"/>
        <w:tabs>
          <w:tab w:val="left" w:pos="3705"/>
        </w:tabs>
        <w:jc w:val="both"/>
        <w:rPr>
          <w:rFonts w:hint="eastAsia" w:ascii="方正仿宋简体" w:hAnsi="方正仿宋简体" w:eastAsia="方正仿宋简体" w:cs="方正仿宋简体"/>
          <w:bCs/>
        </w:rPr>
      </w:pPr>
      <w:r>
        <w:rPr>
          <w:rFonts w:ascii="方正仿宋简体" w:hAnsi="方正仿宋简体" w:eastAsia="方正仿宋简体" w:cs="方正仿宋简体"/>
          <w:bCs/>
        </w:rPr>
        <w:tab/>
      </w: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jc w:val="center"/>
        <w:rPr>
          <w:rFonts w:hint="eastAsia" w:ascii="方正仿宋简体" w:hAnsi="方正仿宋简体" w:eastAsia="方正仿宋简体" w:cs="方正仿宋简体"/>
          <w:bCs/>
        </w:rPr>
      </w:pP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center"/>
        <w:textAlignment w:val="auto"/>
        <w:outlineLvl w:val="9"/>
        <w:rPr>
          <w:rFonts w:hint="eastAsia" w:ascii="方正仿宋简体" w:hAnsi="方正仿宋简体" w:eastAsia="方正仿宋简体" w:cs="方正仿宋简体"/>
          <w:bCs/>
        </w:rPr>
      </w:pP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center"/>
        <w:textAlignment w:val="auto"/>
        <w:outlineLvl w:val="9"/>
        <w:rPr>
          <w:rFonts w:hint="eastAsia" w:ascii="方正仿宋简体" w:hAnsi="方正仿宋简体" w:eastAsia="方正仿宋简体" w:cs="方正仿宋简体"/>
          <w:bCs/>
        </w:rPr>
      </w:pP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center"/>
        <w:textAlignment w:val="auto"/>
        <w:outlineLvl w:val="9"/>
        <w:rPr>
          <w:rFonts w:hint="eastAsia" w:ascii="方正仿宋简体" w:hAnsi="方正仿宋简体" w:eastAsia="方正仿宋简体" w:cs="方正仿宋简体"/>
          <w:bCs/>
        </w:rPr>
      </w:pPr>
      <w:r>
        <w:rPr>
          <w:rFonts w:hint="eastAsia" w:ascii="方正仿宋简体" w:hAnsi="方正仿宋简体" w:eastAsia="方正仿宋简体" w:cs="方正仿宋简体"/>
          <w:bCs/>
        </w:rPr>
        <w:t>图8.2 泄漏巡查监控实施流程</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jc w:val="center"/>
        <w:textAlignment w:val="auto"/>
        <w:outlineLvl w:val="9"/>
        <w:rPr>
          <w:rFonts w:hint="eastAsia" w:ascii="方正仿宋简体" w:hAnsi="方正仿宋简体" w:eastAsia="方正仿宋简体" w:cs="方正仿宋简体"/>
          <w:bCs/>
        </w:rPr>
      </w:pP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32"/>
          <w:szCs w:val="32"/>
        </w:rPr>
        <w:t>（</w:t>
      </w:r>
      <w:r>
        <w:rPr>
          <w:rFonts w:hint="eastAsia" w:ascii="方正仿宋简体" w:hAnsi="方正仿宋简体" w:eastAsia="方正仿宋简体" w:cs="方正仿宋简体"/>
          <w:bCs/>
          <w:sz w:val="28"/>
          <w:szCs w:val="28"/>
        </w:rPr>
        <w:t>3）隐患信息（将三方和本质隐患、问题均纳入一并管理）上报和响应</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巡线员每周三将隐患信息上报业务承揽单位资料员，由资料员进行登记，每周四业务承揽单位技术人员对隐患信息进行初步核实，并按照本表规定格式，每周五上午报安监部。</w:t>
      </w:r>
      <w:r>
        <w:rPr>
          <w:rFonts w:hint="eastAsia" w:ascii="方正仿宋简体" w:hAnsi="方正仿宋简体" w:eastAsia="方正仿宋简体" w:cs="方正仿宋简体"/>
          <w:bCs/>
          <w:sz w:val="28"/>
          <w:szCs w:val="28"/>
          <w:lang w:eastAsia="zh-CN"/>
        </w:rPr>
        <w:t>质量安全环保部</w:t>
      </w:r>
      <w:r>
        <w:rPr>
          <w:rFonts w:hint="eastAsia" w:ascii="方正仿宋简体" w:hAnsi="方正仿宋简体" w:eastAsia="方正仿宋简体" w:cs="方正仿宋简体"/>
          <w:bCs/>
          <w:sz w:val="28"/>
          <w:szCs w:val="28"/>
        </w:rPr>
        <w:t>完善自身资料，同时明确整改部门，每周一之前发放到责任整改部门。责任整改部门制定监控措施和整改计划。</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（4）巡线途中群众反映的其他问题上报和响应</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根据具体情况上报给公司热线，由公司热线协调各业务主管部门进行管理。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三</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闭环管理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（1）巡线人员上报三方信息，由巡线人员现场确认隐患消除，记录在巡线日志上，同时，上报业务承揽单位，业务承揽单位报表中必须体现闭环信息。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（2）巡线人员上报隐患（含问题），由安全监察办公室负责督促各个部门进行整改，或明确整改计划。整改完成后，安全监察办公室负责对隐患进行闭环。</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（3）巡线人员发现的失效，由</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制定监控计划或整改措施，由维修办公室执行。整改完毕后，三方必须登记闭环管理台账。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（4）巡线人员发现的其他问题，由公司热线负责协调跟踪问题处理情况，并做好闭环管理台账。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sz w:val="30"/>
          <w:szCs w:val="30"/>
        </w:rPr>
      </w:pPr>
      <w:bookmarkStart w:id="461" w:name="_Toc508016708"/>
      <w:bookmarkStart w:id="462" w:name="_Toc508015427"/>
      <w:bookmarkStart w:id="463" w:name="_Toc6351"/>
      <w:bookmarkStart w:id="464" w:name="_Toc508012282"/>
      <w:r>
        <w:rPr>
          <w:rFonts w:hint="eastAsia" w:ascii="方正黑体简体" w:hAnsi="方正黑体简体" w:eastAsia="方正黑体简体" w:cs="方正黑体简体"/>
          <w:b w:val="0"/>
          <w:bCs/>
          <w:sz w:val="30"/>
          <w:szCs w:val="30"/>
        </w:rPr>
        <w:t>第九章  教育与培训管理</w:t>
      </w:r>
      <w:bookmarkEnd w:id="461"/>
      <w:bookmarkEnd w:id="462"/>
      <w:bookmarkEnd w:id="463"/>
      <w:bookmarkEnd w:id="464"/>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四</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各级人员技能与素质要求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（1）管线管理办公室分管领导</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大学及以上学历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具有三年以上管线管理工作经验和现场实践经验</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具有较高的组织协调能力，管理能力，执行能力，沟通能力，应变能力。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D.熟悉GIS管线管理系统、办公软件、CAD绘图软件、测绘系统等原理。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熟悉南充城区干、支线管网分布情况。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F</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熟悉完整性管理等管道各项规定和要求。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G</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熟悉国家相关法律、法规及上级主管单位、公司的各类管线管理规章制度。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（2）一般技术人员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大学及以上学历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具有较高的组织协调能力，执行能力，沟通能力，应变能力。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C.熟悉GIS管线管理系统、办公软件、CAD绘图软件、测绘系统等应用。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熟悉南充城区干、支线管网分布情况、主要干、支线阀分布及控制区域，能妥善处理各类管线问题。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熟悉完整性管理等管道各项规定和要求。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F</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熟悉国家相关法律、法规及上级主管单位、公司的各类管线管理规章制度。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（3）巡线班班长</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具有较强的组织协调能力，执行能力，沟通能力，应变能力。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熟悉国家相关法律、法规及上级主管单位、公司的各类管线管理规章制度。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能准确上报各类管线资料。</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D.熟悉班组管理的各项要求。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（4）业务承揽管理人员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具有较强的组织协调能力，执行能力，沟通能力，应变能力。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B.熟练掌握南充城区管网的基本特点。</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熟悉国家相关法律、法规及上级主管单位、公司的各类管线管理规章制度。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D.具有国家质量技术监督部门颁发的压力管道操作员证D1和A3</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（5）业务承揽单位资料员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A.熟悉GIS管线管理系统、办公软件、CAD绘图软件等的应用。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熟练掌握南充城区管网的基本特点。</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保证资料的准确性和及时性。</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D.良好的沟通能力/应变能力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（6）巡线员</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A.良好的沟通能力/应变能力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B.熟悉属地范围内燃气管道分布情况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C.熟悉业务范围涉及的各项技术要求和规定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D.熟悉管道巡线过程各类问题处理方法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lang w:val="en-US" w:eastAsia="zh-CN"/>
        </w:rPr>
        <w:t>9.1</w:t>
      </w:r>
      <w:r>
        <w:rPr>
          <w:rFonts w:hint="eastAsia" w:ascii="方正仿宋简体" w:hAnsi="方正仿宋简体" w:eastAsia="方正仿宋简体" w:cs="方正仿宋简体"/>
          <w:b w:val="0"/>
          <w:bCs w:val="0"/>
          <w:sz w:val="28"/>
          <w:szCs w:val="28"/>
        </w:rPr>
        <w:t>培训需求管理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（1）每年1月由巡线业务承揽单位组织对巡线人员的培训需求情况、人员素质情况进行调查。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（2）公司相关部门做好本部门培训需求情况、人员素质情况的调查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（3）管道管理部技术人员对人员培训需求进行分析，编制培训需求计划。同时制定年度培训计划。</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五</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培训方式</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公司级培训：每年至少一次。由</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组织，安监部、</w:t>
      </w:r>
      <w:r>
        <w:rPr>
          <w:rFonts w:hint="eastAsia" w:ascii="方正仿宋简体" w:hAnsi="方正仿宋简体" w:eastAsia="方正仿宋简体" w:cs="方正仿宋简体"/>
          <w:bCs/>
          <w:sz w:val="28"/>
          <w:szCs w:val="28"/>
          <w:lang w:eastAsia="zh-CN"/>
        </w:rPr>
        <w:t>生产运行部</w:t>
      </w:r>
      <w:r>
        <w:rPr>
          <w:rFonts w:hint="eastAsia" w:ascii="方正仿宋简体" w:hAnsi="方正仿宋简体" w:eastAsia="方正仿宋简体" w:cs="方正仿宋简体"/>
          <w:bCs/>
          <w:sz w:val="28"/>
          <w:szCs w:val="28"/>
        </w:rPr>
        <w:t>参与。</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部门级培训：每年由</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组织至少一次集中培训。</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班组级培训：主要以现场培训为主，巡线班组长、油气管道保护工针对所属片区巡线工必须展开至少每周一次的技术指导、跟踪巡线（巡线工全覆盖）。</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业务承揽单位：每周对现场巡线人员采取会议，现场教学等形式多样的培训活动。</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片长：每周召开片区安全学习会议，对岗位危害进行识别，改进巡线方法讨论，对每周工作进行总结。</w:t>
      </w:r>
    </w:p>
    <w:p>
      <w:pPr>
        <w:pStyle w:val="119"/>
        <w:keepNext w:val="0"/>
        <w:keepLines w:val="0"/>
        <w:pageBreakBefore w:val="0"/>
        <w:widowControl w:val="0"/>
        <w:kinsoku/>
        <w:wordWrap/>
        <w:overflowPunct w:val="0"/>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可采取以下方式进行培训</w:t>
      </w:r>
    </w:p>
    <w:p>
      <w:pPr>
        <w:pStyle w:val="119"/>
        <w:keepNext w:val="0"/>
        <w:keepLines w:val="0"/>
        <w:pageBreakBefore w:val="0"/>
        <w:widowControl w:val="0"/>
        <w:numPr>
          <w:ilvl w:val="0"/>
          <w:numId w:val="0"/>
        </w:numPr>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A.</w:t>
      </w:r>
      <w:r>
        <w:rPr>
          <w:rFonts w:hint="eastAsia" w:ascii="方正仿宋简体" w:hAnsi="方正仿宋简体" w:eastAsia="方正仿宋简体" w:cs="方正仿宋简体"/>
          <w:bCs/>
          <w:sz w:val="28"/>
          <w:szCs w:val="28"/>
        </w:rPr>
        <w:t>典型课堂培训（不考试）</w:t>
      </w:r>
    </w:p>
    <w:p>
      <w:pPr>
        <w:pStyle w:val="119"/>
        <w:keepNext w:val="0"/>
        <w:keepLines w:val="0"/>
        <w:pageBreakBefore w:val="0"/>
        <w:widowControl w:val="0"/>
        <w:numPr>
          <w:ilvl w:val="0"/>
          <w:numId w:val="0"/>
        </w:numPr>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lang w:eastAsia="zh-CN"/>
        </w:rPr>
      </w:pPr>
      <w:r>
        <w:rPr>
          <w:rFonts w:hint="eastAsia" w:ascii="方正仿宋简体" w:hAnsi="方正仿宋简体" w:eastAsia="方正仿宋简体" w:cs="方正仿宋简体"/>
          <w:bCs/>
          <w:sz w:val="28"/>
          <w:szCs w:val="28"/>
          <w:lang w:val="en-US" w:eastAsia="zh-CN"/>
        </w:rPr>
        <w:t>B.</w:t>
      </w:r>
      <w:r>
        <w:rPr>
          <w:rFonts w:hint="eastAsia" w:ascii="方正仿宋简体" w:hAnsi="方正仿宋简体" w:eastAsia="方正仿宋简体" w:cs="方正仿宋简体"/>
          <w:bCs/>
          <w:sz w:val="28"/>
          <w:szCs w:val="28"/>
        </w:rPr>
        <w:t>强化课堂培训（即在M1的基础上增加考试</w:t>
      </w:r>
      <w:r>
        <w:rPr>
          <w:rFonts w:hint="eastAsia" w:ascii="方正仿宋简体" w:hAnsi="方正仿宋简体" w:eastAsia="方正仿宋简体" w:cs="方正仿宋简体"/>
          <w:bCs/>
          <w:sz w:val="28"/>
          <w:szCs w:val="28"/>
          <w:lang w:eastAsia="zh-CN"/>
        </w:rPr>
        <w:t>）</w:t>
      </w:r>
    </w:p>
    <w:p>
      <w:pPr>
        <w:pStyle w:val="119"/>
        <w:keepNext w:val="0"/>
        <w:keepLines w:val="0"/>
        <w:pageBreakBefore w:val="0"/>
        <w:widowControl w:val="0"/>
        <w:numPr>
          <w:ilvl w:val="0"/>
          <w:numId w:val="0"/>
        </w:numPr>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C.</w:t>
      </w:r>
      <w:r>
        <w:rPr>
          <w:rFonts w:hint="eastAsia" w:ascii="方正仿宋简体" w:hAnsi="方正仿宋简体" w:eastAsia="方正仿宋简体" w:cs="方正仿宋简体"/>
          <w:bCs/>
          <w:sz w:val="28"/>
          <w:szCs w:val="28"/>
        </w:rPr>
        <w:t>各种HSE会议（讨论学习后，应在HSE管理部门留有记录</w:t>
      </w:r>
      <w:r>
        <w:rPr>
          <w:rFonts w:hint="eastAsia" w:ascii="方正仿宋简体" w:hAnsi="方正仿宋简体" w:eastAsia="方正仿宋简体" w:cs="方正仿宋简体"/>
          <w:bCs/>
          <w:sz w:val="28"/>
          <w:szCs w:val="28"/>
          <w:lang w:eastAsia="zh-CN"/>
        </w:rPr>
        <w:t>）</w:t>
      </w:r>
    </w:p>
    <w:p>
      <w:pPr>
        <w:pStyle w:val="119"/>
        <w:keepNext w:val="0"/>
        <w:keepLines w:val="0"/>
        <w:pageBreakBefore w:val="0"/>
        <w:widowControl w:val="0"/>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D.部门主管主持学习讨论</w:t>
      </w:r>
    </w:p>
    <w:p>
      <w:pPr>
        <w:pStyle w:val="119"/>
        <w:keepNext w:val="0"/>
        <w:keepLines w:val="0"/>
        <w:pageBreakBefore w:val="0"/>
        <w:widowControl w:val="0"/>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E.在岗实际练习+师傅带领F. 网络学习</w:t>
      </w:r>
    </w:p>
    <w:p>
      <w:pPr>
        <w:pStyle w:val="119"/>
        <w:keepNext w:val="0"/>
        <w:keepLines w:val="0"/>
        <w:pageBreakBefore w:val="0"/>
        <w:widowControl w:val="0"/>
        <w:kinsoku/>
        <w:wordWrap/>
        <w:overflowPunct w:val="0"/>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六</w:t>
      </w:r>
      <w:r>
        <w:rPr>
          <w:rFonts w:hint="eastAsia" w:ascii="方正仿宋简体" w:hAnsi="方正仿宋简体" w:eastAsia="方正仿宋简体" w:cs="方正仿宋简体"/>
          <w:b/>
          <w:bCs/>
          <w:sz w:val="28"/>
          <w:szCs w:val="28"/>
        </w:rPr>
        <w:t xml:space="preserve">  </w:t>
      </w:r>
      <w:r>
        <w:rPr>
          <w:rFonts w:hint="eastAsia" w:ascii="方正仿宋简体" w:hAnsi="方正仿宋简体" w:eastAsia="方正仿宋简体" w:cs="方正仿宋简体"/>
          <w:b w:val="0"/>
          <w:bCs w:val="0"/>
          <w:sz w:val="28"/>
          <w:szCs w:val="28"/>
        </w:rPr>
        <w:t>培训考核</w:t>
      </w:r>
    </w:p>
    <w:p>
      <w:pPr>
        <w:pStyle w:val="119"/>
        <w:keepNext w:val="0"/>
        <w:keepLines w:val="0"/>
        <w:pageBreakBefore w:val="0"/>
        <w:widowControl w:val="0"/>
        <w:kinsoku/>
        <w:wordWrap/>
        <w:overflowPunct w:val="0"/>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各级人员参加各级培训必须合格（考试成绩90分以上），如果成绩1次不合格，可在培训一周后申请补考，公司人员扣罚200元业绩奖，业务承揽单位扣罚1000元合同违约金。如成绩2次不合格，正式员工扣罚500元业绩奖，巡线业务承揽单位扣罚2000元合同违约金。如成绩3次不合格，正式员工待岗培训至合格为止，巡线业务承揽单位扣罚5000元合同违约金，并开除该巡线员。</w:t>
      </w:r>
    </w:p>
    <w:p>
      <w:pPr>
        <w:keepNext w:val="0"/>
        <w:keepLines w:val="0"/>
        <w:pageBreakBefore w:val="0"/>
        <w:widowControl w:val="0"/>
        <w:kinsoku/>
        <w:wordWrap/>
        <w:topLinePunct w:val="0"/>
        <w:bidi w:val="0"/>
        <w:snapToGrid/>
        <w:spacing w:before="156" w:beforeLines="50" w:after="156" w:afterLines="50" w:line="560" w:lineRule="exact"/>
        <w:ind w:firstLine="602" w:firstLineChars="200"/>
        <w:textAlignment w:val="auto"/>
        <w:outlineLvl w:val="9"/>
        <w:rPr>
          <w:rFonts w:hint="eastAsia" w:ascii="方正黑体简体" w:hAnsi="方正黑体简体" w:eastAsia="方正黑体简体" w:cs="方正黑体简体"/>
          <w:b/>
          <w:sz w:val="30"/>
          <w:szCs w:val="30"/>
        </w:rPr>
      </w:pPr>
      <w:bookmarkStart w:id="465" w:name="_Toc508012283"/>
      <w:bookmarkStart w:id="466" w:name="_Toc508016709"/>
      <w:bookmarkStart w:id="467" w:name="_Toc20501"/>
      <w:bookmarkStart w:id="468" w:name="_Toc508015428"/>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小标宋简体" w:hAnsi="黑体" w:eastAsia="方正小标宋简体"/>
          <w:b w:val="0"/>
          <w:bCs/>
          <w:sz w:val="30"/>
          <w:szCs w:val="30"/>
        </w:rPr>
      </w:pPr>
      <w:r>
        <w:rPr>
          <w:rFonts w:hint="eastAsia" w:ascii="方正黑体简体" w:hAnsi="方正黑体简体" w:eastAsia="方正黑体简体" w:cs="方正黑体简体"/>
          <w:b w:val="0"/>
          <w:bCs/>
          <w:sz w:val="30"/>
          <w:szCs w:val="30"/>
        </w:rPr>
        <w:t>第十章  承包商管理</w:t>
      </w:r>
      <w:bookmarkEnd w:id="465"/>
      <w:bookmarkEnd w:id="466"/>
      <w:bookmarkEnd w:id="467"/>
      <w:bookmarkEnd w:id="468"/>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七</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业务外包资质及人员要求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资质条件：</w:t>
      </w:r>
      <w:r>
        <w:rPr>
          <w:rFonts w:hint="eastAsia" w:ascii="方正仿宋简体" w:hAnsi="方正仿宋简体" w:eastAsia="方正仿宋简体" w:cs="方正仿宋简体"/>
          <w:bCs/>
          <w:sz w:val="28"/>
          <w:szCs w:val="28"/>
        </w:rPr>
        <w:t>投标人具备独立法人资格，具有有效的营业执照，石油化工工程施工总承包三级及以上资质或市政公用工程施工总承包三级及以上资质；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信誉要求：</w:t>
      </w:r>
      <w:r>
        <w:rPr>
          <w:rFonts w:hint="eastAsia" w:ascii="方正仿宋简体" w:hAnsi="方正仿宋简体" w:eastAsia="方正仿宋简体" w:cs="方正仿宋简体"/>
          <w:bCs/>
          <w:sz w:val="28"/>
          <w:szCs w:val="28"/>
        </w:rPr>
        <w:t>未处于财产被接管、冻结、破产状态，未处于四川省行政区域内有关行政处罚期间；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项目负责人：具有国家质量技术监督部门颁发的压力管道操作员证D1和A3</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八</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承包商制定的制度管理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承包商必须遵守中油南充燃气有限责任公司《巡线管理实施细则》的要求，《巡线技术服务合同》的要求履行好自己职责。</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承包商需根据《巡线管理实施细则》，制定《巡线员工管理办法》《巡线资料管理办法》《巡线管理方案》，并报中油南充燃气有限责任公司</w:t>
      </w:r>
      <w:r>
        <w:rPr>
          <w:rFonts w:hint="eastAsia" w:ascii="方正仿宋简体" w:hAnsi="方正仿宋简体" w:eastAsia="方正仿宋简体" w:cs="方正仿宋简体"/>
          <w:bCs/>
          <w:sz w:val="28"/>
          <w:szCs w:val="28"/>
          <w:lang w:eastAsia="zh-CN"/>
        </w:rPr>
        <w:t>管道管理部</w:t>
      </w:r>
      <w:r>
        <w:rPr>
          <w:rFonts w:hint="eastAsia" w:ascii="方正仿宋简体" w:hAnsi="方正仿宋简体" w:eastAsia="方正仿宋简体" w:cs="方正仿宋简体"/>
          <w:bCs/>
          <w:sz w:val="28"/>
          <w:szCs w:val="28"/>
        </w:rPr>
        <w:t>备案。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第三十</w:t>
      </w:r>
      <w:r>
        <w:rPr>
          <w:rFonts w:hint="eastAsia" w:ascii="方正仿宋简体" w:hAnsi="方正仿宋简体" w:eastAsia="方正仿宋简体" w:cs="方正仿宋简体"/>
          <w:b/>
          <w:bCs/>
          <w:sz w:val="28"/>
          <w:szCs w:val="28"/>
          <w:lang w:eastAsia="zh-CN"/>
        </w:rPr>
        <w:t>九</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承包商资料</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（1）巡线工提交的日常工作记录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（2）《巡线发现问题台账》、《隐患台账与销项清单》、《督办隐患台账与销项清单》、《泄漏监护台账》、《巡线工作周报》、《三方监控台账》等</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（3）《巡线员工管理办法》《巡线资料管理办法》《巡线管理方案》</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（4）巡线会议记录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（5）巡线工培训记录</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bCs/>
          <w:sz w:val="28"/>
          <w:szCs w:val="28"/>
          <w:lang w:eastAsia="zh-CN"/>
        </w:rPr>
        <w:t>四十</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承包商培训</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承包商培训执行《</w:t>
      </w:r>
      <w:r>
        <w:rPr>
          <w:rFonts w:hint="eastAsia" w:ascii="方正仿宋简体" w:hAnsi="方正仿宋简体" w:eastAsia="方正仿宋简体" w:cs="方正仿宋简体"/>
          <w:bCs/>
          <w:sz w:val="28"/>
          <w:szCs w:val="28"/>
          <w:lang w:eastAsia="zh-CN"/>
        </w:rPr>
        <w:t>第</w:t>
      </w:r>
      <w:r>
        <w:rPr>
          <w:rFonts w:hint="eastAsia" w:ascii="方正仿宋简体" w:hAnsi="方正仿宋简体" w:eastAsia="方正仿宋简体" w:cs="方正仿宋简体"/>
          <w:bCs/>
          <w:sz w:val="28"/>
          <w:szCs w:val="28"/>
        </w:rPr>
        <w:t>九章培训与培训管理》的内容</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小标宋简体" w:hAnsi="黑体" w:eastAsia="方正小标宋简体"/>
          <w:b w:val="0"/>
          <w:bCs/>
          <w:sz w:val="30"/>
          <w:szCs w:val="30"/>
        </w:rPr>
      </w:pPr>
      <w:bookmarkStart w:id="469" w:name="_Toc508016710"/>
      <w:bookmarkStart w:id="470" w:name="_Toc508012284"/>
      <w:bookmarkStart w:id="471" w:name="_Toc27653"/>
      <w:r>
        <w:rPr>
          <w:rFonts w:hint="eastAsia" w:ascii="方正黑体简体" w:hAnsi="方正黑体简体" w:eastAsia="方正黑体简体" w:cs="方正黑体简体"/>
          <w:b w:val="0"/>
          <w:bCs/>
          <w:sz w:val="30"/>
          <w:szCs w:val="30"/>
        </w:rPr>
        <w:t>第十一章  考核</w:t>
      </w:r>
      <w:bookmarkEnd w:id="469"/>
      <w:bookmarkEnd w:id="470"/>
      <w:bookmarkEnd w:id="471"/>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第四十</w:t>
      </w:r>
      <w:r>
        <w:rPr>
          <w:rFonts w:hint="eastAsia" w:ascii="方正仿宋简体" w:hAnsi="方正仿宋简体" w:eastAsia="方正仿宋简体" w:cs="方正仿宋简体"/>
          <w:b/>
          <w:bCs/>
          <w:sz w:val="28"/>
          <w:szCs w:val="28"/>
          <w:lang w:eastAsia="zh-CN"/>
        </w:rPr>
        <w:t>一</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 xml:space="preserve"> 组织机构</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公司成立以总经理和党委书记为组长、副经理为副组长、机关各部室负责人和</w:t>
      </w:r>
      <w:r>
        <w:rPr>
          <w:rFonts w:hint="eastAsia" w:ascii="方正仿宋简体" w:hAnsi="方正仿宋简体" w:eastAsia="方正仿宋简体" w:cs="方正仿宋简体"/>
          <w:bCs/>
          <w:sz w:val="28"/>
          <w:szCs w:val="28"/>
          <w:lang w:eastAsia="zh-CN"/>
        </w:rPr>
        <w:t>生产保障中心</w:t>
      </w:r>
      <w:r>
        <w:rPr>
          <w:rFonts w:hint="eastAsia" w:ascii="方正仿宋简体" w:hAnsi="方正仿宋简体" w:eastAsia="方正仿宋简体" w:cs="方正仿宋简体"/>
          <w:bCs/>
          <w:sz w:val="28"/>
          <w:szCs w:val="28"/>
        </w:rPr>
        <w:t>负责人为成员的考核小组。负责组织对公司管道巡护工作的考核，并将考核结果提交劳资管理人员；管道管理部门是公司管道巡护管理考核的归口部门，负责组织对业务承揽单位的管理和巡线质量进行考核，并将考核结果提交</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和</w:t>
      </w:r>
      <w:r>
        <w:rPr>
          <w:rFonts w:hint="eastAsia" w:ascii="方正仿宋简体" w:hAnsi="方正仿宋简体" w:eastAsia="方正仿宋简体" w:cs="方正仿宋简体"/>
          <w:bCs/>
          <w:sz w:val="28"/>
          <w:szCs w:val="28"/>
          <w:lang w:eastAsia="zh-CN"/>
        </w:rPr>
        <w:t>财务资产部</w:t>
      </w:r>
      <w:r>
        <w:rPr>
          <w:rFonts w:hint="eastAsia"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Ansi="宋体"/>
          <w:sz w:val="28"/>
          <w:szCs w:val="28"/>
        </w:rPr>
      </w:pPr>
      <w:r>
        <w:rPr>
          <w:rFonts w:hint="eastAsia" w:ascii="方正仿宋简体" w:hAnsi="方正仿宋简体" w:eastAsia="方正仿宋简体" w:cs="方正仿宋简体"/>
          <w:bCs/>
          <w:sz w:val="28"/>
          <w:szCs w:val="28"/>
        </w:rPr>
        <w:t>公司各相关部室根据本部门职责和管理要求，履行相应的管理职责，开展工作监督检查，并将管道管理工作相关的检查结果向管道管理部门通报。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第四十</w:t>
      </w:r>
      <w:r>
        <w:rPr>
          <w:rFonts w:hint="eastAsia" w:ascii="方正仿宋简体" w:hAnsi="方正仿宋简体" w:eastAsia="方正仿宋简体" w:cs="方正仿宋简体"/>
          <w:b/>
          <w:bCs/>
          <w:sz w:val="28"/>
          <w:szCs w:val="28"/>
          <w:lang w:eastAsia="zh-CN"/>
        </w:rPr>
        <w:t>二</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考核内容及指标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工作管理。主要包括方案的修订、工作计划管理、督查巡线质量、领导干部督查式巡线频率等指标。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（一）方案的修订。主要是根据管网现状及第三方施工情况动态更新“一区一案”“一线一案”巡护方案。及时更新管线、风险台账。</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（二）工作计划管理。管道管理人员根据第三方施工情况及时更新、下达巡护计划。</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（三）督查巡线质量。领导干部对责任片区的管道巡护工作质量督促检查，杜绝第三方破坏和新增占压、圈闭隐患，确保管道及附属设施安全平稳运行。</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（四）领导干部督查式巡线频率。公司主要领导每季度对重要管段或区域走线检查不低于20km，其余领导和技术干部每季度走线检查不低于30km。相应管线巡线频次参照巡护方案执行。</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承包商管理。主要包括组织机构、人员配置、工作计划管理、问题闭环管理、重要信息报送、报表管理等指标。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（一）组织机构。是指承包商必须在公司供气区域内设置办公地点、项目负责人及专业技术管理人员；必须根据公司管道巡护业务制定相应的管理制度和工作流程。</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（二）人员配置。是指承包商必须根据公司管道巡护业务工作量配备充足的巡线人员，经公司考试合格后方能上岗。发生离职或清退的，承包商必须尽快补充。</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（三）工作计划管理。承包商必须每周五按时上报本周工作总结和下一周工作计划。</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（四）闭环管理。主要对巡护发现问题、各级相关部门和监督中发现的与管道管理有关问题进行闭环管理。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（五）重要信息管理。发生关键设备故障、管道泄漏等导致管道异常停输的事件应及时上报。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（六）报表管理。是指管道巡护周、月、年报表按时上报情况。</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巡线员管理。主要包括管道巡护覆盖率、第三方施工管理、失效自主发现率等指标。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（一）管道巡护覆盖率：其范围应全面覆盖本单位管道，巡检频率应达到公司管道巡护管理要求。</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第三方施工管理：主要包括管道保护范围内的第三方施工活动进行全面监控、监督施工单位落实公司管道保护方案，杜绝第三方破坏和新增占压、圈闭隐患。对第三方破坏、新增外部隐患及相关信息及时汇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（三）失效自主发现率：管道失效自主发现率不低于85%。</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第四十</w:t>
      </w:r>
      <w:r>
        <w:rPr>
          <w:rFonts w:hint="eastAsia" w:ascii="方正仿宋简体" w:hAnsi="方正仿宋简体" w:eastAsia="方正仿宋简体" w:cs="方正仿宋简体"/>
          <w:b/>
          <w:bCs/>
          <w:sz w:val="28"/>
          <w:szCs w:val="28"/>
          <w:lang w:eastAsia="zh-CN"/>
        </w:rPr>
        <w:t>三</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val="0"/>
          <w:bCs w:val="0"/>
          <w:sz w:val="28"/>
          <w:szCs w:val="28"/>
        </w:rPr>
        <w:t>考核方式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Ansi="宋体"/>
          <w:sz w:val="28"/>
          <w:szCs w:val="28"/>
        </w:rPr>
      </w:pPr>
      <w:r>
        <w:rPr>
          <w:rFonts w:hint="eastAsia" w:ascii="方正仿宋简体" w:hAnsi="方正仿宋简体" w:eastAsia="方正仿宋简体" w:cs="方正仿宋简体"/>
          <w:bCs/>
          <w:sz w:val="28"/>
          <w:szCs w:val="28"/>
        </w:rPr>
        <w:t>考核小组在每月10日前对公司管道巡护工作进行考核，考核结果纳入公司过程考核，并提交劳资管理人员，在绩效奖发放时体现；管道管理部门在每月10日前组织公司相关部门审核承包商上报的报表、计划等相关资料，结合日常监督检查情况对承包商进行考核，考核结果作为公司与承包商费用结算的重要参考。</w:t>
      </w:r>
    </w:p>
    <w:p>
      <w:pPr>
        <w:outlineLvl w:val="9"/>
        <w:rPr>
          <w:rFonts w:hint="eastAsia" w:ascii="宋体" w:hAnsi="宋体" w:cs="宋体"/>
          <w:b/>
          <w:sz w:val="28"/>
          <w:szCs w:val="28"/>
        </w:rPr>
      </w:pPr>
    </w:p>
    <w:p>
      <w:pPr>
        <w:jc w:val="center"/>
        <w:outlineLvl w:val="9"/>
        <w:rPr>
          <w:rFonts w:ascii="宋体" w:hAnsi="宋体" w:cs="宋体"/>
          <w:b/>
          <w:sz w:val="28"/>
          <w:szCs w:val="28"/>
        </w:rPr>
      </w:pPr>
      <w:r>
        <w:rPr>
          <w:rFonts w:hint="eastAsia" w:ascii="宋体" w:hAnsi="宋体" w:cs="宋体"/>
          <w:b/>
          <w:sz w:val="28"/>
          <w:szCs w:val="28"/>
        </w:rPr>
        <w:t>工作管理考核标准</w:t>
      </w:r>
    </w:p>
    <w:tbl>
      <w:tblPr>
        <w:tblStyle w:val="51"/>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245"/>
        <w:gridCol w:w="2175"/>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ascii="宋体" w:hAnsi="宋体"/>
                <w:b/>
                <w:szCs w:val="21"/>
              </w:rPr>
            </w:pPr>
            <w:r>
              <w:rPr>
                <w:rFonts w:hint="eastAsia" w:ascii="宋体" w:hAnsi="宋体"/>
                <w:b/>
                <w:szCs w:val="21"/>
              </w:rPr>
              <w:t>序号</w:t>
            </w:r>
          </w:p>
        </w:tc>
        <w:tc>
          <w:tcPr>
            <w:tcW w:w="4245" w:type="dxa"/>
            <w:vAlign w:val="center"/>
          </w:tcPr>
          <w:p>
            <w:pPr>
              <w:jc w:val="center"/>
              <w:outlineLvl w:val="9"/>
              <w:rPr>
                <w:rFonts w:ascii="宋体" w:hAnsi="宋体"/>
                <w:b/>
                <w:szCs w:val="21"/>
              </w:rPr>
            </w:pPr>
            <w:r>
              <w:rPr>
                <w:rFonts w:hint="eastAsia" w:ascii="宋体" w:hAnsi="宋体"/>
                <w:b/>
                <w:szCs w:val="21"/>
              </w:rPr>
              <w:t>工作质量问题</w:t>
            </w:r>
          </w:p>
        </w:tc>
        <w:tc>
          <w:tcPr>
            <w:tcW w:w="2175" w:type="dxa"/>
            <w:vAlign w:val="center"/>
          </w:tcPr>
          <w:p>
            <w:pPr>
              <w:jc w:val="center"/>
              <w:outlineLvl w:val="9"/>
              <w:rPr>
                <w:rFonts w:ascii="宋体" w:hAnsi="宋体"/>
                <w:b/>
                <w:szCs w:val="21"/>
              </w:rPr>
            </w:pPr>
            <w:r>
              <w:rPr>
                <w:rFonts w:hint="eastAsia" w:ascii="宋体" w:hAnsi="宋体"/>
                <w:b/>
                <w:szCs w:val="21"/>
              </w:rPr>
              <w:t>扣减奖金（元/次）</w:t>
            </w:r>
          </w:p>
        </w:tc>
        <w:tc>
          <w:tcPr>
            <w:tcW w:w="2274" w:type="dxa"/>
            <w:vAlign w:val="center"/>
          </w:tcPr>
          <w:p>
            <w:pPr>
              <w:jc w:val="center"/>
              <w:outlineLvl w:val="9"/>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ascii="宋体" w:hAnsi="宋体"/>
                <w:b/>
                <w:szCs w:val="21"/>
              </w:rPr>
            </w:pPr>
            <w:r>
              <w:rPr>
                <w:rFonts w:hint="eastAsia" w:ascii="宋体" w:hAnsi="宋体"/>
                <w:b/>
                <w:szCs w:val="21"/>
              </w:rPr>
              <w:t>1</w:t>
            </w:r>
          </w:p>
        </w:tc>
        <w:tc>
          <w:tcPr>
            <w:tcW w:w="4245" w:type="dxa"/>
            <w:vAlign w:val="center"/>
          </w:tcPr>
          <w:p>
            <w:pPr>
              <w:outlineLvl w:val="9"/>
              <w:rPr>
                <w:rFonts w:ascii="宋体" w:hAnsi="宋体"/>
                <w:szCs w:val="21"/>
              </w:rPr>
            </w:pPr>
            <w:r>
              <w:rPr>
                <w:rFonts w:hint="eastAsia" w:ascii="宋体" w:hAnsi="宋体"/>
                <w:szCs w:val="21"/>
              </w:rPr>
              <w:t xml:space="preserve">未制定管道巡护管理制度 </w:t>
            </w:r>
          </w:p>
        </w:tc>
        <w:tc>
          <w:tcPr>
            <w:tcW w:w="2175" w:type="dxa"/>
            <w:vAlign w:val="center"/>
          </w:tcPr>
          <w:p>
            <w:pPr>
              <w:jc w:val="center"/>
              <w:outlineLvl w:val="9"/>
              <w:rPr>
                <w:rFonts w:hint="eastAsia" w:ascii="宋体" w:hAnsi="宋体"/>
                <w:b/>
                <w:szCs w:val="21"/>
              </w:rPr>
            </w:pPr>
            <w:r>
              <w:rPr>
                <w:rFonts w:hint="eastAsia" w:ascii="宋体" w:hAnsi="宋体"/>
                <w:b/>
                <w:szCs w:val="21"/>
              </w:rPr>
              <w:t>100</w:t>
            </w:r>
          </w:p>
        </w:tc>
        <w:tc>
          <w:tcPr>
            <w:tcW w:w="2274"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ascii="宋体" w:hAnsi="宋体"/>
                <w:b/>
                <w:szCs w:val="21"/>
              </w:rPr>
            </w:pPr>
            <w:r>
              <w:rPr>
                <w:rFonts w:hint="eastAsia" w:ascii="宋体" w:hAnsi="宋体"/>
                <w:b/>
                <w:szCs w:val="21"/>
              </w:rPr>
              <w:t>2</w:t>
            </w:r>
          </w:p>
        </w:tc>
        <w:tc>
          <w:tcPr>
            <w:tcW w:w="4245" w:type="dxa"/>
            <w:vAlign w:val="center"/>
          </w:tcPr>
          <w:p>
            <w:pPr>
              <w:outlineLvl w:val="9"/>
              <w:rPr>
                <w:rFonts w:ascii="宋体" w:hAnsi="宋体"/>
                <w:szCs w:val="21"/>
              </w:rPr>
            </w:pPr>
            <w:r>
              <w:rPr>
                <w:rFonts w:hint="eastAsia" w:ascii="宋体" w:hAnsi="宋体"/>
                <w:szCs w:val="21"/>
              </w:rPr>
              <w:t>未制定下达巡护计划</w:t>
            </w:r>
          </w:p>
        </w:tc>
        <w:tc>
          <w:tcPr>
            <w:tcW w:w="2175" w:type="dxa"/>
            <w:vAlign w:val="center"/>
          </w:tcPr>
          <w:p>
            <w:pPr>
              <w:jc w:val="center"/>
              <w:outlineLvl w:val="9"/>
              <w:rPr>
                <w:rFonts w:ascii="宋体" w:hAnsi="宋体"/>
                <w:b/>
                <w:szCs w:val="21"/>
              </w:rPr>
            </w:pPr>
            <w:r>
              <w:rPr>
                <w:rFonts w:hint="eastAsia" w:ascii="宋体" w:hAnsi="宋体"/>
                <w:b/>
                <w:szCs w:val="21"/>
              </w:rPr>
              <w:t>100</w:t>
            </w:r>
          </w:p>
        </w:tc>
        <w:tc>
          <w:tcPr>
            <w:tcW w:w="2274"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ascii="宋体" w:hAnsi="宋体"/>
                <w:b/>
                <w:szCs w:val="21"/>
              </w:rPr>
            </w:pPr>
            <w:r>
              <w:rPr>
                <w:rFonts w:hint="eastAsia" w:ascii="宋体" w:hAnsi="宋体"/>
                <w:b/>
                <w:szCs w:val="21"/>
              </w:rPr>
              <w:t>3</w:t>
            </w:r>
          </w:p>
        </w:tc>
        <w:tc>
          <w:tcPr>
            <w:tcW w:w="4245" w:type="dxa"/>
            <w:vAlign w:val="center"/>
          </w:tcPr>
          <w:p>
            <w:pPr>
              <w:outlineLvl w:val="9"/>
              <w:rPr>
                <w:rFonts w:ascii="宋体" w:hAnsi="宋体"/>
                <w:szCs w:val="21"/>
              </w:rPr>
            </w:pPr>
            <w:r>
              <w:rPr>
                <w:rFonts w:hint="eastAsia" w:ascii="宋体" w:hAnsi="宋体"/>
                <w:szCs w:val="21"/>
              </w:rPr>
              <w:t>未按计划开展巡线工作</w:t>
            </w:r>
          </w:p>
        </w:tc>
        <w:tc>
          <w:tcPr>
            <w:tcW w:w="2175" w:type="dxa"/>
            <w:vAlign w:val="center"/>
          </w:tcPr>
          <w:p>
            <w:pPr>
              <w:jc w:val="center"/>
              <w:outlineLvl w:val="9"/>
              <w:rPr>
                <w:rFonts w:ascii="宋体" w:hAnsi="宋体"/>
                <w:b/>
                <w:szCs w:val="21"/>
              </w:rPr>
            </w:pPr>
            <w:r>
              <w:rPr>
                <w:rFonts w:hint="eastAsia" w:ascii="宋体" w:hAnsi="宋体"/>
                <w:b/>
                <w:szCs w:val="21"/>
              </w:rPr>
              <w:t>100</w:t>
            </w:r>
          </w:p>
        </w:tc>
        <w:tc>
          <w:tcPr>
            <w:tcW w:w="2274" w:type="dxa"/>
            <w:vAlign w:val="center"/>
          </w:tcPr>
          <w:p>
            <w:pPr>
              <w:outlineLvl w:val="9"/>
              <w:rPr>
                <w:rFonts w:hint="eastAsia" w:ascii="宋体" w:hAnsi="宋体"/>
                <w:szCs w:val="21"/>
              </w:rPr>
            </w:pPr>
            <w:r>
              <w:rPr>
                <w:rFonts w:hint="eastAsia" w:ascii="宋体" w:hAnsi="宋体"/>
                <w:szCs w:val="21"/>
              </w:rPr>
              <w:t>每季度考核一次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ascii="宋体" w:hAnsi="宋体"/>
                <w:b/>
                <w:szCs w:val="21"/>
              </w:rPr>
            </w:pPr>
            <w:r>
              <w:rPr>
                <w:rFonts w:hint="eastAsia" w:ascii="宋体" w:hAnsi="宋体"/>
                <w:b/>
                <w:szCs w:val="21"/>
              </w:rPr>
              <w:t>4</w:t>
            </w:r>
          </w:p>
        </w:tc>
        <w:tc>
          <w:tcPr>
            <w:tcW w:w="4245" w:type="dxa"/>
            <w:vAlign w:val="center"/>
          </w:tcPr>
          <w:p>
            <w:pPr>
              <w:spacing w:line="300" w:lineRule="auto"/>
              <w:outlineLvl w:val="9"/>
              <w:rPr>
                <w:rFonts w:hint="eastAsia" w:ascii="宋体" w:hAnsi="宋体"/>
                <w:szCs w:val="21"/>
              </w:rPr>
            </w:pPr>
            <w:r>
              <w:rPr>
                <w:rFonts w:hint="eastAsia" w:ascii="宋体" w:hAnsi="宋体"/>
                <w:szCs w:val="21"/>
              </w:rPr>
              <w:t>未督促责任片区内巡线员开展巡线工作，导致巡线质量不高（失效自主发现率低于85%）</w:t>
            </w:r>
          </w:p>
        </w:tc>
        <w:tc>
          <w:tcPr>
            <w:tcW w:w="2175" w:type="dxa"/>
            <w:vAlign w:val="center"/>
          </w:tcPr>
          <w:p>
            <w:pPr>
              <w:jc w:val="center"/>
              <w:outlineLvl w:val="9"/>
              <w:rPr>
                <w:rFonts w:hint="eastAsia" w:ascii="宋体" w:hAnsi="宋体"/>
                <w:b/>
                <w:szCs w:val="21"/>
              </w:rPr>
            </w:pPr>
            <w:r>
              <w:rPr>
                <w:rFonts w:hint="eastAsia" w:ascii="宋体" w:hAnsi="宋体"/>
                <w:b/>
                <w:szCs w:val="21"/>
              </w:rPr>
              <w:t>100</w:t>
            </w:r>
          </w:p>
        </w:tc>
        <w:tc>
          <w:tcPr>
            <w:tcW w:w="2274"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hint="eastAsia" w:ascii="宋体" w:hAnsi="宋体"/>
                <w:b/>
                <w:szCs w:val="21"/>
              </w:rPr>
            </w:pPr>
            <w:r>
              <w:rPr>
                <w:rFonts w:hint="eastAsia" w:ascii="宋体" w:hAnsi="宋体"/>
                <w:b/>
                <w:szCs w:val="21"/>
              </w:rPr>
              <w:t>5</w:t>
            </w:r>
          </w:p>
        </w:tc>
        <w:tc>
          <w:tcPr>
            <w:tcW w:w="4245" w:type="dxa"/>
            <w:vAlign w:val="center"/>
          </w:tcPr>
          <w:p>
            <w:pPr>
              <w:spacing w:line="300" w:lineRule="auto"/>
              <w:outlineLvl w:val="9"/>
              <w:rPr>
                <w:rFonts w:ascii="宋体" w:hAnsi="宋体"/>
                <w:szCs w:val="21"/>
              </w:rPr>
            </w:pPr>
            <w:r>
              <w:rPr>
                <w:rFonts w:hint="eastAsia" w:ascii="宋体" w:hAnsi="宋体"/>
                <w:szCs w:val="21"/>
              </w:rPr>
              <w:t>新增占压隐患</w:t>
            </w:r>
          </w:p>
        </w:tc>
        <w:tc>
          <w:tcPr>
            <w:tcW w:w="2175" w:type="dxa"/>
            <w:vAlign w:val="center"/>
          </w:tcPr>
          <w:p>
            <w:pPr>
              <w:jc w:val="center"/>
              <w:outlineLvl w:val="9"/>
              <w:rPr>
                <w:rFonts w:ascii="宋体" w:hAnsi="宋体"/>
                <w:b/>
                <w:szCs w:val="21"/>
              </w:rPr>
            </w:pPr>
            <w:r>
              <w:rPr>
                <w:rFonts w:hint="eastAsia" w:ascii="宋体" w:hAnsi="宋体"/>
                <w:b/>
                <w:szCs w:val="21"/>
              </w:rPr>
              <w:t>100——500</w:t>
            </w:r>
          </w:p>
        </w:tc>
        <w:tc>
          <w:tcPr>
            <w:tcW w:w="2274"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04" w:type="dxa"/>
            <w:vAlign w:val="center"/>
          </w:tcPr>
          <w:p>
            <w:pPr>
              <w:jc w:val="center"/>
              <w:outlineLvl w:val="9"/>
              <w:rPr>
                <w:rFonts w:hint="eastAsia" w:ascii="宋体" w:hAnsi="宋体"/>
                <w:b/>
                <w:szCs w:val="21"/>
              </w:rPr>
            </w:pPr>
            <w:r>
              <w:rPr>
                <w:rFonts w:hint="eastAsia" w:ascii="宋体" w:hAnsi="宋体"/>
                <w:b/>
                <w:szCs w:val="21"/>
              </w:rPr>
              <w:t>6</w:t>
            </w:r>
          </w:p>
        </w:tc>
        <w:tc>
          <w:tcPr>
            <w:tcW w:w="4245" w:type="dxa"/>
            <w:vAlign w:val="center"/>
          </w:tcPr>
          <w:p>
            <w:pPr>
              <w:outlineLvl w:val="9"/>
              <w:rPr>
                <w:rFonts w:hint="eastAsia" w:ascii="宋体" w:hAnsi="宋体"/>
                <w:szCs w:val="21"/>
              </w:rPr>
            </w:pPr>
            <w:r>
              <w:rPr>
                <w:rFonts w:hint="eastAsia" w:ascii="宋体" w:hAnsi="宋体"/>
                <w:szCs w:val="21"/>
              </w:rPr>
              <w:t>发生第三方破坏</w:t>
            </w:r>
          </w:p>
        </w:tc>
        <w:tc>
          <w:tcPr>
            <w:tcW w:w="2175" w:type="dxa"/>
            <w:vAlign w:val="center"/>
          </w:tcPr>
          <w:p>
            <w:pPr>
              <w:jc w:val="center"/>
              <w:outlineLvl w:val="9"/>
              <w:rPr>
                <w:rFonts w:hint="eastAsia" w:ascii="宋体" w:hAnsi="宋体"/>
                <w:b/>
                <w:szCs w:val="21"/>
              </w:rPr>
            </w:pPr>
            <w:r>
              <w:rPr>
                <w:rFonts w:hint="eastAsia" w:ascii="宋体" w:hAnsi="宋体"/>
                <w:b/>
                <w:szCs w:val="21"/>
              </w:rPr>
              <w:t>100——500</w:t>
            </w:r>
          </w:p>
        </w:tc>
        <w:tc>
          <w:tcPr>
            <w:tcW w:w="2274" w:type="dxa"/>
            <w:vAlign w:val="center"/>
          </w:tcPr>
          <w:p>
            <w:pPr>
              <w:outlineLvl w:val="9"/>
              <w:rPr>
                <w:rFonts w:ascii="宋体" w:hAnsi="宋体"/>
                <w:szCs w:val="21"/>
              </w:rPr>
            </w:pPr>
          </w:p>
        </w:tc>
      </w:tr>
    </w:tbl>
    <w:p>
      <w:pPr>
        <w:jc w:val="center"/>
        <w:outlineLvl w:val="9"/>
        <w:rPr>
          <w:rFonts w:hint="eastAsia" w:ascii="宋体" w:hAnsi="宋体" w:cs="宋体"/>
          <w:b/>
          <w:sz w:val="28"/>
          <w:szCs w:val="28"/>
        </w:rPr>
      </w:pPr>
    </w:p>
    <w:p>
      <w:pPr>
        <w:jc w:val="center"/>
        <w:outlineLvl w:val="9"/>
        <w:rPr>
          <w:rFonts w:hint="eastAsia" w:ascii="宋体" w:hAnsi="宋体" w:cs="宋体"/>
          <w:b/>
          <w:sz w:val="28"/>
          <w:szCs w:val="28"/>
        </w:rPr>
      </w:pPr>
    </w:p>
    <w:p>
      <w:pPr>
        <w:jc w:val="center"/>
        <w:outlineLvl w:val="9"/>
        <w:rPr>
          <w:rFonts w:hint="eastAsia" w:ascii="宋体" w:hAnsi="宋体" w:cs="宋体"/>
          <w:b/>
          <w:sz w:val="28"/>
          <w:szCs w:val="28"/>
        </w:rPr>
      </w:pPr>
    </w:p>
    <w:p>
      <w:pPr>
        <w:jc w:val="center"/>
        <w:outlineLvl w:val="9"/>
        <w:rPr>
          <w:rFonts w:hint="eastAsia" w:ascii="宋体" w:hAnsi="宋体" w:cs="宋体"/>
          <w:b/>
          <w:sz w:val="28"/>
          <w:szCs w:val="28"/>
        </w:rPr>
      </w:pPr>
    </w:p>
    <w:p>
      <w:pPr>
        <w:jc w:val="center"/>
        <w:outlineLvl w:val="9"/>
        <w:rPr>
          <w:rFonts w:hint="eastAsia" w:ascii="宋体" w:hAnsi="宋体" w:cs="宋体"/>
          <w:b/>
          <w:sz w:val="28"/>
          <w:szCs w:val="28"/>
        </w:rPr>
      </w:pPr>
    </w:p>
    <w:p>
      <w:pPr>
        <w:jc w:val="center"/>
        <w:outlineLvl w:val="9"/>
        <w:rPr>
          <w:rFonts w:hint="eastAsia" w:ascii="宋体" w:hAnsi="宋体" w:cs="宋体"/>
          <w:b/>
          <w:sz w:val="28"/>
          <w:szCs w:val="28"/>
        </w:rPr>
      </w:pPr>
    </w:p>
    <w:p>
      <w:pPr>
        <w:outlineLvl w:val="9"/>
        <w:rPr>
          <w:rFonts w:hint="eastAsia" w:ascii="宋体" w:hAnsi="宋体" w:cs="宋体"/>
          <w:b/>
          <w:sz w:val="28"/>
          <w:szCs w:val="28"/>
        </w:rPr>
      </w:pPr>
    </w:p>
    <w:p>
      <w:pPr>
        <w:jc w:val="center"/>
        <w:outlineLvl w:val="9"/>
        <w:rPr>
          <w:rFonts w:ascii="宋体" w:hAnsi="宋体" w:cs="宋体"/>
          <w:b/>
          <w:sz w:val="28"/>
          <w:szCs w:val="28"/>
        </w:rPr>
      </w:pPr>
      <w:r>
        <w:rPr>
          <w:rFonts w:hint="eastAsia" w:ascii="宋体" w:hAnsi="宋体" w:cs="宋体"/>
          <w:b/>
          <w:sz w:val="28"/>
          <w:szCs w:val="28"/>
        </w:rPr>
        <w:t>承包商及巡线员考核标准</w:t>
      </w:r>
    </w:p>
    <w:tbl>
      <w:tblPr>
        <w:tblStyle w:val="51"/>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5625"/>
        <w:gridCol w:w="236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04" w:type="dxa"/>
            <w:vAlign w:val="center"/>
          </w:tcPr>
          <w:p>
            <w:pPr>
              <w:jc w:val="center"/>
              <w:outlineLvl w:val="9"/>
              <w:rPr>
                <w:rFonts w:ascii="宋体" w:hAnsi="宋体"/>
                <w:b/>
                <w:szCs w:val="21"/>
              </w:rPr>
            </w:pPr>
            <w:r>
              <w:rPr>
                <w:rFonts w:hint="eastAsia" w:ascii="宋体" w:hAnsi="宋体"/>
                <w:b/>
                <w:szCs w:val="21"/>
              </w:rPr>
              <w:t>序号</w:t>
            </w:r>
          </w:p>
        </w:tc>
        <w:tc>
          <w:tcPr>
            <w:tcW w:w="5625" w:type="dxa"/>
            <w:vAlign w:val="center"/>
          </w:tcPr>
          <w:p>
            <w:pPr>
              <w:jc w:val="center"/>
              <w:outlineLvl w:val="9"/>
              <w:rPr>
                <w:rFonts w:ascii="宋体" w:hAnsi="宋体"/>
                <w:b/>
                <w:szCs w:val="21"/>
              </w:rPr>
            </w:pPr>
            <w:r>
              <w:rPr>
                <w:rFonts w:hint="eastAsia" w:ascii="宋体" w:hAnsi="宋体"/>
                <w:b/>
                <w:szCs w:val="21"/>
              </w:rPr>
              <w:t>工作质量问题</w:t>
            </w:r>
          </w:p>
        </w:tc>
        <w:tc>
          <w:tcPr>
            <w:tcW w:w="2360" w:type="dxa"/>
            <w:vAlign w:val="center"/>
          </w:tcPr>
          <w:p>
            <w:pPr>
              <w:jc w:val="center"/>
              <w:outlineLvl w:val="9"/>
              <w:rPr>
                <w:rFonts w:ascii="宋体" w:hAnsi="宋体"/>
                <w:b/>
                <w:szCs w:val="21"/>
              </w:rPr>
            </w:pPr>
            <w:r>
              <w:rPr>
                <w:rFonts w:hint="eastAsia" w:ascii="宋体" w:hAnsi="宋体"/>
                <w:b/>
                <w:szCs w:val="21"/>
              </w:rPr>
              <w:t>扣减合同款（元/次）</w:t>
            </w:r>
          </w:p>
        </w:tc>
        <w:tc>
          <w:tcPr>
            <w:tcW w:w="709" w:type="dxa"/>
            <w:vAlign w:val="center"/>
          </w:tcPr>
          <w:p>
            <w:pPr>
              <w:jc w:val="center"/>
              <w:outlineLvl w:val="9"/>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804" w:type="dxa"/>
            <w:vAlign w:val="center"/>
          </w:tcPr>
          <w:p>
            <w:pPr>
              <w:jc w:val="center"/>
              <w:outlineLvl w:val="9"/>
              <w:rPr>
                <w:rFonts w:ascii="宋体" w:hAnsi="宋体"/>
                <w:b/>
                <w:szCs w:val="21"/>
              </w:rPr>
            </w:pPr>
            <w:r>
              <w:rPr>
                <w:rFonts w:hint="eastAsia" w:ascii="宋体" w:hAnsi="宋体"/>
                <w:b/>
                <w:szCs w:val="21"/>
              </w:rPr>
              <w:t>1</w:t>
            </w:r>
          </w:p>
        </w:tc>
        <w:tc>
          <w:tcPr>
            <w:tcW w:w="5625" w:type="dxa"/>
            <w:vAlign w:val="center"/>
          </w:tcPr>
          <w:p>
            <w:pPr>
              <w:outlineLvl w:val="9"/>
              <w:rPr>
                <w:rFonts w:ascii="宋体" w:hAnsi="宋体"/>
                <w:szCs w:val="21"/>
              </w:rPr>
            </w:pPr>
            <w:r>
              <w:rPr>
                <w:rFonts w:hint="eastAsia" w:ascii="宋体" w:hAnsi="宋体"/>
                <w:szCs w:val="21"/>
              </w:rPr>
              <w:t>未配备巡线业务专门的负责人常驻，或指定的负责人未经过培训合格或甲方认可</w:t>
            </w:r>
          </w:p>
        </w:tc>
        <w:tc>
          <w:tcPr>
            <w:tcW w:w="2360" w:type="dxa"/>
            <w:vAlign w:val="center"/>
          </w:tcPr>
          <w:p>
            <w:pPr>
              <w:jc w:val="center"/>
              <w:outlineLvl w:val="9"/>
              <w:rPr>
                <w:rFonts w:ascii="宋体" w:hAnsi="宋体"/>
                <w:b/>
                <w:szCs w:val="21"/>
              </w:rPr>
            </w:pPr>
            <w:r>
              <w:rPr>
                <w:rFonts w:hint="eastAsia" w:ascii="宋体" w:hAnsi="宋体"/>
                <w:b/>
                <w:szCs w:val="21"/>
              </w:rPr>
              <w:t>2000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04" w:type="dxa"/>
            <w:vAlign w:val="center"/>
          </w:tcPr>
          <w:p>
            <w:pPr>
              <w:jc w:val="center"/>
              <w:outlineLvl w:val="9"/>
              <w:rPr>
                <w:rFonts w:ascii="宋体" w:hAnsi="宋体"/>
                <w:b/>
                <w:szCs w:val="21"/>
              </w:rPr>
            </w:pPr>
            <w:r>
              <w:rPr>
                <w:rFonts w:hint="eastAsia" w:ascii="宋体" w:hAnsi="宋体"/>
                <w:b/>
                <w:szCs w:val="21"/>
              </w:rPr>
              <w:t>2</w:t>
            </w:r>
          </w:p>
        </w:tc>
        <w:tc>
          <w:tcPr>
            <w:tcW w:w="5625" w:type="dxa"/>
            <w:vAlign w:val="center"/>
          </w:tcPr>
          <w:p>
            <w:pPr>
              <w:outlineLvl w:val="9"/>
              <w:rPr>
                <w:rFonts w:ascii="宋体" w:hAnsi="宋体"/>
                <w:szCs w:val="21"/>
              </w:rPr>
            </w:pPr>
            <w:r>
              <w:rPr>
                <w:rFonts w:hint="eastAsia" w:ascii="宋体" w:hAnsi="宋体"/>
                <w:szCs w:val="21"/>
              </w:rPr>
              <w:t>巡线人员数量或者巡线人员的劳保、工器具、设备设施未按要求配备或者未配备齐全，巡线人员调整未经过甲方签认</w:t>
            </w:r>
          </w:p>
        </w:tc>
        <w:tc>
          <w:tcPr>
            <w:tcW w:w="2360" w:type="dxa"/>
            <w:vAlign w:val="center"/>
          </w:tcPr>
          <w:p>
            <w:pPr>
              <w:jc w:val="center"/>
              <w:outlineLvl w:val="9"/>
              <w:rPr>
                <w:rFonts w:ascii="宋体" w:hAnsi="宋体"/>
                <w:b/>
                <w:szCs w:val="21"/>
              </w:rPr>
            </w:pPr>
            <w:r>
              <w:rPr>
                <w:rFonts w:hint="eastAsia" w:ascii="宋体" w:hAnsi="宋体"/>
                <w:b/>
                <w:szCs w:val="21"/>
              </w:rPr>
              <w:t>1000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804" w:type="dxa"/>
            <w:vAlign w:val="center"/>
          </w:tcPr>
          <w:p>
            <w:pPr>
              <w:jc w:val="center"/>
              <w:outlineLvl w:val="9"/>
              <w:rPr>
                <w:rFonts w:ascii="宋体" w:hAnsi="宋体"/>
                <w:b/>
                <w:szCs w:val="21"/>
              </w:rPr>
            </w:pPr>
            <w:r>
              <w:rPr>
                <w:rFonts w:hint="eastAsia" w:ascii="宋体" w:hAnsi="宋体"/>
                <w:b/>
                <w:szCs w:val="21"/>
              </w:rPr>
              <w:t>3</w:t>
            </w:r>
          </w:p>
        </w:tc>
        <w:tc>
          <w:tcPr>
            <w:tcW w:w="5625" w:type="dxa"/>
            <w:vAlign w:val="center"/>
          </w:tcPr>
          <w:p>
            <w:pPr>
              <w:outlineLvl w:val="9"/>
              <w:rPr>
                <w:rFonts w:ascii="宋体" w:hAnsi="宋体"/>
                <w:szCs w:val="21"/>
              </w:rPr>
            </w:pPr>
            <w:r>
              <w:rPr>
                <w:rFonts w:hint="eastAsia" w:ascii="宋体" w:hAnsi="宋体"/>
                <w:szCs w:val="21"/>
              </w:rPr>
              <w:t>巡线人员未按时按质上报相关图片、文字信息</w:t>
            </w:r>
          </w:p>
        </w:tc>
        <w:tc>
          <w:tcPr>
            <w:tcW w:w="2360" w:type="dxa"/>
            <w:vAlign w:val="center"/>
          </w:tcPr>
          <w:p>
            <w:pPr>
              <w:jc w:val="center"/>
              <w:outlineLvl w:val="9"/>
              <w:rPr>
                <w:rFonts w:ascii="宋体" w:hAnsi="宋体"/>
                <w:b/>
                <w:szCs w:val="21"/>
              </w:rPr>
            </w:pPr>
            <w:r>
              <w:rPr>
                <w:rFonts w:hint="eastAsia" w:ascii="宋体" w:hAnsi="宋体"/>
                <w:b/>
                <w:szCs w:val="21"/>
              </w:rPr>
              <w:t>300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804" w:type="dxa"/>
            <w:vAlign w:val="center"/>
          </w:tcPr>
          <w:p>
            <w:pPr>
              <w:jc w:val="center"/>
              <w:outlineLvl w:val="9"/>
              <w:rPr>
                <w:rFonts w:ascii="宋体" w:hAnsi="宋体"/>
                <w:b/>
                <w:szCs w:val="21"/>
              </w:rPr>
            </w:pPr>
            <w:r>
              <w:rPr>
                <w:rFonts w:hint="eastAsia" w:ascii="宋体" w:hAnsi="宋体"/>
                <w:b/>
                <w:szCs w:val="21"/>
              </w:rPr>
              <w:t>4</w:t>
            </w:r>
          </w:p>
        </w:tc>
        <w:tc>
          <w:tcPr>
            <w:tcW w:w="5625" w:type="dxa"/>
            <w:vAlign w:val="center"/>
          </w:tcPr>
          <w:p>
            <w:pPr>
              <w:spacing w:line="300" w:lineRule="auto"/>
              <w:outlineLvl w:val="9"/>
              <w:rPr>
                <w:rFonts w:ascii="宋体" w:hAnsi="宋体"/>
                <w:szCs w:val="21"/>
              </w:rPr>
            </w:pPr>
            <w:r>
              <w:rPr>
                <w:rFonts w:hint="eastAsia" w:ascii="宋体" w:hAnsi="宋体"/>
                <w:szCs w:val="21"/>
              </w:rPr>
              <w:t>上报的轨迹图、记录报表等基础资料信息弄虚作假</w:t>
            </w:r>
          </w:p>
        </w:tc>
        <w:tc>
          <w:tcPr>
            <w:tcW w:w="2360" w:type="dxa"/>
            <w:vAlign w:val="center"/>
          </w:tcPr>
          <w:p>
            <w:pPr>
              <w:jc w:val="center"/>
              <w:outlineLvl w:val="9"/>
              <w:rPr>
                <w:rFonts w:ascii="宋体" w:hAnsi="宋体"/>
                <w:b/>
                <w:szCs w:val="21"/>
              </w:rPr>
            </w:pPr>
            <w:r>
              <w:rPr>
                <w:rFonts w:hint="eastAsia" w:ascii="宋体" w:hAnsi="宋体"/>
                <w:b/>
                <w:szCs w:val="21"/>
              </w:rPr>
              <w:t>2000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804" w:type="dxa"/>
            <w:vAlign w:val="center"/>
          </w:tcPr>
          <w:p>
            <w:pPr>
              <w:jc w:val="center"/>
              <w:outlineLvl w:val="9"/>
              <w:rPr>
                <w:rFonts w:ascii="宋体" w:hAnsi="宋体"/>
                <w:b/>
                <w:szCs w:val="21"/>
              </w:rPr>
            </w:pPr>
            <w:r>
              <w:rPr>
                <w:rFonts w:hint="eastAsia" w:ascii="宋体" w:hAnsi="宋体"/>
                <w:b/>
                <w:szCs w:val="21"/>
              </w:rPr>
              <w:t>5</w:t>
            </w:r>
          </w:p>
        </w:tc>
        <w:tc>
          <w:tcPr>
            <w:tcW w:w="5625" w:type="dxa"/>
            <w:vAlign w:val="center"/>
          </w:tcPr>
          <w:p>
            <w:pPr>
              <w:outlineLvl w:val="9"/>
              <w:rPr>
                <w:rFonts w:ascii="宋体" w:hAnsi="宋体"/>
                <w:szCs w:val="21"/>
              </w:rPr>
            </w:pPr>
            <w:r>
              <w:rPr>
                <w:rFonts w:hint="eastAsia" w:ascii="宋体" w:hAnsi="宋体"/>
                <w:szCs w:val="21"/>
              </w:rPr>
              <w:t>对第三方施工现场监控不到位导致第三方破坏管道或新增第三方占压隐患</w:t>
            </w:r>
          </w:p>
        </w:tc>
        <w:tc>
          <w:tcPr>
            <w:tcW w:w="2360" w:type="dxa"/>
            <w:vAlign w:val="center"/>
          </w:tcPr>
          <w:p>
            <w:pPr>
              <w:jc w:val="center"/>
              <w:outlineLvl w:val="9"/>
              <w:rPr>
                <w:rFonts w:ascii="宋体" w:hAnsi="宋体"/>
                <w:b/>
                <w:szCs w:val="21"/>
              </w:rPr>
            </w:pPr>
            <w:r>
              <w:rPr>
                <w:rFonts w:hint="eastAsia" w:ascii="宋体" w:hAnsi="宋体"/>
                <w:b/>
                <w:szCs w:val="21"/>
              </w:rPr>
              <w:t>2000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804" w:type="dxa"/>
            <w:vAlign w:val="center"/>
          </w:tcPr>
          <w:p>
            <w:pPr>
              <w:jc w:val="center"/>
              <w:outlineLvl w:val="9"/>
              <w:rPr>
                <w:rFonts w:ascii="宋体" w:hAnsi="宋体"/>
                <w:b/>
                <w:szCs w:val="21"/>
              </w:rPr>
            </w:pPr>
            <w:r>
              <w:rPr>
                <w:rFonts w:hint="eastAsia" w:ascii="宋体" w:hAnsi="宋体"/>
                <w:b/>
                <w:szCs w:val="21"/>
              </w:rPr>
              <w:t>6</w:t>
            </w:r>
          </w:p>
        </w:tc>
        <w:tc>
          <w:tcPr>
            <w:tcW w:w="5625" w:type="dxa"/>
            <w:vAlign w:val="center"/>
          </w:tcPr>
          <w:p>
            <w:pPr>
              <w:outlineLvl w:val="9"/>
              <w:rPr>
                <w:rFonts w:ascii="宋体" w:hAnsi="宋体"/>
                <w:szCs w:val="21"/>
              </w:rPr>
            </w:pPr>
            <w:r>
              <w:rPr>
                <w:rFonts w:hint="eastAsia" w:ascii="宋体" w:hAnsi="宋体"/>
                <w:szCs w:val="21"/>
              </w:rPr>
              <w:t>未及时向相关第三方（水、电、气、施工方、用户等）递交相关告知、文件</w:t>
            </w:r>
          </w:p>
        </w:tc>
        <w:tc>
          <w:tcPr>
            <w:tcW w:w="2360" w:type="dxa"/>
            <w:vAlign w:val="center"/>
          </w:tcPr>
          <w:p>
            <w:pPr>
              <w:jc w:val="center"/>
              <w:outlineLvl w:val="9"/>
              <w:rPr>
                <w:rFonts w:ascii="宋体" w:hAnsi="宋体"/>
                <w:b/>
                <w:szCs w:val="21"/>
              </w:rPr>
            </w:pPr>
            <w:r>
              <w:rPr>
                <w:rFonts w:hint="eastAsia" w:ascii="宋体" w:hAnsi="宋体"/>
                <w:b/>
                <w:szCs w:val="21"/>
              </w:rPr>
              <w:t>1000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804" w:type="dxa"/>
            <w:vAlign w:val="center"/>
          </w:tcPr>
          <w:p>
            <w:pPr>
              <w:jc w:val="center"/>
              <w:outlineLvl w:val="9"/>
              <w:rPr>
                <w:rFonts w:ascii="宋体" w:hAnsi="宋体"/>
                <w:b/>
                <w:szCs w:val="21"/>
              </w:rPr>
            </w:pPr>
            <w:r>
              <w:rPr>
                <w:rFonts w:hint="eastAsia" w:ascii="宋体" w:hAnsi="宋体"/>
                <w:b/>
                <w:szCs w:val="21"/>
              </w:rPr>
              <w:t>7</w:t>
            </w:r>
          </w:p>
        </w:tc>
        <w:tc>
          <w:tcPr>
            <w:tcW w:w="5625" w:type="dxa"/>
            <w:vAlign w:val="center"/>
          </w:tcPr>
          <w:p>
            <w:pPr>
              <w:outlineLvl w:val="9"/>
              <w:rPr>
                <w:rFonts w:ascii="宋体" w:hAnsi="宋体"/>
                <w:szCs w:val="21"/>
              </w:rPr>
            </w:pPr>
            <w:r>
              <w:rPr>
                <w:rFonts w:hint="eastAsia" w:ascii="宋体" w:hAnsi="宋体"/>
                <w:szCs w:val="21"/>
              </w:rPr>
              <w:t>管道失效自主发现率低于85%</w:t>
            </w:r>
          </w:p>
        </w:tc>
        <w:tc>
          <w:tcPr>
            <w:tcW w:w="2360" w:type="dxa"/>
            <w:vAlign w:val="center"/>
          </w:tcPr>
          <w:p>
            <w:pPr>
              <w:jc w:val="center"/>
              <w:outlineLvl w:val="9"/>
              <w:rPr>
                <w:rFonts w:ascii="宋体" w:hAnsi="宋体"/>
                <w:b/>
                <w:szCs w:val="21"/>
              </w:rPr>
            </w:pPr>
            <w:r>
              <w:rPr>
                <w:rFonts w:hint="eastAsia" w:ascii="宋体" w:hAnsi="宋体"/>
                <w:szCs w:val="21"/>
              </w:rPr>
              <w:t>每月考核一次，每次扣款2000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804" w:type="dxa"/>
            <w:vAlign w:val="center"/>
          </w:tcPr>
          <w:p>
            <w:pPr>
              <w:jc w:val="center"/>
              <w:outlineLvl w:val="9"/>
              <w:rPr>
                <w:rFonts w:ascii="宋体" w:hAnsi="宋体"/>
                <w:b/>
                <w:szCs w:val="21"/>
              </w:rPr>
            </w:pPr>
            <w:r>
              <w:rPr>
                <w:rFonts w:hint="eastAsia" w:ascii="宋体" w:hAnsi="宋体"/>
                <w:b/>
                <w:szCs w:val="21"/>
              </w:rPr>
              <w:t>8</w:t>
            </w:r>
          </w:p>
        </w:tc>
        <w:tc>
          <w:tcPr>
            <w:tcW w:w="5625" w:type="dxa"/>
            <w:vAlign w:val="center"/>
          </w:tcPr>
          <w:p>
            <w:pPr>
              <w:outlineLvl w:val="9"/>
              <w:rPr>
                <w:rFonts w:ascii="宋体" w:hAnsi="宋体"/>
                <w:szCs w:val="21"/>
              </w:rPr>
            </w:pPr>
            <w:r>
              <w:rPr>
                <w:rFonts w:hint="eastAsia" w:ascii="宋体" w:hAnsi="宋体"/>
                <w:szCs w:val="21"/>
              </w:rPr>
              <w:t>对工作中发现的问题及隐患未及时上报，整改完成后未及时进行确认并上报</w:t>
            </w:r>
          </w:p>
        </w:tc>
        <w:tc>
          <w:tcPr>
            <w:tcW w:w="2360" w:type="dxa"/>
            <w:vAlign w:val="center"/>
          </w:tcPr>
          <w:p>
            <w:pPr>
              <w:jc w:val="center"/>
              <w:outlineLvl w:val="9"/>
              <w:rPr>
                <w:rFonts w:ascii="宋体" w:hAnsi="宋体"/>
                <w:b/>
                <w:szCs w:val="21"/>
              </w:rPr>
            </w:pPr>
            <w:r>
              <w:rPr>
                <w:rFonts w:hint="eastAsia" w:ascii="宋体" w:hAnsi="宋体"/>
                <w:b/>
                <w:szCs w:val="21"/>
              </w:rPr>
              <w:t>500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804" w:type="dxa"/>
            <w:vAlign w:val="center"/>
          </w:tcPr>
          <w:p>
            <w:pPr>
              <w:jc w:val="center"/>
              <w:outlineLvl w:val="9"/>
              <w:rPr>
                <w:rFonts w:ascii="宋体" w:hAnsi="宋体"/>
                <w:b/>
                <w:szCs w:val="21"/>
              </w:rPr>
            </w:pPr>
            <w:r>
              <w:rPr>
                <w:rFonts w:hint="eastAsia" w:ascii="宋体" w:hAnsi="宋体"/>
                <w:b/>
                <w:szCs w:val="21"/>
              </w:rPr>
              <w:t>9</w:t>
            </w:r>
          </w:p>
        </w:tc>
        <w:tc>
          <w:tcPr>
            <w:tcW w:w="5625" w:type="dxa"/>
            <w:vAlign w:val="center"/>
          </w:tcPr>
          <w:p>
            <w:pPr>
              <w:outlineLvl w:val="9"/>
              <w:rPr>
                <w:rFonts w:ascii="宋体" w:hAnsi="宋体"/>
                <w:szCs w:val="21"/>
              </w:rPr>
            </w:pPr>
            <w:r>
              <w:rPr>
                <w:rFonts w:hint="eastAsia" w:ascii="宋体" w:hAnsi="宋体"/>
                <w:szCs w:val="21"/>
              </w:rPr>
              <w:t>对甲方提出的人员、工作整改意见，未及时处理完成</w:t>
            </w:r>
          </w:p>
        </w:tc>
        <w:tc>
          <w:tcPr>
            <w:tcW w:w="2360" w:type="dxa"/>
            <w:vAlign w:val="center"/>
          </w:tcPr>
          <w:p>
            <w:pPr>
              <w:jc w:val="center"/>
              <w:outlineLvl w:val="9"/>
              <w:rPr>
                <w:rFonts w:ascii="宋体" w:hAnsi="宋体"/>
                <w:b/>
                <w:szCs w:val="21"/>
              </w:rPr>
            </w:pPr>
            <w:r>
              <w:rPr>
                <w:rFonts w:hint="eastAsia" w:ascii="宋体" w:hAnsi="宋体"/>
                <w:b/>
                <w:szCs w:val="21"/>
              </w:rPr>
              <w:t>1000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804" w:type="dxa"/>
            <w:vAlign w:val="center"/>
          </w:tcPr>
          <w:p>
            <w:pPr>
              <w:jc w:val="center"/>
              <w:outlineLvl w:val="9"/>
              <w:rPr>
                <w:rFonts w:ascii="宋体" w:hAnsi="宋体"/>
                <w:b/>
                <w:szCs w:val="21"/>
              </w:rPr>
            </w:pPr>
            <w:r>
              <w:rPr>
                <w:rFonts w:hint="eastAsia" w:ascii="宋体" w:hAnsi="宋体"/>
                <w:b/>
                <w:szCs w:val="21"/>
              </w:rPr>
              <w:t>10</w:t>
            </w:r>
          </w:p>
        </w:tc>
        <w:tc>
          <w:tcPr>
            <w:tcW w:w="5625" w:type="dxa"/>
            <w:vAlign w:val="center"/>
          </w:tcPr>
          <w:p>
            <w:pPr>
              <w:outlineLvl w:val="9"/>
              <w:rPr>
                <w:rFonts w:ascii="宋体" w:hAnsi="宋体"/>
                <w:szCs w:val="21"/>
              </w:rPr>
            </w:pPr>
            <w:r>
              <w:rPr>
                <w:rFonts w:hint="eastAsia" w:ascii="宋体" w:hAnsi="宋体"/>
                <w:szCs w:val="21"/>
              </w:rPr>
              <w:t>因操作失误等原因对燃气管道、设备设施造成损坏</w:t>
            </w:r>
          </w:p>
        </w:tc>
        <w:tc>
          <w:tcPr>
            <w:tcW w:w="2360" w:type="dxa"/>
            <w:vAlign w:val="center"/>
          </w:tcPr>
          <w:p>
            <w:pPr>
              <w:jc w:val="center"/>
              <w:outlineLvl w:val="9"/>
              <w:rPr>
                <w:rFonts w:ascii="宋体" w:hAnsi="宋体"/>
                <w:b/>
                <w:szCs w:val="21"/>
              </w:rPr>
            </w:pPr>
            <w:r>
              <w:rPr>
                <w:rFonts w:hint="eastAsia" w:ascii="宋体" w:hAnsi="宋体"/>
                <w:b/>
                <w:szCs w:val="21"/>
              </w:rPr>
              <w:t>500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jc w:val="center"/>
        </w:trPr>
        <w:tc>
          <w:tcPr>
            <w:tcW w:w="804" w:type="dxa"/>
            <w:vAlign w:val="center"/>
          </w:tcPr>
          <w:p>
            <w:pPr>
              <w:jc w:val="center"/>
              <w:outlineLvl w:val="9"/>
              <w:rPr>
                <w:rFonts w:ascii="宋体" w:hAnsi="宋体"/>
                <w:b/>
                <w:szCs w:val="21"/>
              </w:rPr>
            </w:pPr>
            <w:r>
              <w:rPr>
                <w:rFonts w:hint="eastAsia" w:ascii="宋体" w:hAnsi="宋体"/>
                <w:b/>
                <w:szCs w:val="21"/>
              </w:rPr>
              <w:t>11</w:t>
            </w:r>
          </w:p>
        </w:tc>
        <w:tc>
          <w:tcPr>
            <w:tcW w:w="5625" w:type="dxa"/>
            <w:vAlign w:val="center"/>
          </w:tcPr>
          <w:p>
            <w:pPr>
              <w:outlineLvl w:val="9"/>
              <w:rPr>
                <w:rFonts w:ascii="宋体" w:hAnsi="宋体"/>
                <w:szCs w:val="21"/>
              </w:rPr>
            </w:pPr>
            <w:r>
              <w:rPr>
                <w:rFonts w:hint="eastAsia" w:ascii="宋体" w:hAnsi="宋体"/>
                <w:szCs w:val="21"/>
              </w:rPr>
              <w:t>其他不符合公司管理规定的</w:t>
            </w:r>
          </w:p>
        </w:tc>
        <w:tc>
          <w:tcPr>
            <w:tcW w:w="2360" w:type="dxa"/>
            <w:vAlign w:val="center"/>
          </w:tcPr>
          <w:p>
            <w:pPr>
              <w:jc w:val="center"/>
              <w:outlineLvl w:val="9"/>
              <w:rPr>
                <w:rFonts w:ascii="宋体" w:hAnsi="宋体"/>
                <w:b/>
                <w:szCs w:val="21"/>
              </w:rPr>
            </w:pPr>
            <w:r>
              <w:rPr>
                <w:rFonts w:hint="eastAsia" w:ascii="宋体" w:hAnsi="宋体"/>
                <w:b/>
                <w:szCs w:val="21"/>
              </w:rPr>
              <w:t>200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804" w:type="dxa"/>
            <w:vAlign w:val="center"/>
          </w:tcPr>
          <w:p>
            <w:pPr>
              <w:jc w:val="center"/>
              <w:outlineLvl w:val="9"/>
              <w:rPr>
                <w:rFonts w:ascii="宋体" w:hAnsi="宋体"/>
                <w:b/>
                <w:szCs w:val="21"/>
              </w:rPr>
            </w:pPr>
            <w:r>
              <w:rPr>
                <w:rFonts w:hint="eastAsia" w:ascii="宋体" w:hAnsi="宋体"/>
                <w:b/>
                <w:szCs w:val="21"/>
              </w:rPr>
              <w:t>12</w:t>
            </w:r>
          </w:p>
        </w:tc>
        <w:tc>
          <w:tcPr>
            <w:tcW w:w="5625" w:type="dxa"/>
            <w:vAlign w:val="center"/>
          </w:tcPr>
          <w:p>
            <w:pPr>
              <w:outlineLvl w:val="9"/>
              <w:rPr>
                <w:rFonts w:ascii="宋体" w:hAnsi="宋体"/>
                <w:szCs w:val="21"/>
              </w:rPr>
            </w:pPr>
            <w:r>
              <w:rPr>
                <w:rFonts w:hint="eastAsia" w:ascii="宋体" w:hAnsi="宋体"/>
                <w:szCs w:val="21"/>
              </w:rPr>
              <w:t>其他未按时按质完成合同和相关管理办法涉及的工作内容</w:t>
            </w:r>
          </w:p>
        </w:tc>
        <w:tc>
          <w:tcPr>
            <w:tcW w:w="2360" w:type="dxa"/>
            <w:vAlign w:val="center"/>
          </w:tcPr>
          <w:p>
            <w:pPr>
              <w:jc w:val="center"/>
              <w:outlineLvl w:val="9"/>
              <w:rPr>
                <w:rFonts w:ascii="宋体" w:hAnsi="宋体"/>
                <w:b/>
                <w:szCs w:val="21"/>
              </w:rPr>
            </w:pPr>
            <w:r>
              <w:rPr>
                <w:rFonts w:hint="eastAsia" w:ascii="宋体" w:hAnsi="宋体"/>
                <w:b/>
                <w:szCs w:val="21"/>
              </w:rPr>
              <w:t>500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804" w:type="dxa"/>
            <w:vAlign w:val="center"/>
          </w:tcPr>
          <w:p>
            <w:pPr>
              <w:jc w:val="center"/>
              <w:outlineLvl w:val="9"/>
              <w:rPr>
                <w:rFonts w:ascii="宋体" w:hAnsi="宋体"/>
                <w:b/>
                <w:szCs w:val="21"/>
              </w:rPr>
            </w:pPr>
            <w:r>
              <w:rPr>
                <w:rFonts w:hint="eastAsia" w:ascii="宋体" w:hAnsi="宋体"/>
                <w:b/>
                <w:szCs w:val="21"/>
              </w:rPr>
              <w:t>13</w:t>
            </w:r>
          </w:p>
        </w:tc>
        <w:tc>
          <w:tcPr>
            <w:tcW w:w="5625" w:type="dxa"/>
            <w:vAlign w:val="center"/>
          </w:tcPr>
          <w:p>
            <w:pPr>
              <w:outlineLvl w:val="9"/>
              <w:rPr>
                <w:rFonts w:ascii="宋体" w:hAnsi="宋体"/>
                <w:szCs w:val="21"/>
              </w:rPr>
            </w:pPr>
            <w:r>
              <w:rPr>
                <w:rFonts w:hint="eastAsia" w:ascii="宋体" w:hAnsi="宋体"/>
                <w:szCs w:val="21"/>
              </w:rPr>
              <w:t>其他未执行相关管理部门下达的工作指令的行为</w:t>
            </w:r>
          </w:p>
        </w:tc>
        <w:tc>
          <w:tcPr>
            <w:tcW w:w="2360" w:type="dxa"/>
            <w:vAlign w:val="center"/>
          </w:tcPr>
          <w:p>
            <w:pPr>
              <w:jc w:val="center"/>
              <w:outlineLvl w:val="9"/>
              <w:rPr>
                <w:rFonts w:ascii="宋体" w:hAnsi="宋体"/>
                <w:b/>
                <w:szCs w:val="21"/>
              </w:rPr>
            </w:pPr>
            <w:r>
              <w:rPr>
                <w:rFonts w:hint="eastAsia" w:ascii="宋体" w:hAnsi="宋体"/>
                <w:b/>
                <w:szCs w:val="21"/>
              </w:rPr>
              <w:t>200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804" w:type="dxa"/>
            <w:vAlign w:val="center"/>
          </w:tcPr>
          <w:p>
            <w:pPr>
              <w:jc w:val="center"/>
              <w:outlineLvl w:val="9"/>
              <w:rPr>
                <w:rFonts w:ascii="宋体" w:hAnsi="宋体"/>
                <w:b/>
                <w:szCs w:val="21"/>
              </w:rPr>
            </w:pPr>
            <w:r>
              <w:rPr>
                <w:rFonts w:hint="eastAsia" w:ascii="宋体" w:hAnsi="宋体"/>
                <w:b/>
                <w:szCs w:val="21"/>
              </w:rPr>
              <w:t>14</w:t>
            </w:r>
          </w:p>
        </w:tc>
        <w:tc>
          <w:tcPr>
            <w:tcW w:w="5625" w:type="dxa"/>
            <w:vAlign w:val="center"/>
          </w:tcPr>
          <w:p>
            <w:pPr>
              <w:outlineLvl w:val="9"/>
              <w:rPr>
                <w:rFonts w:ascii="宋体" w:hAnsi="宋体"/>
                <w:szCs w:val="21"/>
              </w:rPr>
            </w:pPr>
            <w:r>
              <w:rPr>
                <w:rFonts w:hint="eastAsia" w:ascii="宋体" w:hAnsi="宋体"/>
                <w:szCs w:val="21"/>
              </w:rPr>
              <w:t>其他因承包商原因未达到合同约定的其他工作质量标准和技术要求的</w:t>
            </w:r>
          </w:p>
        </w:tc>
        <w:tc>
          <w:tcPr>
            <w:tcW w:w="2360" w:type="dxa"/>
            <w:vAlign w:val="center"/>
          </w:tcPr>
          <w:p>
            <w:pPr>
              <w:jc w:val="center"/>
              <w:outlineLvl w:val="9"/>
              <w:rPr>
                <w:rFonts w:ascii="宋体" w:hAnsi="宋体"/>
                <w:szCs w:val="21"/>
              </w:rPr>
            </w:pPr>
            <w:r>
              <w:rPr>
                <w:rFonts w:hint="eastAsia" w:ascii="宋体" w:hAnsi="宋体"/>
                <w:b/>
                <w:szCs w:val="21"/>
              </w:rPr>
              <w:t>200</w:t>
            </w:r>
          </w:p>
        </w:tc>
        <w:tc>
          <w:tcPr>
            <w:tcW w:w="709" w:type="dxa"/>
            <w:vAlign w:val="center"/>
          </w:tcPr>
          <w:p>
            <w:pPr>
              <w:outlineLvl w:val="9"/>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804" w:type="dxa"/>
            <w:vAlign w:val="center"/>
          </w:tcPr>
          <w:p>
            <w:pPr>
              <w:jc w:val="center"/>
              <w:outlineLvl w:val="9"/>
              <w:rPr>
                <w:rFonts w:ascii="宋体" w:hAnsi="宋体"/>
                <w:b/>
                <w:szCs w:val="21"/>
              </w:rPr>
            </w:pPr>
            <w:r>
              <w:rPr>
                <w:rFonts w:hint="eastAsia" w:ascii="宋体" w:hAnsi="宋体"/>
                <w:b/>
                <w:szCs w:val="21"/>
              </w:rPr>
              <w:t>15</w:t>
            </w:r>
          </w:p>
        </w:tc>
        <w:tc>
          <w:tcPr>
            <w:tcW w:w="5625" w:type="dxa"/>
            <w:vAlign w:val="center"/>
          </w:tcPr>
          <w:p>
            <w:pPr>
              <w:outlineLvl w:val="9"/>
              <w:rPr>
                <w:rFonts w:ascii="宋体" w:hAnsi="宋体"/>
                <w:szCs w:val="21"/>
              </w:rPr>
            </w:pPr>
            <w:r>
              <w:rPr>
                <w:rFonts w:hint="eastAsia" w:ascii="宋体" w:hAnsi="宋体"/>
                <w:szCs w:val="21"/>
              </w:rPr>
              <w:t>因承包商原因未达到合同约定的工作质量标准和技术要求，造成既定后果的（如管道、设备损坏，用户投诉等）</w:t>
            </w:r>
          </w:p>
        </w:tc>
        <w:tc>
          <w:tcPr>
            <w:tcW w:w="2360" w:type="dxa"/>
            <w:vAlign w:val="center"/>
          </w:tcPr>
          <w:p>
            <w:pPr>
              <w:jc w:val="center"/>
              <w:outlineLvl w:val="9"/>
              <w:rPr>
                <w:rFonts w:ascii="宋体" w:hAnsi="宋体"/>
                <w:szCs w:val="21"/>
              </w:rPr>
            </w:pPr>
            <w:r>
              <w:rPr>
                <w:rFonts w:hint="eastAsia" w:ascii="宋体" w:hAnsi="宋体"/>
                <w:szCs w:val="21"/>
              </w:rPr>
              <w:t>按照后果严重程度，参照以上项目每次1000-20000扣款</w:t>
            </w:r>
          </w:p>
        </w:tc>
        <w:tc>
          <w:tcPr>
            <w:tcW w:w="709" w:type="dxa"/>
            <w:vAlign w:val="center"/>
          </w:tcPr>
          <w:p>
            <w:pPr>
              <w:outlineLvl w:val="9"/>
              <w:rPr>
                <w:rFonts w:ascii="宋体" w:hAnsi="宋体"/>
                <w:szCs w:val="21"/>
              </w:rPr>
            </w:pPr>
          </w:p>
        </w:tc>
      </w:tr>
    </w:tbl>
    <w:p>
      <w:pPr>
        <w:ind w:firstLine="560" w:firstLineChars="200"/>
        <w:outlineLvl w:val="9"/>
        <w:rPr>
          <w:rFonts w:hint="eastAsia"/>
        </w:rPr>
      </w:pPr>
      <w:r>
        <w:rPr>
          <w:rFonts w:hint="eastAsia" w:ascii="方正仿宋简体" w:hAnsi="方正仿宋简体" w:eastAsia="方正仿宋简体" w:cs="方正仿宋简体"/>
          <w:sz w:val="28"/>
          <w:szCs w:val="28"/>
        </w:rPr>
        <w:t>以上未尽事项参照分公司《管道管理量化考核管理办法》执行。</w:t>
      </w:r>
    </w:p>
    <w:p>
      <w:pPr>
        <w:spacing w:before="156" w:beforeLines="50" w:after="156" w:afterLines="50" w:line="480" w:lineRule="auto"/>
        <w:outlineLvl w:val="9"/>
        <w:rPr>
          <w:rFonts w:hint="eastAsia" w:ascii="方正黑体简体" w:hAnsi="方正黑体简体" w:eastAsia="方正黑体简体" w:cs="方正黑体简体"/>
          <w:b w:val="0"/>
          <w:bCs/>
          <w:sz w:val="32"/>
          <w:szCs w:val="32"/>
        </w:rPr>
      </w:pPr>
      <w:bookmarkStart w:id="472" w:name="_Toc2585"/>
      <w:bookmarkStart w:id="473" w:name="_Toc508016711"/>
      <w:bookmarkStart w:id="474" w:name="_Toc508012285"/>
      <w:r>
        <w:rPr>
          <w:rFonts w:hint="eastAsia" w:ascii="方正黑体简体" w:hAnsi="方正黑体简体" w:eastAsia="方正黑体简体" w:cs="方正黑体简体"/>
          <w:b w:val="0"/>
          <w:bCs/>
          <w:sz w:val="32"/>
          <w:szCs w:val="32"/>
        </w:rPr>
        <w:t>附件1</w:t>
      </w:r>
      <w:r>
        <w:rPr>
          <w:rFonts w:hint="eastAsia" w:ascii="方正黑体简体" w:hAnsi="方正黑体简体" w:eastAsia="方正黑体简体" w:cs="方正黑体简体"/>
          <w:b w:val="0"/>
          <w:bCs/>
          <w:sz w:val="32"/>
          <w:szCs w:val="32"/>
          <w:lang w:val="en-US" w:eastAsia="zh-CN"/>
        </w:rPr>
        <w:t xml:space="preserve">  </w:t>
      </w:r>
      <w:r>
        <w:rPr>
          <w:rFonts w:hint="eastAsia" w:ascii="方正黑体简体" w:hAnsi="方正黑体简体" w:eastAsia="方正黑体简体" w:cs="方正黑体简体"/>
          <w:b w:val="0"/>
          <w:bCs/>
          <w:sz w:val="32"/>
          <w:szCs w:val="32"/>
        </w:rPr>
        <w:t>天然气管道保护告知函</w:t>
      </w:r>
      <w:bookmarkEnd w:id="472"/>
      <w:bookmarkEnd w:id="473"/>
      <w:bookmarkEnd w:id="474"/>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hint="eastAsia" w:ascii="方正仿宋简体" w:hAnsi="方正仿宋简体" w:eastAsia="方正仿宋简体" w:cs="方正仿宋简体"/>
          <w:bCs/>
          <w:sz w:val="28"/>
          <w:szCs w:val="28"/>
          <w:lang w:eastAsia="zh-CN"/>
        </w:rPr>
      </w:pPr>
      <w:r>
        <w:rPr>
          <w:rFonts w:hint="eastAsia" w:ascii="方正仿宋简体" w:hAnsi="方正仿宋简体" w:eastAsia="方正仿宋简体" w:cs="方正仿宋简体"/>
          <w:bCs/>
          <w:sz w:val="28"/>
          <w:szCs w:val="28"/>
        </w:rPr>
        <w:t>贵方在       区       路           小区正在进行</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使贵方的施工能顺利进行,同时又确保地下燃气管线的安全,根据«《四川省燃气条例》、《天然气管道保护法》等有关规定，现特有关事项告知如下</w:t>
      </w:r>
      <w:r>
        <w:rPr>
          <w:rFonts w:hint="eastAsia" w:ascii="方正仿宋简体" w:hAnsi="方正仿宋简体" w:eastAsia="方正仿宋简体" w:cs="方正仿宋简体"/>
          <w:bCs/>
          <w:sz w:val="28"/>
          <w:szCs w:val="28"/>
          <w:lang w:eastAsia="zh-CN"/>
        </w:rPr>
        <w:t>：</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一、贵方在施工前，请与我司联系，现场确认地下燃气管线走向及其位互。开挖、钻探等施工作业面在地下燃气管道及设施安全保护范围内时，请贵方在作业施工时提前24小时通知我司联系人到现场。我司联系人:              ，联系电话:              。</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二、根据《四川省燃气条例》《天然气管道保护法》，建议贵方与我司签订《施工现场燃气管道及设施安全保护协议》，且贵方应拟订管网保护方案</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提供施工组织设计</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并对管线采取确实有效的保护措施。</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三、对已确认的施工工地内的地下燃气管线走向及其位置的上方</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我司已设立明显的安全警示标志</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请贵方进行保护并确保整个施工期内警示标志完整、有效。如有损坏或丢失</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应负责及时修复。</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四、贵方因施工需要在已埋设有地下燃气管线的路段开设临时道路及路口时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应来取有效保护措施，防止载重车、推土机等重型机械、车辆展压地下燃气管道及设施。</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五、贵方若国施工确实需要迁移或拆除中压燃气管道设施</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须由贵方报请我单位同意后后</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委托具有关资质的单位实施</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并按程序办理管道迁移或拆除的相关手续。原则上高压、次高压燃气管道设施不得改迁。</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六、贵方在与我司签订《施工现场燃气管道及设施安全保护协议》后</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如需在管道及设施保护范国内施工</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应在工程项目监理和安全员现场监护的情况下人工开挖。无论任何情况下</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禁止机械开挖。</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七、在施工中通到燃气管道及设施的任何意外情况</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请立即拔打</w:t>
      </w:r>
      <w:r>
        <w:rPr>
          <w:rFonts w:ascii="方正仿宋简体" w:hAnsi="方正仿宋简体" w:eastAsia="方正仿宋简体" w:cs="方正仿宋简体"/>
          <w:bCs/>
          <w:sz w:val="28"/>
          <w:szCs w:val="28"/>
        </w:rPr>
        <w:t>24</w:t>
      </w:r>
      <w:r>
        <w:rPr>
          <w:rFonts w:hint="eastAsia" w:ascii="方正仿宋简体" w:hAnsi="方正仿宋简体" w:eastAsia="方正仿宋简体" w:cs="方正仿宋简体"/>
          <w:bCs/>
          <w:sz w:val="28"/>
          <w:szCs w:val="28"/>
        </w:rPr>
        <w:t>小时抢修电话2866000向我司报告。</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为了我们的共同利盖</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让我们密切合作</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0" w:firstLineChars="20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签收人</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480" w:lineRule="exact"/>
        <w:ind w:firstLine="5600" w:firstLineChars="2000"/>
        <w:jc w:val="both"/>
        <w:textAlignment w:val="auto"/>
        <w:outlineLvl w:val="9"/>
        <w:rPr>
          <w:rFonts w:hint="eastAsia" w:ascii="方正仿宋简体" w:hAnsi="方正仿宋简体" w:eastAsia="方正仿宋简体" w:cs="方正仿宋简体"/>
          <w:bCs/>
          <w:sz w:val="28"/>
          <w:szCs w:val="28"/>
          <w:lang w:eastAsia="zh-CN"/>
        </w:rPr>
      </w:pPr>
      <w:r>
        <w:rPr>
          <w:rFonts w:hint="eastAsia" w:ascii="方正仿宋简体" w:hAnsi="方正仿宋简体" w:eastAsia="方正仿宋简体" w:cs="方正仿宋简体"/>
          <w:bCs/>
          <w:sz w:val="28"/>
          <w:szCs w:val="28"/>
        </w:rPr>
        <w:t>日</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期</w:t>
      </w:r>
      <w:r>
        <w:rPr>
          <w:rFonts w:hint="eastAsia" w:ascii="方正仿宋简体" w:hAnsi="方正仿宋简体" w:eastAsia="方正仿宋简体" w:cs="方正仿宋简体"/>
          <w:bCs/>
          <w:sz w:val="28"/>
          <w:szCs w:val="28"/>
          <w:lang w:eastAsia="zh-CN"/>
        </w:rPr>
        <w:t>：</w:t>
      </w:r>
    </w:p>
    <w:p>
      <w:pPr>
        <w:spacing w:before="156" w:beforeLines="50" w:after="156" w:afterLines="50" w:line="480" w:lineRule="auto"/>
        <w:outlineLvl w:val="9"/>
        <w:rPr>
          <w:rFonts w:hint="eastAsia" w:ascii="方正黑体简体" w:hAnsi="方正黑体简体" w:eastAsia="方正黑体简体" w:cs="方正黑体简体"/>
          <w:b w:val="0"/>
          <w:bCs/>
          <w:sz w:val="32"/>
          <w:szCs w:val="32"/>
        </w:rPr>
      </w:pPr>
      <w:bookmarkStart w:id="475" w:name="_Toc508016712"/>
      <w:bookmarkStart w:id="476" w:name="_Toc508012286"/>
      <w:bookmarkStart w:id="477" w:name="_Toc29858"/>
      <w:r>
        <w:rPr>
          <w:rFonts w:hint="eastAsia" w:ascii="方正黑体简体" w:hAnsi="方正黑体简体" w:eastAsia="方正黑体简体" w:cs="方正黑体简体"/>
          <w:b w:val="0"/>
          <w:bCs/>
          <w:sz w:val="32"/>
          <w:szCs w:val="32"/>
        </w:rPr>
        <w:t>附件2</w:t>
      </w:r>
      <w:r>
        <w:rPr>
          <w:rFonts w:hint="eastAsia" w:ascii="方正黑体简体" w:hAnsi="方正黑体简体" w:eastAsia="方正黑体简体" w:cs="方正黑体简体"/>
          <w:b w:val="0"/>
          <w:bCs/>
          <w:sz w:val="32"/>
          <w:szCs w:val="32"/>
          <w:lang w:val="en-US" w:eastAsia="zh-CN"/>
        </w:rPr>
        <w:t xml:space="preserve">  </w:t>
      </w:r>
      <w:r>
        <w:rPr>
          <w:rFonts w:hint="eastAsia" w:ascii="方正黑体简体" w:hAnsi="方正黑体简体" w:eastAsia="方正黑体简体" w:cs="方正黑体简体"/>
          <w:b w:val="0"/>
          <w:bCs/>
          <w:sz w:val="32"/>
          <w:szCs w:val="32"/>
        </w:rPr>
        <w:t>施工现场燃气管道设施安全保护协议</w:t>
      </w:r>
      <w:bookmarkEnd w:id="475"/>
      <w:bookmarkEnd w:id="476"/>
      <w:bookmarkEnd w:id="477"/>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建设单位(全称)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施工单位(全称)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监理单位(全称)</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Cs/>
          <w:sz w:val="28"/>
          <w:szCs w:val="28"/>
        </w:rPr>
        <w:t>根据«中华人民共和国安全生产法»、«中华人民共和国建筑法»、«建设工程安全生产管理条一例»、«四川省燃气管理条例»、«天然气管道保护法» 等法律法规的规定,为保护南充市施工现场燃气管道及设施的安全,防止事故</w:t>
      </w:r>
      <w:r>
        <w:rPr>
          <w:rFonts w:hint="eastAsia" w:ascii="方正仿宋简体" w:hAnsi="方正仿宋简体" w:eastAsia="方正仿宋简体" w:cs="方正仿宋简体"/>
          <w:b w:val="0"/>
          <w:bCs/>
          <w:sz w:val="28"/>
          <w:szCs w:val="28"/>
        </w:rPr>
        <w:t>发生,经肆方协商,达成以下施工现场燃气管道及设施的安全保护协议:</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bCs w:val="0"/>
          <w:sz w:val="28"/>
          <w:szCs w:val="28"/>
        </w:rPr>
        <w:t>第一条</w:t>
      </w:r>
      <w:r>
        <w:rPr>
          <w:rFonts w:hint="eastAsia" w:ascii="方正仿宋简体" w:hAnsi="方正仿宋简体" w:eastAsia="方正仿宋简体" w:cs="方正仿宋简体"/>
          <w:b w:val="0"/>
          <w:bCs/>
          <w:sz w:val="28"/>
          <w:szCs w:val="28"/>
        </w:rPr>
        <w:t xml:space="preserve">  甲方在工程开工前, 应将城建档案部门出具的地下综合管线查询结果,以及位于南充市            区            路的           。</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val="0"/>
          <w:bCs/>
          <w:sz w:val="28"/>
          <w:szCs w:val="28"/>
        </w:rPr>
        <w:t>工程的施工范国、内容、工期以及建设红线总平面图等资料提供给丁方,并落实专人负责与丁方联络具体事宜 。</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sz w:val="28"/>
          <w:szCs w:val="28"/>
        </w:rPr>
      </w:pPr>
      <w:r>
        <w:rPr>
          <w:rFonts w:hint="eastAsia" w:ascii="方正仿宋简体" w:hAnsi="方正仿宋简体" w:eastAsia="方正仿宋简体" w:cs="方正仿宋简体"/>
          <w:b/>
          <w:bCs w:val="0"/>
          <w:sz w:val="28"/>
          <w:szCs w:val="28"/>
        </w:rPr>
        <w:t>第二条</w:t>
      </w:r>
      <w:r>
        <w:rPr>
          <w:rFonts w:hint="eastAsia" w:ascii="方正仿宋简体" w:hAnsi="方正仿宋简体" w:eastAsia="方正仿宋简体" w:cs="方正仿宋简体"/>
          <w:b w:val="0"/>
          <w:bCs/>
          <w:sz w:val="28"/>
          <w:szCs w:val="28"/>
        </w:rPr>
        <w:t xml:space="preserve">  丁方接到甲方提供的有关资料后,在二个工作日内核准施工范围及影响区域内是否存在地下燃气管道及设施,并向甲方、乙方和丙方提供该施工及影响范国内燃气管道及设施的图纸资料。</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第三条</w:t>
      </w:r>
      <w:r>
        <w:rPr>
          <w:rFonts w:hint="eastAsia" w:ascii="方正仿宋简体" w:hAnsi="方正仿宋简体" w:eastAsia="方正仿宋简体" w:cs="方正仿宋简体"/>
          <w:b w:val="0"/>
          <w:bCs/>
          <w:sz w:val="28"/>
          <w:szCs w:val="28"/>
        </w:rPr>
        <w:t xml:space="preserve">  燃气管道及设施的具体位</w:t>
      </w:r>
      <w:r>
        <w:rPr>
          <w:rFonts w:hint="eastAsia" w:ascii="方正仿宋简体" w:hAnsi="方正仿宋简体" w:eastAsia="方正仿宋简体" w:cs="方正仿宋简体"/>
          <w:bCs/>
          <w:sz w:val="28"/>
          <w:szCs w:val="28"/>
        </w:rPr>
        <w:t>置必须通过现场探查核实确认。甲方依据已取得施工及影响范围内燃气管道及设施的图纸资料,组织乙方、丙方、丁方四方共同进行断面开挖探查,以确定施工现场燃气管道的实际具体位置,明确燃气管道及设施的安全保护范围及安全控制范围。</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丁方在已探明的燃气管道及设施上方设置“燃气管道,注意保护”、燃气标识块（桩）、警示带等安全警示标识。</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第四条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燃气管道设施的安全保护范国及安全控制范围</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一</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安全保护范围</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低压、中压管道管壁及设施外缘两侧</w:t>
      </w: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米范围内的区城</w:t>
      </w:r>
      <w:r>
        <w:rPr>
          <w:rFonts w:ascii="方正仿宋简体" w:hAnsi="方正仿宋简体" w:eastAsia="方正仿宋简体" w:cs="方正仿宋简体"/>
          <w:bCs/>
          <w:sz w:val="28"/>
          <w:szCs w:val="28"/>
        </w:rPr>
        <w:t>,</w:t>
      </w:r>
    </w:p>
    <w:p>
      <w:pPr>
        <w:pStyle w:val="119"/>
        <w:ind w:firstLine="560" w:firstLineChars="200"/>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rPr>
        <w:t>次高压管道管壁及设施外缘两侧</w:t>
      </w:r>
      <w:r>
        <w:rPr>
          <w:rFonts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rPr>
        <w:t>米范围内的区城</w:t>
      </w:r>
      <w:r>
        <w:rPr>
          <w:rFonts w:ascii="方正仿宋简体" w:hAnsi="方正仿宋简体" w:eastAsia="方正仿宋简体" w:cs="方正仿宋简体"/>
          <w:bCs/>
          <w:sz w:val="28"/>
          <w:szCs w:val="28"/>
        </w:rPr>
        <w:t>;</w:t>
      </w:r>
    </w:p>
    <w:p>
      <w:pPr>
        <w:pStyle w:val="119"/>
        <w:ind w:firstLine="560" w:firstLineChars="200"/>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rPr>
        <w:t>高压、超高压管道管壁及设施外缘两侧</w:t>
      </w:r>
      <w:r>
        <w:rPr>
          <w:rFonts w:ascii="方正仿宋简体" w:hAnsi="方正仿宋简体" w:eastAsia="方正仿宋简体" w:cs="方正仿宋简体"/>
          <w:bCs/>
          <w:sz w:val="28"/>
          <w:szCs w:val="28"/>
        </w:rPr>
        <w:t>5</w:t>
      </w:r>
      <w:r>
        <w:rPr>
          <w:rFonts w:hint="eastAsia" w:ascii="方正仿宋简体" w:hAnsi="方正仿宋简体" w:eastAsia="方正仿宋简体" w:cs="方正仿宋简体"/>
          <w:bCs/>
          <w:sz w:val="28"/>
          <w:szCs w:val="28"/>
        </w:rPr>
        <w:t>米范围内的区域。</w:t>
      </w:r>
    </w:p>
    <w:p>
      <w:pPr>
        <w:pStyle w:val="119"/>
        <w:ind w:firstLine="560" w:firstLineChars="200"/>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二</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安全控制范国</w:t>
      </w:r>
      <w:r>
        <w:rPr>
          <w:rFonts w:ascii="方正仿宋简体" w:hAnsi="方正仿宋简体" w:eastAsia="方正仿宋简体" w:cs="方正仿宋简体"/>
          <w:bCs/>
          <w:sz w:val="28"/>
          <w:szCs w:val="28"/>
        </w:rPr>
        <w:t>:</w:t>
      </w:r>
    </w:p>
    <w:p>
      <w:pPr>
        <w:pStyle w:val="119"/>
        <w:ind w:firstLine="560" w:firstLineChars="200"/>
        <w:outlineLvl w:val="9"/>
        <w:rPr>
          <w:rFonts w:hint="eastAsia"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低压、中压管道的管受及设施外缘两侧</w:t>
      </w: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米至5米范围内的区城</w:t>
      </w:r>
      <w:r>
        <w:rPr>
          <w:rFonts w:ascii="方正仿宋简体" w:hAnsi="方正仿宋简体" w:eastAsia="方正仿宋简体" w:cs="方正仿宋简体"/>
          <w:bCs/>
          <w:sz w:val="28"/>
          <w:szCs w:val="28"/>
        </w:rPr>
        <w:t>;</w:t>
      </w:r>
    </w:p>
    <w:p>
      <w:pPr>
        <w:pStyle w:val="119"/>
        <w:ind w:firstLine="560" w:firstLineChars="200"/>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rPr>
        <w:t>次高压管壁及设施外缘两侧</w:t>
      </w:r>
      <w:r>
        <w:rPr>
          <w:rFonts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rPr>
        <w:t>米至</w:t>
      </w:r>
      <w:r>
        <w:rPr>
          <w:rFonts w:ascii="方正仿宋简体" w:hAnsi="方正仿宋简体" w:eastAsia="方正仿宋简体" w:cs="方正仿宋简体"/>
          <w:bCs/>
          <w:sz w:val="28"/>
          <w:szCs w:val="28"/>
        </w:rPr>
        <w:t>10</w:t>
      </w:r>
      <w:r>
        <w:rPr>
          <w:rFonts w:hint="eastAsia" w:ascii="方正仿宋简体" w:hAnsi="方正仿宋简体" w:eastAsia="方正仿宋简体" w:cs="方正仿宋简体"/>
          <w:bCs/>
          <w:sz w:val="28"/>
          <w:szCs w:val="28"/>
        </w:rPr>
        <w:t>米范围内的区城</w:t>
      </w:r>
      <w:r>
        <w:rPr>
          <w:rFonts w:ascii="方正仿宋简体" w:hAnsi="方正仿宋简体" w:eastAsia="方正仿宋简体" w:cs="方正仿宋简体"/>
          <w:bCs/>
          <w:sz w:val="28"/>
          <w:szCs w:val="28"/>
        </w:rPr>
        <w:t>,</w:t>
      </w:r>
    </w:p>
    <w:p>
      <w:pPr>
        <w:pStyle w:val="119"/>
        <w:ind w:firstLine="560" w:firstLineChars="200"/>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rPr>
        <w:t>高压、超高压管道管壁及设施外缘两侧</w:t>
      </w:r>
      <w:r>
        <w:rPr>
          <w:rFonts w:ascii="方正仿宋简体" w:hAnsi="方正仿宋简体" w:eastAsia="方正仿宋简体" w:cs="方正仿宋简体"/>
          <w:bCs/>
          <w:sz w:val="28"/>
          <w:szCs w:val="28"/>
        </w:rPr>
        <w:t>5</w:t>
      </w:r>
      <w:r>
        <w:rPr>
          <w:rFonts w:hint="eastAsia" w:ascii="方正仿宋简体" w:hAnsi="方正仿宋简体" w:eastAsia="方正仿宋简体" w:cs="方正仿宋简体"/>
          <w:bCs/>
          <w:sz w:val="28"/>
          <w:szCs w:val="28"/>
        </w:rPr>
        <w:t>米至</w:t>
      </w:r>
      <w:r>
        <w:rPr>
          <w:rFonts w:ascii="方正仿宋简体" w:hAnsi="方正仿宋简体" w:eastAsia="方正仿宋简体" w:cs="方正仿宋简体"/>
          <w:bCs/>
          <w:sz w:val="28"/>
          <w:szCs w:val="28"/>
        </w:rPr>
        <w:t>50</w:t>
      </w:r>
      <w:r>
        <w:rPr>
          <w:rFonts w:hint="eastAsia" w:ascii="方正仿宋简体" w:hAnsi="方正仿宋简体" w:eastAsia="方正仿宋简体" w:cs="方正仿宋简体"/>
          <w:bCs/>
          <w:sz w:val="28"/>
          <w:szCs w:val="28"/>
        </w:rPr>
        <w:t>米范围内的区域。</w:t>
      </w:r>
    </w:p>
    <w:p>
      <w:pPr>
        <w:pStyle w:val="119"/>
        <w:ind w:firstLine="562" w:firstLineChars="200"/>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第五条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乙方应根据燃气管道已探明的情况、燃气管道保护和控制范国</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由乙方项目经理组织编制相应的燃气管道及设施保护方案和应急处重措施。燃气管道及设施保护方案和应急处置措施应经丙方项目总监审核</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甲方同意盖章认可并报丁方备案</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否则</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甲方不得申请开工</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且丁方可随时通知其他方解除本协议</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通知到达其他各方时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协议解除。</w:t>
      </w:r>
    </w:p>
    <w:p>
      <w:pPr>
        <w:pStyle w:val="119"/>
        <w:ind w:firstLine="560" w:firstLineChars="200"/>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在燃气管道及设施保护方案和应急处置措施编制过程中</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丁方应手以指导</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如编制过程中产生争议的</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由各方申请市建设局纽织专家论证后协调解决。</w:t>
      </w:r>
    </w:p>
    <w:p>
      <w:pPr>
        <w:pStyle w:val="119"/>
        <w:ind w:firstLine="562" w:firstLineChars="200"/>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第六条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丁方应在收到由甲方提交的该工程燃气管道及设施保护方案和应急处置措施后</w:t>
      </w: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个工作日内向甲方出具</w:t>
      </w:r>
      <w:r>
        <w:rPr>
          <w:rFonts w:hint="eastAsia" w:hAnsi="宋体"/>
          <w:bCs/>
          <w:sz w:val="28"/>
          <w:szCs w:val="28"/>
        </w:rPr>
        <w:t>«</w:t>
      </w:r>
      <w:r>
        <w:rPr>
          <w:rFonts w:hint="eastAsia" w:ascii="方正仿宋简体" w:hAnsi="方正仿宋简体" w:eastAsia="方正仿宋简体" w:cs="方正仿宋简体"/>
          <w:bCs/>
          <w:sz w:val="28"/>
          <w:szCs w:val="28"/>
        </w:rPr>
        <w:t>施工现场燃气管道及设施确认表</w:t>
      </w:r>
      <w:r>
        <w:rPr>
          <w:rFonts w:hint="eastAsia" w:hAnsi="宋体"/>
          <w:bCs/>
          <w:sz w:val="28"/>
          <w:szCs w:val="28"/>
        </w:rPr>
        <w:t>»</w:t>
      </w:r>
      <w:r>
        <w:rPr>
          <w:rFonts w:hint="eastAsia" w:ascii="方正仿宋简体" w:hAnsi="方正仿宋简体" w:eastAsia="方正仿宋简体" w:cs="方正仿宋简体"/>
          <w:bCs/>
          <w:sz w:val="28"/>
          <w:szCs w:val="28"/>
        </w:rPr>
        <w:t>。</w:t>
      </w:r>
    </w:p>
    <w:p>
      <w:pPr>
        <w:pStyle w:val="119"/>
        <w:ind w:firstLine="562" w:firstLineChars="200"/>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第七条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甲方对整个施工过程中施工现场燃气管道及设施的安全负总责</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乙方负责燃气管道具体保护措施的实施及管道警示标识</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“燃气管道</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注意保护</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的保护</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丙方应对保护方案和应急处置措施实施情况进行现场监督</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丁方应落实燃气管道的巡查工作</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做好紧急应对准备。</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第八条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各方应于本协议签订后五个工作日内</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以书面方式将其指派的该工程项目联系人通知其他各方。该等联系人负责在整个施工期间各自所</w:t>
      </w:r>
      <w:r>
        <w:rPr>
          <w:rFonts w:hint="eastAsia" w:hAnsi="宋体"/>
          <w:bCs/>
          <w:sz w:val="28"/>
          <w:szCs w:val="28"/>
        </w:rPr>
        <w:t>轄</w:t>
      </w:r>
      <w:r>
        <w:rPr>
          <w:rFonts w:hint="eastAsia" w:ascii="方正仿宋简体" w:hAnsi="方正仿宋简体" w:eastAsia="方正仿宋简体" w:cs="方正仿宋简体"/>
          <w:bCs/>
          <w:sz w:val="28"/>
          <w:szCs w:val="28"/>
        </w:rPr>
        <w:t>责任范围内安全保护和协调工作</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不得以任何理由拒绝签收其他联系人签发的通知书或联系函。联系人如需变动的</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应书面通知其他三方并签收确认。</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第九条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乙方在工程开工前</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应根据施工现场的实际情况和施工方案</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将己制定的燃气管道及设施保护方案和应急处置措施通过技术交底方式落实到相应工作层面作业班组负责人和具体作业人</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丙方项目监理人员应参加并在纪要上签名确认。</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val="en-US" w:eastAsia="zh-CN"/>
        </w:rPr>
        <w:t xml:space="preserve"> </w:t>
      </w:r>
      <w:r>
        <w:rPr>
          <w:rFonts w:hint="eastAsia" w:ascii="方正仿宋简体" w:hAnsi="方正仿宋简体" w:eastAsia="方正仿宋简体" w:cs="方正仿宋简体"/>
          <w:bCs/>
          <w:sz w:val="28"/>
          <w:szCs w:val="28"/>
        </w:rPr>
        <w:t>对在控制范国和保护范国内的施工</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乙方应提前</w:t>
      </w:r>
      <w:r>
        <w:rPr>
          <w:rFonts w:ascii="方正仿宋简体" w:hAnsi="方正仿宋简体" w:eastAsia="方正仿宋简体" w:cs="方正仿宋简体"/>
          <w:bCs/>
          <w:sz w:val="28"/>
          <w:szCs w:val="28"/>
        </w:rPr>
        <w:t>24</w:t>
      </w:r>
      <w:r>
        <w:rPr>
          <w:rFonts w:hint="eastAsia" w:ascii="方正仿宋简体" w:hAnsi="方正仿宋简体" w:eastAsia="方正仿宋简体" w:cs="方正仿宋简体"/>
          <w:bCs/>
          <w:sz w:val="28"/>
          <w:szCs w:val="28"/>
        </w:rPr>
        <w:t>小时函告丁方</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施工作业需超出正常施工作业时间之外</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以及施工工期发生变更时</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乙方联系人应提前</w:t>
      </w:r>
      <w:r>
        <w:rPr>
          <w:rFonts w:ascii="方正仿宋简体" w:hAnsi="方正仿宋简体" w:eastAsia="方正仿宋简体" w:cs="方正仿宋简体"/>
          <w:bCs/>
          <w:sz w:val="28"/>
          <w:szCs w:val="28"/>
        </w:rPr>
        <w:t>24</w:t>
      </w:r>
      <w:r>
        <w:rPr>
          <w:rFonts w:hint="eastAsia" w:ascii="方正仿宋简体" w:hAnsi="方正仿宋简体" w:eastAsia="方正仿宋简体" w:cs="方正仿宋简体"/>
          <w:bCs/>
          <w:sz w:val="28"/>
          <w:szCs w:val="28"/>
        </w:rPr>
        <w:t>小时以书面形式将变更告知其他联系人并签收确认</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施工作业方案发生变更需修改燃气管道保护方案和应急处处置措施时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乙方应将修改后的方案经丙方和甲方审核确认后函告丁方</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同时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按照第九条要求落实到具体作业人。</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丁方在接到变更告知函后</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应及时安排好巡查工作</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按照要求的频度进行巡查。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第十一条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在施工过程中应严格</w:t>
      </w:r>
      <w:r>
        <w:rPr>
          <w:rFonts w:hint="eastAsia" w:hAnsi="宋体"/>
          <w:bCs/>
          <w:sz w:val="28"/>
          <w:szCs w:val="28"/>
        </w:rPr>
        <w:t>連</w:t>
      </w:r>
      <w:r>
        <w:rPr>
          <w:rFonts w:hint="eastAsia" w:ascii="方正仿宋简体" w:hAnsi="方正仿宋简体" w:eastAsia="方正仿宋简体" w:cs="方正仿宋简体"/>
          <w:bCs/>
          <w:sz w:val="28"/>
          <w:szCs w:val="28"/>
        </w:rPr>
        <w:t>守以下规定</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一</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在燃气管道设施的安全保护范围内</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禁止下列行为</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1.</w:t>
      </w:r>
      <w:r>
        <w:rPr>
          <w:rFonts w:hint="eastAsia" w:ascii="方正仿宋简体" w:hAnsi="方正仿宋简体" w:eastAsia="方正仿宋简体" w:cs="方正仿宋简体"/>
          <w:bCs/>
          <w:sz w:val="28"/>
          <w:szCs w:val="28"/>
        </w:rPr>
        <w:t>建造建筑物或者构筑物</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2.</w:t>
      </w:r>
      <w:r>
        <w:rPr>
          <w:rFonts w:hint="eastAsia" w:ascii="方正仿宋简体" w:hAnsi="方正仿宋简体" w:eastAsia="方正仿宋简体" w:cs="方正仿宋简体"/>
          <w:bCs/>
          <w:sz w:val="28"/>
          <w:szCs w:val="28"/>
        </w:rPr>
        <w:t>堆放物品或者排放屑蚀性、渡体、气体</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3</w:t>
      </w:r>
      <w:r>
        <w:rPr>
          <w:rFonts w:hint="eastAsia" w:ascii="方正仿宋简体" w:hAnsi="方正仿宋简体" w:eastAsia="方正仿宋简体" w:cs="方正仿宋简体"/>
          <w:bCs/>
          <w:sz w:val="28"/>
          <w:szCs w:val="28"/>
          <w:lang w:eastAsia="zh-CN"/>
        </w:rPr>
        <w:t>.</w:t>
      </w:r>
      <w:r>
        <w:rPr>
          <w:rFonts w:hint="eastAsia" w:ascii="方正仿宋简体" w:hAnsi="方正仿宋简体" w:eastAsia="方正仿宋简体" w:cs="方正仿宋简体"/>
          <w:bCs/>
          <w:sz w:val="28"/>
          <w:szCs w:val="28"/>
        </w:rPr>
        <w:t>进行机械开挖、爆破、起重吊表、打桩、顶进等作业。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二</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不得控自移动、覆盖、涂改、拆除、破坏燃气设施及安全警示标志</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道路施工完成时必须埋设相应的标志桩</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三</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在没有采取有效的保护措施前</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不得在燃气管道及设施上方开设临时道路</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不得在燃气管道及设施上方停留、行走载重车辆、推土机等重型车辆</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四</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禁止其他严重危害燃气管网安全运行的行为。</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第十二条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在施工过程中遇到复杂、特殊情况</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可能危及燃气管道及设施的安全运行时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丙方应签发停工令</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要求乙方立即停止施工。乙方会同甲方、丙方和丁方</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重新编制燃气管道及设施保护方案和应急处置措施</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经丙方项目总监审核和甲方签字认可后</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报丁方备案</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丁方接到备案申请后通知丙方签发复工令后</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乙方可恢复施工。</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第十三条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丁方在巡查中发现产生燃气管道保护隐患时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应以书面告知函的形式通知其他三方项目联系人</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由项目联系人负责督促隐患整改。</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任何一方发现有危害或可能危害燃气管道及设施安全运行的行为时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应立即制止危害行为</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乙方施工人员必须服从。制止无效时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应立即向市</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区</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安监局、建设局等单位报告</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情况紧急时</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可立即报</w:t>
      </w:r>
      <w:r>
        <w:rPr>
          <w:rFonts w:ascii="方正仿宋简体" w:hAnsi="方正仿宋简体" w:eastAsia="方正仿宋简体" w:cs="方正仿宋简体"/>
          <w:bCs/>
          <w:sz w:val="28"/>
          <w:szCs w:val="28"/>
        </w:rPr>
        <w:t>110</w:t>
      </w:r>
      <w:r>
        <w:rPr>
          <w:rFonts w:hint="eastAsia" w:ascii="方正仿宋简体" w:hAnsi="方正仿宋简体" w:eastAsia="方正仿宋简体" w:cs="方正仿宋简体"/>
          <w:bCs/>
          <w:sz w:val="28"/>
          <w:szCs w:val="28"/>
        </w:rPr>
        <w:t>请求协助。</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第十四条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造成燃气管道及设施损坏后的处理方式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一</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防腐层损坏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如施工过程中造成燃气管道设施防腐层损坏</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乙方施工人员应立即停止施工</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保护现场，立即通知甲、丙、丁方联系人。丁方应立印组织修复作业并现场取证</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甲方应责成事故责任单位于修复完工后五个工作日内向丁方支付修复费用</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否则甲方应于该五个工作日届满后三个工作日内向丁方支付修复费用。</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二</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燃气设施损坏供气中断</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未漏气</w:t>
      </w:r>
      <w:r>
        <w:rPr>
          <w:rFonts w:ascii="方正仿宋简体" w:hAnsi="方正仿宋简体" w:eastAsia="方正仿宋简体" w:cs="方正仿宋简体"/>
          <w:bCs/>
          <w:sz w:val="28"/>
          <w:szCs w:val="28"/>
        </w:rPr>
        <w:t>)</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如施工过程中造成燃气管道设施损坏且供气中断(未漏气),乙方施工人员应立即停止施工,保护现场,立即通知甲、丙、丁方联系人,并根据影响用户范国级别上报市(区)建设局。丙方发出停工令,丁方立度F组织抢修,甲方应责成事故责任单位于修复完工后五个工作日内向丁方支付修复费用,否则甲方应于该五个工作日届满后三个工作日内向丁方支付修复费用。建设主管部门根据影响范围按照《四川省燃气条例》等有关规定对责任单位进行相应的处罚。</w:t>
      </w:r>
    </w:p>
    <w:p>
      <w:pPr>
        <w:pStyle w:val="119"/>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eastAsia="zh-CN"/>
        </w:rPr>
        <w:t>（三）</w:t>
      </w:r>
      <w:r>
        <w:rPr>
          <w:rFonts w:hint="eastAsia" w:ascii="方正仿宋简体" w:hAnsi="方正仿宋简体" w:eastAsia="方正仿宋简体" w:cs="方正仿宋简体"/>
          <w:bCs/>
          <w:sz w:val="28"/>
          <w:szCs w:val="28"/>
        </w:rPr>
        <w:t>燃气管道破裂泄漏或爆炸</w:t>
      </w:r>
    </w:p>
    <w:p>
      <w:pPr>
        <w:pStyle w:val="119"/>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如施工过程中造成燃气管道破裂泄漏或爆炸,乙方施工人员应立即停止施工,保护现场,组织附近人员疏散,救治受伤人员,向110和丁方报警并按事故级别上报市(区)建设局,同时,立即通知甲、两、丁方联系人。</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甲、丙、丁方接警后立即启动应急预案, 组织开展应急抢险工作。</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有关部门按照«深圳市燃气条例»等规定组织对事故进行调查,并对事故责任单位和责任人进行处罚。</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甲方应责成事故责任单位于修复完工后十个工作日内赔偿丁方因燃气管道及设施破坏</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遭受的直接和间接损失</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否则甲方应于该十个工作日届满后三个工作日内赔偿丁方所受直接和间接损失。</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ascii="方正仿宋简体" w:hAnsi="方正仿宋简体" w:eastAsia="方正仿宋简体" w:cs="方正仿宋简体"/>
          <w:bCs/>
          <w:sz w:val="28"/>
          <w:szCs w:val="28"/>
        </w:rPr>
      </w:pPr>
      <w:r>
        <w:rPr>
          <w:rFonts w:hint="eastAsia" w:ascii="方正仿宋简体" w:hAnsi="方正仿宋简体" w:eastAsia="方正仿宋简体" w:cs="方正仿宋简体"/>
          <w:b/>
          <w:bCs w:val="0"/>
          <w:sz w:val="28"/>
          <w:szCs w:val="28"/>
        </w:rPr>
        <w:t>第十五条</w:t>
      </w:r>
      <w:r>
        <w:rPr>
          <w:rFonts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rPr>
        <w:t>本协议自肆方签字盖章之时起生效</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正本一式五份</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肆方各执一份、报相关部门一份</w:t>
      </w:r>
      <w:r>
        <w:rPr>
          <w:rFonts w:ascii="方正仿宋简体" w:hAnsi="方正仿宋简体" w:eastAsia="方正仿宋简体" w:cs="方正仿宋简体"/>
          <w:bCs/>
          <w:sz w:val="28"/>
          <w:szCs w:val="28"/>
        </w:rPr>
        <w:t>,</w:t>
      </w:r>
      <w:r>
        <w:rPr>
          <w:rFonts w:hint="eastAsia" w:ascii="方正仿宋简体" w:hAnsi="方正仿宋简体" w:eastAsia="方正仿宋简体" w:cs="方正仿宋简体"/>
          <w:bCs/>
          <w:sz w:val="28"/>
          <w:szCs w:val="28"/>
        </w:rPr>
        <w:t>均具同等效力。</w:t>
      </w:r>
    </w:p>
    <w:p>
      <w:pPr>
        <w:pStyle w:val="119"/>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pStyle w:val="119"/>
        <w:ind w:firstLine="640" w:firstLineChars="200"/>
        <w:jc w:val="both"/>
        <w:outlineLvl w:val="9"/>
        <w:rPr>
          <w:rFonts w:hint="eastAsia" w:ascii="方正仿宋简体" w:hAnsi="方正仿宋简体" w:eastAsia="方正仿宋简体" w:cs="方正仿宋简体"/>
          <w:bCs/>
          <w:sz w:val="32"/>
          <w:szCs w:val="32"/>
        </w:rPr>
      </w:pPr>
    </w:p>
    <w:p>
      <w:pPr>
        <w:spacing w:before="156" w:beforeLines="50" w:after="156" w:afterLines="50" w:line="480" w:lineRule="auto"/>
        <w:jc w:val="left"/>
        <w:outlineLvl w:val="9"/>
        <w:rPr>
          <w:rFonts w:hint="eastAsia" w:ascii="方正黑体简体" w:hAnsi="方正黑体简体" w:eastAsia="方正黑体简体" w:cs="方正黑体简体"/>
          <w:b w:val="0"/>
          <w:bCs/>
          <w:sz w:val="32"/>
          <w:szCs w:val="32"/>
        </w:rPr>
      </w:pPr>
      <w:bookmarkStart w:id="478" w:name="_Toc508016713"/>
      <w:bookmarkStart w:id="479" w:name="_Toc508012287"/>
      <w:bookmarkStart w:id="480" w:name="_Toc22377"/>
      <w:r>
        <w:rPr>
          <w:rFonts w:hint="eastAsia" w:ascii="方正黑体简体" w:hAnsi="方正黑体简体" w:eastAsia="方正黑体简体" w:cs="方正黑体简体"/>
          <w:b w:val="0"/>
          <w:bCs/>
          <w:sz w:val="32"/>
          <w:szCs w:val="32"/>
        </w:rPr>
        <w:t>附表3</w:t>
      </w:r>
      <w:r>
        <w:rPr>
          <w:rFonts w:hint="eastAsia" w:ascii="方正黑体简体" w:hAnsi="方正黑体简体" w:eastAsia="方正黑体简体" w:cs="方正黑体简体"/>
          <w:b w:val="0"/>
          <w:bCs/>
          <w:sz w:val="32"/>
          <w:szCs w:val="32"/>
          <w:lang w:val="en-US" w:eastAsia="zh-CN"/>
        </w:rPr>
        <w:t xml:space="preserve">  </w:t>
      </w:r>
      <w:r>
        <w:rPr>
          <w:rFonts w:hint="eastAsia" w:ascii="方正黑体简体" w:hAnsi="方正黑体简体" w:eastAsia="方正黑体简体" w:cs="方正黑体简体"/>
          <w:b w:val="0"/>
          <w:bCs/>
          <w:sz w:val="32"/>
          <w:szCs w:val="32"/>
        </w:rPr>
        <w:t>片区划分表</w:t>
      </w:r>
      <w:bookmarkEnd w:id="478"/>
      <w:bookmarkEnd w:id="479"/>
      <w:bookmarkEnd w:id="480"/>
    </w:p>
    <w:p>
      <w:pPr>
        <w:pStyle w:val="74"/>
        <w:widowControl/>
        <w:spacing w:line="360" w:lineRule="auto"/>
        <w:ind w:firstLine="0" w:firstLineChars="0"/>
        <w:jc w:val="center"/>
        <w:outlineLvl w:val="9"/>
        <w:rPr>
          <w:b/>
          <w:szCs w:val="28"/>
        </w:rPr>
      </w:pPr>
      <w:r>
        <w:rPr>
          <w:rFonts w:hint="eastAsia"/>
          <w:b/>
          <w:szCs w:val="28"/>
        </w:rPr>
        <w:t>表3-1</w:t>
      </w:r>
      <w:r>
        <w:rPr>
          <w:b/>
          <w:szCs w:val="28"/>
        </w:rPr>
        <w:t xml:space="preserve"> </w:t>
      </w:r>
      <w:r>
        <w:rPr>
          <w:rFonts w:hint="eastAsia"/>
          <w:b/>
          <w:szCs w:val="28"/>
        </w:rPr>
        <w:t>中油南充燃气有限责任公司管道巡护片区划分</w:t>
      </w:r>
    </w:p>
    <w:tbl>
      <w:tblPr>
        <w:tblStyle w:val="51"/>
        <w:tblW w:w="9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134"/>
        <w:gridCol w:w="1701"/>
        <w:gridCol w:w="992"/>
        <w:gridCol w:w="992"/>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ascii="宋体" w:hAnsi="宋体" w:cs="宋体"/>
                <w:b/>
                <w:bCs/>
                <w:szCs w:val="21"/>
              </w:rPr>
            </w:pPr>
            <w:r>
              <w:rPr>
                <w:rFonts w:hint="eastAsia" w:ascii="宋体" w:hAnsi="宋体" w:cs="宋体"/>
                <w:b/>
                <w:kern w:val="0"/>
                <w:szCs w:val="21"/>
                <w:lang w:bidi="ar"/>
              </w:rPr>
              <w:t>管段名称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ascii="宋体" w:hAnsi="宋体" w:cs="宋体"/>
                <w:b/>
                <w:bCs/>
                <w:szCs w:val="21"/>
              </w:rPr>
            </w:pPr>
            <w:r>
              <w:rPr>
                <w:rFonts w:hint="eastAsia" w:ascii="宋体" w:hAnsi="宋体" w:cs="宋体"/>
                <w:b/>
                <w:kern w:val="0"/>
                <w:szCs w:val="21"/>
                <w:lang w:bidi="ar"/>
              </w:rPr>
              <w:t>领导干部</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ascii="宋体" w:hAnsi="宋体" w:cs="宋体"/>
                <w:b/>
                <w:bCs/>
                <w:szCs w:val="21"/>
              </w:rPr>
            </w:pPr>
            <w:r>
              <w:rPr>
                <w:rFonts w:hint="eastAsia" w:ascii="宋体" w:hAnsi="宋体" w:cs="宋体"/>
                <w:b/>
                <w:kern w:val="0"/>
                <w:szCs w:val="21"/>
                <w:lang w:bidi="ar"/>
              </w:rPr>
              <w:t>技术人员</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ascii="宋体" w:hAnsi="宋体" w:cs="宋体"/>
                <w:b/>
                <w:bCs/>
                <w:szCs w:val="21"/>
              </w:rPr>
            </w:pPr>
            <w:r>
              <w:rPr>
                <w:rFonts w:hint="eastAsia" w:ascii="宋体" w:hAnsi="宋体" w:cs="宋体"/>
                <w:b/>
                <w:kern w:val="0"/>
                <w:szCs w:val="21"/>
                <w:lang w:bidi="ar"/>
              </w:rPr>
              <w:t>管道保护工</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宋体" w:hAnsi="宋体" w:cs="宋体"/>
                <w:b/>
                <w:kern w:val="0"/>
                <w:szCs w:val="21"/>
                <w:lang w:bidi="ar"/>
              </w:rPr>
            </w:pPr>
            <w:r>
              <w:rPr>
                <w:rFonts w:hint="eastAsia" w:ascii="宋体" w:hAnsi="宋体" w:cs="宋体"/>
                <w:b/>
                <w:kern w:val="0"/>
                <w:szCs w:val="21"/>
                <w:lang w:bidi="ar"/>
              </w:rPr>
              <w:t>巡线员</w:t>
            </w:r>
          </w:p>
        </w:tc>
        <w:tc>
          <w:tcPr>
            <w:tcW w:w="35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ascii="宋体" w:hAnsi="宋体" w:cs="宋体"/>
                <w:b/>
                <w:kern w:val="0"/>
                <w:szCs w:val="21"/>
                <w:lang w:bidi="ar"/>
              </w:rPr>
            </w:pPr>
            <w:r>
              <w:rPr>
                <w:rFonts w:hint="eastAsia" w:ascii="宋体" w:hAnsi="宋体" w:cs="宋体"/>
                <w:b/>
                <w:kern w:val="0"/>
                <w:szCs w:val="21"/>
                <w:lang w:bidi="ar"/>
              </w:rPr>
              <w:t>考核指标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一片区</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田书勇</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李佳琪、龙 涛、何海洋、胡晓霖</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郑宏</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restart"/>
            <w:tcBorders>
              <w:top w:val="single" w:color="auto" w:sz="4" w:space="0"/>
              <w:left w:val="single" w:color="auto" w:sz="4" w:space="0"/>
              <w:right w:val="single" w:color="auto" w:sz="4" w:space="0"/>
            </w:tcBorders>
            <w:vAlign w:val="center"/>
          </w:tcPr>
          <w:p>
            <w:pPr>
              <w:widowControl/>
              <w:numPr>
                <w:ilvl w:val="0"/>
                <w:numId w:val="14"/>
              </w:numP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管道巡护覆盖率100%；</w:t>
            </w:r>
          </w:p>
          <w:p>
            <w:pPr>
              <w:widowControl/>
              <w:numPr>
                <w:ilvl w:val="0"/>
                <w:numId w:val="14"/>
              </w:numP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巡护频率满足细则要求；</w:t>
            </w:r>
          </w:p>
          <w:p>
            <w:pPr>
              <w:widowControl/>
              <w:numPr>
                <w:ilvl w:val="0"/>
                <w:numId w:val="14"/>
              </w:numP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三方占压隐患监控覆盖率100%， 新增违章占压0次；</w:t>
            </w:r>
          </w:p>
          <w:p>
            <w:pPr>
              <w:widowControl/>
              <w:numPr>
                <w:ilvl w:val="0"/>
                <w:numId w:val="14"/>
              </w:numP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燃气管道第三方施工管控覆盖率100%，第三方施工破坏0次；</w:t>
            </w:r>
          </w:p>
          <w:p>
            <w:pPr>
              <w:widowControl/>
              <w:numPr>
                <w:ilvl w:val="0"/>
                <w:numId w:val="14"/>
              </w:numP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管道失效自主发现率不低于90％；</w:t>
            </w:r>
          </w:p>
          <w:p>
            <w:pPr>
              <w:numPr>
                <w:ilvl w:val="0"/>
                <w:numId w:val="14"/>
              </w:numP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对巡护人员开展了有效培训；</w:t>
            </w:r>
          </w:p>
          <w:p>
            <w:pPr>
              <w:numPr>
                <w:ilvl w:val="0"/>
                <w:numId w:val="14"/>
              </w:numPr>
              <w:outlineLvl w:val="9"/>
              <w:rPr>
                <w:rFonts w:ascii="宋体" w:hAnsi="宋体" w:cs="宋体"/>
                <w:kern w:val="0"/>
                <w:szCs w:val="21"/>
                <w:lang w:bidi="ar"/>
              </w:rPr>
            </w:pPr>
            <w:r>
              <w:rPr>
                <w:rFonts w:hint="eastAsia" w:ascii="方正仿宋简体" w:hAnsi="方正仿宋简体" w:eastAsia="方正仿宋简体" w:cs="方正仿宋简体"/>
                <w:kern w:val="0"/>
                <w:sz w:val="18"/>
                <w:szCs w:val="18"/>
                <w:lang w:bidi="ar"/>
              </w:rPr>
              <w:t>对巡护人员巡线记录资料、巡检质量开展了检查；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二片区</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刘国君</w:t>
            </w: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5</w:t>
            </w:r>
          </w:p>
        </w:tc>
        <w:tc>
          <w:tcPr>
            <w:tcW w:w="3576" w:type="dxa"/>
            <w:vMerge w:val="continue"/>
            <w:tcBorders>
              <w:left w:val="single" w:color="auto" w:sz="4" w:space="0"/>
              <w:right w:val="single" w:color="auto" w:sz="4" w:space="0"/>
            </w:tcBorders>
            <w:vAlign w:val="center"/>
          </w:tcPr>
          <w:p>
            <w:pPr>
              <w:outlineLvl w:val="9"/>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三片区</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张 剑</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李光照、蒲洪斌、张娅茜、陈 飞</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曹蓉</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四片区</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任瑜</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五片区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田书勇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李佳琪、龙 涛、何海洋、胡晓霖</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罗忠</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六片区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陈敏</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饶 贵、任 敏、毕书川、蒲 慧 杨 红</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任祥辉</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七片区</w:t>
            </w:r>
          </w:p>
        </w:tc>
        <w:tc>
          <w:tcPr>
            <w:tcW w:w="1134" w:type="dxa"/>
            <w:vMerge w:val="restart"/>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王睿</w:t>
            </w:r>
          </w:p>
        </w:tc>
        <w:tc>
          <w:tcPr>
            <w:tcW w:w="1701" w:type="dxa"/>
            <w:vMerge w:val="restart"/>
            <w:tcBorders>
              <w:top w:val="single" w:color="auto" w:sz="4" w:space="0"/>
              <w:left w:val="single" w:color="auto" w:sz="4" w:space="0"/>
              <w:right w:val="single" w:color="auto" w:sz="4" w:space="0"/>
            </w:tcBorders>
            <w:vAlign w:val="center"/>
          </w:tcPr>
          <w:p>
            <w:pPr>
              <w:jc w:val="left"/>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郭 兵、张 伟、</w:t>
            </w:r>
          </w:p>
          <w:p>
            <w:pPr>
              <w:jc w:val="left"/>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龙 梅、廖 莎</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叶建红</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潆华工业园</w:t>
            </w:r>
          </w:p>
        </w:tc>
        <w:tc>
          <w:tcPr>
            <w:tcW w:w="1134" w:type="dxa"/>
            <w:vMerge w:val="continue"/>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p>
        </w:tc>
        <w:tc>
          <w:tcPr>
            <w:tcW w:w="1701" w:type="dxa"/>
            <w:vMerge w:val="continue"/>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赵萍</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八片区</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文晓</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蒲宝剑、张立、吴茜</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刘国君</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6</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潆溪片区</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刘国君</w:t>
            </w: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4</w:t>
            </w:r>
          </w:p>
        </w:tc>
        <w:tc>
          <w:tcPr>
            <w:tcW w:w="3576" w:type="dxa"/>
            <w:vMerge w:val="continue"/>
            <w:tcBorders>
              <w:left w:val="single" w:color="auto" w:sz="4" w:space="0"/>
              <w:right w:val="single" w:color="auto" w:sz="4" w:space="0"/>
            </w:tcBorders>
            <w:vAlign w:val="center"/>
          </w:tcPr>
          <w:p>
            <w:pPr>
              <w:outlineLvl w:val="9"/>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都京、下中坝片区</w:t>
            </w:r>
          </w:p>
        </w:tc>
        <w:tc>
          <w:tcPr>
            <w:tcW w:w="1134" w:type="dxa"/>
            <w:vMerge w:val="restart"/>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陈敏</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饶 贵、任 敏、毕书川、蒲 慧 杨 红</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刘国君</w:t>
            </w:r>
          </w:p>
        </w:tc>
        <w:tc>
          <w:tcPr>
            <w:tcW w:w="992" w:type="dxa"/>
            <w:tcBorders>
              <w:top w:val="single" w:color="auto" w:sz="4" w:space="0"/>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5</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航空港片区</w:t>
            </w:r>
          </w:p>
        </w:tc>
        <w:tc>
          <w:tcPr>
            <w:tcW w:w="1134" w:type="dxa"/>
            <w:vMerge w:val="continue"/>
            <w:tcBorders>
              <w:left w:val="single" w:color="auto" w:sz="4" w:space="0"/>
              <w:right w:val="single" w:color="auto" w:sz="4" w:space="0"/>
            </w:tcBorders>
            <w:vAlign w:val="center"/>
          </w:tcPr>
          <w:p>
            <w:pPr>
              <w:jc w:val="center"/>
              <w:textAlignment w:val="center"/>
              <w:outlineLvl w:val="9"/>
              <w:rPr>
                <w:rFonts w:hint="eastAsia" w:ascii="方正仿宋简体" w:hAnsi="方正仿宋简体" w:eastAsia="方正仿宋简体" w:cs="方正仿宋简体"/>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outlineLvl w:val="9"/>
              <w:rPr>
                <w:rFonts w:hint="eastAsia" w:ascii="方正仿宋简体" w:hAnsi="方正仿宋简体" w:eastAsia="方正仿宋简体" w:cs="方正仿宋简体"/>
                <w:kern w:val="0"/>
                <w:sz w:val="18"/>
                <w:szCs w:val="18"/>
              </w:rPr>
            </w:pP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吴宏</w:t>
            </w:r>
          </w:p>
        </w:tc>
        <w:tc>
          <w:tcPr>
            <w:tcW w:w="992" w:type="dxa"/>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2</w:t>
            </w:r>
          </w:p>
        </w:tc>
        <w:tc>
          <w:tcPr>
            <w:tcW w:w="3576" w:type="dxa"/>
            <w:vMerge w:val="continue"/>
            <w:tcBorders>
              <w:left w:val="single" w:color="auto" w:sz="4" w:space="0"/>
              <w:right w:val="single" w:color="auto" w:sz="4" w:space="0"/>
            </w:tcBorders>
            <w:vAlign w:val="center"/>
          </w:tcPr>
          <w:p>
            <w:pPr>
              <w:outlineLvl w:val="9"/>
              <w:rPr>
                <w:rFonts w:ascii="宋体" w:hAnsi="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储1到储2</w:t>
            </w:r>
          </w:p>
        </w:tc>
        <w:tc>
          <w:tcPr>
            <w:tcW w:w="1134" w:type="dxa"/>
            <w:vMerge w:val="restart"/>
            <w:tcBorders>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rPr>
              <w:t>代进</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rPr>
              <w:t>李 进、李星蓉、周诗密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r>
              <w:rPr>
                <w:rFonts w:hint="eastAsia" w:ascii="方正仿宋简体" w:hAnsi="方正仿宋简体" w:eastAsia="方正仿宋简体" w:cs="方正仿宋简体"/>
                <w:kern w:val="0"/>
                <w:sz w:val="18"/>
                <w:szCs w:val="18"/>
                <w:lang w:bidi="ar"/>
              </w:rPr>
              <w:t>林雪光</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0</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东阀室至高坪站</w:t>
            </w:r>
          </w:p>
        </w:tc>
        <w:tc>
          <w:tcPr>
            <w:tcW w:w="1134" w:type="dxa"/>
            <w:vMerge w:val="continue"/>
            <w:tcBorders>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rPr>
              <w:t>李 进、李星蓉、周诗密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陶玉建</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0</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河东到航空港</w:t>
            </w:r>
          </w:p>
        </w:tc>
        <w:tc>
          <w:tcPr>
            <w:tcW w:w="1134" w:type="dxa"/>
            <w:vMerge w:val="continue"/>
            <w:tcBorders>
              <w:left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rPr>
              <w:t>李 进、李星蓉、周诗密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陶玉建</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0</w:t>
            </w:r>
          </w:p>
        </w:tc>
        <w:tc>
          <w:tcPr>
            <w:tcW w:w="3576" w:type="dxa"/>
            <w:vMerge w:val="continue"/>
            <w:tcBorders>
              <w:left w:val="single" w:color="auto" w:sz="4" w:space="0"/>
              <w:right w:val="single" w:color="auto" w:sz="4" w:space="0"/>
            </w:tcBorders>
            <w:vAlign w:val="center"/>
          </w:tcPr>
          <w:p>
            <w:pP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3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八南末站到潆溪</w:t>
            </w:r>
          </w:p>
        </w:tc>
        <w:tc>
          <w:tcPr>
            <w:tcW w:w="1134" w:type="dxa"/>
            <w:vMerge w:val="continue"/>
            <w:tcBorders>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rPr>
              <w:t>李 进、李星蓉、周诗密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刘国君</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outlineLvl w:val="9"/>
              <w:rPr>
                <w:rFonts w:hint="eastAsia" w:ascii="方正仿宋简体" w:hAnsi="方正仿宋简体" w:eastAsia="方正仿宋简体" w:cs="方正仿宋简体"/>
                <w:kern w:val="0"/>
                <w:sz w:val="18"/>
                <w:szCs w:val="18"/>
                <w:lang w:bidi="ar"/>
              </w:rPr>
            </w:pPr>
            <w:r>
              <w:rPr>
                <w:rFonts w:hint="eastAsia" w:ascii="方正仿宋简体" w:hAnsi="方正仿宋简体" w:eastAsia="方正仿宋简体" w:cs="方正仿宋简体"/>
                <w:kern w:val="0"/>
                <w:sz w:val="18"/>
                <w:szCs w:val="18"/>
                <w:lang w:bidi="ar"/>
              </w:rPr>
              <w:t>1</w:t>
            </w:r>
          </w:p>
        </w:tc>
        <w:tc>
          <w:tcPr>
            <w:tcW w:w="3576" w:type="dxa"/>
            <w:vMerge w:val="continue"/>
            <w:tcBorders>
              <w:left w:val="single" w:color="auto" w:sz="4" w:space="0"/>
              <w:bottom w:val="single" w:color="auto" w:sz="4" w:space="0"/>
              <w:right w:val="single" w:color="auto" w:sz="4" w:space="0"/>
            </w:tcBorders>
            <w:vAlign w:val="center"/>
          </w:tcPr>
          <w:p>
            <w:pPr>
              <w:outlineLvl w:val="9"/>
            </w:pPr>
          </w:p>
        </w:tc>
      </w:tr>
    </w:tbl>
    <w:p>
      <w:pPr>
        <w:spacing w:before="156" w:beforeLines="50" w:after="156" w:afterLines="50" w:line="480" w:lineRule="auto"/>
        <w:jc w:val="left"/>
        <w:outlineLvl w:val="9"/>
        <w:rPr>
          <w:rFonts w:hint="eastAsia" w:ascii="方正小标宋简体" w:hAnsi="黑体" w:eastAsia="方正小标宋简体"/>
          <w:b/>
        </w:rPr>
      </w:pPr>
    </w:p>
    <w:p>
      <w:pPr>
        <w:spacing w:before="156" w:beforeLines="50" w:after="156" w:afterLines="50" w:line="480" w:lineRule="auto"/>
        <w:jc w:val="left"/>
        <w:outlineLvl w:val="9"/>
        <w:rPr>
          <w:rFonts w:hint="eastAsia" w:ascii="方正小标宋简体" w:hAnsi="黑体" w:eastAsia="方正小标宋简体"/>
          <w:b/>
        </w:rPr>
      </w:pPr>
    </w:p>
    <w:p>
      <w:pPr>
        <w:spacing w:before="156" w:beforeLines="50" w:after="156" w:afterLines="50" w:line="480" w:lineRule="auto"/>
        <w:jc w:val="left"/>
        <w:outlineLvl w:val="9"/>
        <w:rPr>
          <w:rFonts w:hint="eastAsia" w:ascii="方正黑体简体" w:hAnsi="方正黑体简体" w:eastAsia="方正黑体简体" w:cs="方正黑体简体"/>
          <w:b/>
          <w:sz w:val="32"/>
          <w:szCs w:val="32"/>
        </w:rPr>
      </w:pPr>
      <w:bookmarkStart w:id="481" w:name="_Toc508012288"/>
      <w:bookmarkStart w:id="482" w:name="_Toc13789"/>
      <w:bookmarkStart w:id="483" w:name="_Toc508016714"/>
      <w:r>
        <w:rPr>
          <w:rFonts w:hint="eastAsia" w:ascii="方正黑体简体" w:hAnsi="方正黑体简体" w:eastAsia="方正黑体简体" w:cs="方正黑体简体"/>
          <w:b/>
          <w:sz w:val="32"/>
          <w:szCs w:val="32"/>
        </w:rPr>
        <w:t>附表4</w:t>
      </w:r>
      <w:r>
        <w:rPr>
          <w:rFonts w:hint="eastAsia" w:ascii="方正黑体简体" w:hAnsi="方正黑体简体" w:eastAsia="方正黑体简体" w:cs="方正黑体简体"/>
          <w:b/>
          <w:sz w:val="32"/>
          <w:szCs w:val="32"/>
          <w:lang w:val="en-US" w:eastAsia="zh-CN"/>
        </w:rPr>
        <w:t xml:space="preserve">  </w:t>
      </w:r>
      <w:r>
        <w:rPr>
          <w:rFonts w:hint="eastAsia" w:ascii="方正黑体简体" w:hAnsi="方正黑体简体" w:eastAsia="方正黑体简体" w:cs="方正黑体简体"/>
          <w:b/>
          <w:sz w:val="32"/>
          <w:szCs w:val="32"/>
        </w:rPr>
        <w:t>分级标准及要求</w:t>
      </w:r>
      <w:bookmarkEnd w:id="481"/>
      <w:bookmarkEnd w:id="482"/>
      <w:bookmarkEnd w:id="483"/>
    </w:p>
    <w:tbl>
      <w:tblPr>
        <w:tblStyle w:val="51"/>
        <w:tblW w:w="9084"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29"/>
        <w:gridCol w:w="993"/>
        <w:gridCol w:w="2976"/>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top"/>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等级</w:t>
            </w:r>
          </w:p>
        </w:tc>
        <w:tc>
          <w:tcPr>
            <w:tcW w:w="2729" w:type="dxa"/>
            <w:vAlign w:val="top"/>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情况分类</w:t>
            </w:r>
          </w:p>
        </w:tc>
        <w:tc>
          <w:tcPr>
            <w:tcW w:w="993" w:type="dxa"/>
            <w:vAlign w:val="top"/>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巡查周期</w:t>
            </w:r>
          </w:p>
        </w:tc>
        <w:tc>
          <w:tcPr>
            <w:tcW w:w="2976" w:type="dxa"/>
            <w:vAlign w:val="top"/>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相关要求</w:t>
            </w:r>
          </w:p>
        </w:tc>
        <w:tc>
          <w:tcPr>
            <w:tcW w:w="1738" w:type="dxa"/>
            <w:vAlign w:val="top"/>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协调记录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5" w:hRule="atLeast"/>
        </w:trPr>
        <w:tc>
          <w:tcPr>
            <w:tcW w:w="648" w:type="dxa"/>
            <w:vMerge w:val="restart"/>
            <w:vAlign w:val="center"/>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一级</w:t>
            </w: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1、施工单位使用机械或坚硬工具从事绿化、挖掘、打桩、顶进、钻探、开路口等施工作业，且施工作业点（红线）距离管线距离不足2米。</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2、管道附近200米范围内存在爆破作业。</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3、施工作业范围不能准确确定。</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4、在管道附近存在大量堆土或取土行为，由技术人员到达现场判定需要监护的场所。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注：技术干部到现场结合堆土、取土量、施工地点和管道直线距离等因素进行核定后设定巡检频率。</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5、施工作业单位出现过野蛮施工破坏管道不良记录的施工场所。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6、属于第三方的应急抢建工程施工场所。</w:t>
            </w:r>
          </w:p>
        </w:tc>
        <w:tc>
          <w:tcPr>
            <w:tcW w:w="993" w:type="dxa"/>
            <w:vMerge w:val="restart"/>
            <w:vAlign w:val="center"/>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旁站监护</w:t>
            </w:r>
          </w:p>
        </w:tc>
        <w:tc>
          <w:tcPr>
            <w:tcW w:w="2976"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1.巡线班根据三方施工情况建立三方施工监护台账。</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2.通过开挖连续探坑、检测等方式明确管线（探坑净距不得大约5米）</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3.明确第三方的施工内容，作业时间、施工界面等管道监护要素。</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4、向施工方移交界面10米范围内的管道分布图并签字。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5、公司相关人员与建设方、施工方共同制定管道保护性施工方案并签字认可。</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6、巡线人员在现场喷注红漆、设置警示带、增加地面标识等方式对施工相关方进行安全告知，杜绝一切火种或人员靠近，监护至隐患消除为止。</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7.巡线人员在现场进行全程旁站监护施工方是否严格按照共同制定的管道保护性施工方案施工作业。</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1.现场拍照、录音等证据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2.发放给各相关单位（建设单位、施工单位、政府职能单位）的油气管道保护函件</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 xml:space="preserve">3.双方签字认可的管道保护性施工方案、双方签字的安全告知书                                                                                                                                                                                                                                                                                         </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4.巡线日志</w:t>
            </w:r>
          </w:p>
          <w:p>
            <w:pPr>
              <w:adjustRightInd w:val="0"/>
              <w:snapToGrid w:val="0"/>
              <w:outlineLvl w:val="9"/>
              <w:rPr>
                <w:rFonts w:hint="eastAsia" w:ascii="方正仿宋简体" w:hAnsi="方正仿宋简体" w:eastAsia="方正仿宋简体" w:cs="方正仿宋简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6" w:hRule="atLeast"/>
        </w:trPr>
        <w:tc>
          <w:tcPr>
            <w:tcW w:w="648" w:type="dxa"/>
            <w:vMerge w:val="continue"/>
            <w:vAlign w:val="center"/>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1、管线附近窨井地缝检查出燃气泄漏现象，建筑物内或阀井等较密闭环境存在泄漏的场所。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2、燃气设施泄漏较轻微，虽然现场空旷，但技术干部到达现场确认检修前应监护的场所。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p>
        </w:tc>
        <w:tc>
          <w:tcPr>
            <w:tcW w:w="993" w:type="dxa"/>
            <w:vMerge w:val="continue"/>
            <w:vAlign w:val="center"/>
          </w:tcPr>
          <w:p>
            <w:pPr>
              <w:adjustRightInd w:val="0"/>
              <w:snapToGrid w:val="0"/>
              <w:spacing w:line="560" w:lineRule="exact"/>
              <w:jc w:val="center"/>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1.巡线人员在现场设置警示带</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 张贴“燃气泄漏、请勿靠近”告示，同时对物管等相关人员进行安全告知，记录并签字，疏散围观群众，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3.电话报告公司热线中心（286600），巡线班长，巡线班长报告值班领导</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4.杜绝一切火种或人员靠近，监护至维修人员赶到现场。</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5.热线中心必须将维修完成的信息反馈至巡线人员，巡线人员在接到隐患消除通知24小时之内进行泄漏复查。</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1.现场拍照、热线中心录音等证据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2.安全告知签字记录</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3.巡线日志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48" w:type="dxa"/>
            <w:vMerge w:val="restart"/>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二级</w:t>
            </w: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1.施工单位建筑红线距离管道2-10米，且巡线工与施工单位、建设单位签订的管线保护函明确了保护性施工作业方案；</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2.临时停工不明确复工时间的工地。</w:t>
            </w:r>
          </w:p>
        </w:tc>
        <w:tc>
          <w:tcPr>
            <w:tcW w:w="993" w:type="dxa"/>
            <w:vMerge w:val="restart"/>
            <w:vAlign w:val="center"/>
          </w:tcPr>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2次/日</w:t>
            </w:r>
          </w:p>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步巡</w:t>
            </w:r>
          </w:p>
        </w:tc>
        <w:tc>
          <w:tcPr>
            <w:tcW w:w="2976"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1.在施工现场喷注红漆、设置警示带、增加地面标识等方式对施工相关方进行安全告知，</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2.咨询附近居民、施工相关方工程进度情况。</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1.现场拍照、录音等证据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2.发放给各相关单位（建设单位、施工单位、政府职能单位）的油气管道保护函件</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3.巡线日志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2"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1.暴雨、台风等恶劣天气时，管道周边存在塌方、滑坡、下陷、裸管等危及安全运行的情况。</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2.在管道附近存在大量堆土或取土行为，由技术人员到达现场判定为应每日巡护2次或以上的场所。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p>
        </w:tc>
        <w:tc>
          <w:tcPr>
            <w:tcW w:w="993" w:type="dxa"/>
            <w:vMerge w:val="continue"/>
            <w:vAlign w:val="top"/>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1.观察周围地理环境情况</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 xml:space="preserve">  燃气管道安全控制范围内是否出现土壤开裂、路面开裂、塌陷、塌方、滑坡等异常的现象</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2.观察周围生态异常情况</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A、燃气管道安全控制范围内是否堆积垃圾或重物的现象</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B、燃气管道安全控制范围内是否有砌筑物的现象</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C、周围植物是否有枯萎的异常现象</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D、燃气管道附近的水坑、泥浆是否出现无故冒泡</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3.使用检测仪器检测管道是否失效</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燃气设施轻微泄漏，虽然现场空旷，但经技术干部到达现场确认检修前应临时性增加巡检频次的场所</w:t>
            </w:r>
          </w:p>
        </w:tc>
        <w:tc>
          <w:tcPr>
            <w:tcW w:w="993" w:type="dxa"/>
            <w:vMerge w:val="continue"/>
            <w:vAlign w:val="top"/>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1.技术干部现场制定监控方案</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2.巡线人员根据监控方案要求，对泄漏区域开展泄漏监测</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6" w:hRule="atLeast"/>
        </w:trPr>
        <w:tc>
          <w:tcPr>
            <w:tcW w:w="648" w:type="dxa"/>
            <w:vMerge w:val="restart"/>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三级</w:t>
            </w: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1、漏气或抢修后修复的管网在供气24小时内。</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2、重点区域（必检点）在重大节日或前五天内。</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3、举办各种大型社会活动的场所（如人大会议政府礼堂附近）在活动期间及前五天内。</w:t>
            </w:r>
          </w:p>
        </w:tc>
        <w:tc>
          <w:tcPr>
            <w:tcW w:w="993" w:type="dxa"/>
            <w:vMerge w:val="restart"/>
            <w:vAlign w:val="center"/>
          </w:tcPr>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1次/1日</w:t>
            </w:r>
          </w:p>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步巡</w:t>
            </w: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1.检查焊接点附近地缝窨井是否存在泄漏</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2.观察管线周围地理环境和生态异常情况（如上所述）</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3.使用检测仪器检测管道是否发生泄漏</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3.检测记录</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1、在管道附近存在大量堆土或取土行为，由技术人员到达现场判定巡护频次不低于1日1次的场所。</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 正常运行状态的输气管道或有特殊要求的次高压燃气管道。</w:t>
            </w:r>
          </w:p>
        </w:tc>
        <w:tc>
          <w:tcPr>
            <w:tcW w:w="993"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1.检查管线标识是否完整，管线是否泄漏，是否被违章圈闭占压。堡坎护坡是否完好。</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2.观察管线周围地理环境和生态异常情况（如上所述）</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3.使用检测仪器检测管道是否发生泄漏</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燃气设施轻微泄漏，现场空旷暂时不能整改的场所。</w:t>
            </w:r>
          </w:p>
        </w:tc>
        <w:tc>
          <w:tcPr>
            <w:tcW w:w="993"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1.检查泄漏浓度是否进一步扩大</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2.检查地缝窨井是否存在泄漏燃气</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3.对物管和相关人员进行安全告知</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2.安全告知签字记录</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3.巡线日志</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小区内可能存在用户搭建违章建筑占压燃气管道的区域。</w:t>
            </w:r>
          </w:p>
        </w:tc>
        <w:tc>
          <w:tcPr>
            <w:tcW w:w="993"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1.与用户进行交涉，并进行安全告知，签订安全告知书。</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2.向用户指明管线走向信息，必要时候留下管线图纸</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2.安全告知签字记录</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3.巡线日志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rPr>
        <w:tc>
          <w:tcPr>
            <w:tcW w:w="648"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新建工程停复工期间的管线临时管理</w:t>
            </w:r>
          </w:p>
        </w:tc>
        <w:tc>
          <w:tcPr>
            <w:tcW w:w="993" w:type="dxa"/>
            <w:vMerge w:val="continue"/>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1.检查管线或防腐层是否遭到三方破坏</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2.检查管线标识块/桩是否遭到破坏</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3.检查管线附近土层是否遭到三方破坏</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2.安全告知签字记录</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3.巡线日志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6" w:hRule="atLeast"/>
        </w:trPr>
        <w:tc>
          <w:tcPr>
            <w:tcW w:w="648" w:type="dxa"/>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四级</w:t>
            </w: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1、除以上3级以外的其他中压及次高压燃气管线及附属设施。</w:t>
            </w:r>
          </w:p>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2、公司有特殊要求的低压管道。</w:t>
            </w:r>
          </w:p>
        </w:tc>
        <w:tc>
          <w:tcPr>
            <w:tcW w:w="993" w:type="dxa"/>
            <w:vAlign w:val="center"/>
          </w:tcPr>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1次/3日（</w:t>
            </w:r>
            <w:r>
              <w:rPr>
                <w:rFonts w:hint="eastAsia" w:ascii="宋体" w:hAnsi="宋体" w:cs="宋体"/>
                <w:bCs/>
                <w:sz w:val="18"/>
                <w:szCs w:val="18"/>
              </w:rPr>
              <w:t>歩</w:t>
            </w:r>
            <w:r>
              <w:rPr>
                <w:rFonts w:hint="eastAsia" w:ascii="方正仿宋简体" w:hAnsi="方正仿宋简体" w:eastAsia="方正仿宋简体" w:cs="方正仿宋简体"/>
                <w:bCs/>
                <w:sz w:val="18"/>
                <w:szCs w:val="18"/>
              </w:rPr>
              <w:t>巡）同时不得低于1次/日（车巡）</w:t>
            </w: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1.检查管线标识是否完整，管线是否泄漏，是否被违章圈闭占压。堡坎护坡是否完好。</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2.观察管线周围地理环境和生态异常情况（如上所述）</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3.采用车巡方式巡查时，询问属地范围内小区是否有危及管道安全运行的施工活动，如植树、绿化、维修管网等。</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4.检查小区是否有正在实施的违章搭建</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5.检查道路、开发区是否存在正在实施的第三方施工。</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6.巡护时做好管道周边居民的宣传工作</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1.现场拍照、录音等证据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7" w:hRule="atLeast"/>
        </w:trPr>
        <w:tc>
          <w:tcPr>
            <w:tcW w:w="648" w:type="dxa"/>
            <w:vAlign w:val="center"/>
          </w:tcPr>
          <w:p>
            <w:pPr>
              <w:adjustRightInd w:val="0"/>
              <w:snapToGrid w:val="0"/>
              <w:spacing w:line="560" w:lineRule="exact"/>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五级</w:t>
            </w:r>
          </w:p>
        </w:tc>
        <w:tc>
          <w:tcPr>
            <w:tcW w:w="2729" w:type="dxa"/>
            <w:vAlign w:val="center"/>
          </w:tcPr>
          <w:p>
            <w:pPr>
              <w:adjustRightInd w:val="0"/>
              <w:snapToGrid w:val="0"/>
              <w:ind w:firstLine="270" w:firstLineChars="15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正常运行状态下的低压管道</w:t>
            </w:r>
          </w:p>
        </w:tc>
        <w:tc>
          <w:tcPr>
            <w:tcW w:w="993" w:type="dxa"/>
            <w:vAlign w:val="center"/>
          </w:tcPr>
          <w:p>
            <w:pPr>
              <w:adjustRightInd w:val="0"/>
              <w:snapToGrid w:val="0"/>
              <w:jc w:val="center"/>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1次/5日（</w:t>
            </w:r>
            <w:r>
              <w:rPr>
                <w:rFonts w:hint="eastAsia" w:ascii="宋体" w:hAnsi="宋体" w:cs="宋体"/>
                <w:bCs/>
                <w:sz w:val="18"/>
                <w:szCs w:val="18"/>
              </w:rPr>
              <w:t>歩</w:t>
            </w:r>
            <w:r>
              <w:rPr>
                <w:rFonts w:hint="eastAsia" w:ascii="方正仿宋简体" w:hAnsi="方正仿宋简体" w:eastAsia="方正仿宋简体" w:cs="方正仿宋简体"/>
                <w:bCs/>
                <w:sz w:val="18"/>
                <w:szCs w:val="18"/>
              </w:rPr>
              <w:t>巡）同时不得低于1次/日(车巡)</w:t>
            </w:r>
          </w:p>
        </w:tc>
        <w:tc>
          <w:tcPr>
            <w:tcW w:w="2976" w:type="dxa"/>
            <w:vAlign w:val="center"/>
          </w:tcPr>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1.检查管线标识是否完整，管线是否泄漏，是否被违章圈闭占压。堡坎护坡是否完好。</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2.观察管线周围地理环境和生态异常情况（如上所述）</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3.采用车巡方式巡查时，询问属地范围内小区是否有危及管道安全运行的施工活动，如植树、绿化、维修管网等。</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4.检查小区是否有正在实施的违章搭建</w:t>
            </w:r>
          </w:p>
          <w:p>
            <w:pPr>
              <w:adjustRightInd w:val="0"/>
              <w:snapToGrid w:val="0"/>
              <w:ind w:firstLine="180" w:firstLineChars="10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5.检查道路、开发区是否存在正在实施的第三方施工。</w:t>
            </w:r>
          </w:p>
        </w:tc>
        <w:tc>
          <w:tcPr>
            <w:tcW w:w="1738" w:type="dxa"/>
            <w:vAlign w:val="center"/>
          </w:tcPr>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1.现场拍照、录音等证据</w:t>
            </w:r>
          </w:p>
          <w:p>
            <w:pPr>
              <w:adjustRightInd w:val="0"/>
              <w:snapToGrid w:val="0"/>
              <w:outlineLvl w:val="9"/>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2.巡线日志</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注：所有第三方占压隐患未纳入分级管理，其巡护频率严格按照公司制定的《隐患监控计划》执行</w:t>
      </w:r>
      <w:bookmarkStart w:id="484" w:name="_Toc19350"/>
      <w:bookmarkStart w:id="485" w:name="_Toc6850"/>
      <w:bookmarkStart w:id="486" w:name="_Toc31833"/>
      <w:bookmarkStart w:id="487" w:name="_Toc995"/>
      <w:bookmarkStart w:id="488" w:name="_Toc9818"/>
      <w:bookmarkStart w:id="489" w:name="_Toc9848"/>
      <w:bookmarkStart w:id="490" w:name="_Toc29711"/>
      <w:bookmarkStart w:id="491" w:name="_Toc24257"/>
      <w:bookmarkStart w:id="492" w:name="_Toc3694"/>
      <w:bookmarkStart w:id="493" w:name="_Toc4298"/>
      <w:bookmarkStart w:id="494" w:name="_Toc138499055"/>
      <w:bookmarkStart w:id="495" w:name="_Toc143067007"/>
    </w:p>
    <w:p>
      <w:pPr>
        <w:keepNext w:val="0"/>
        <w:keepLines w:val="0"/>
        <w:pageBreakBefore w:val="0"/>
        <w:widowControl w:val="0"/>
        <w:kinsoku/>
        <w:wordWrap/>
        <w:overflowPunct/>
        <w:topLinePunct w:val="0"/>
        <w:autoSpaceDE/>
        <w:autoSpaceDN/>
        <w:bidi w:val="0"/>
        <w:adjustRightInd w:val="0"/>
        <w:snapToGrid w:val="0"/>
        <w:spacing w:line="560" w:lineRule="exact"/>
        <w:ind w:firstLine="720" w:firstLineChars="200"/>
        <w:textAlignment w:val="auto"/>
        <w:outlineLvl w:val="9"/>
        <w:rPr>
          <w:rFonts w:hint="eastAsia" w:ascii="方正小标宋简体" w:eastAsia="方正小标宋简体"/>
          <w:sz w:val="36"/>
          <w:szCs w:val="36"/>
        </w:rPr>
      </w:pPr>
      <w:r>
        <w:rPr>
          <w:rFonts w:hint="eastAsia" w:ascii="方正小标宋简体" w:eastAsia="方正小标宋简体"/>
          <w:sz w:val="36"/>
          <w:szCs w:val="36"/>
        </w:rPr>
        <w:br w:type="page"/>
      </w: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sz w:val="36"/>
          <w:szCs w:val="36"/>
        </w:rPr>
      </w:pPr>
      <w:bookmarkStart w:id="496" w:name="_Toc17737"/>
      <w:bookmarkStart w:id="497" w:name="_Toc16793"/>
      <w:bookmarkStart w:id="498" w:name="_Toc30173"/>
      <w:bookmarkStart w:id="499" w:name="_Toc8530"/>
      <w:bookmarkStart w:id="500" w:name="_Toc29795"/>
      <w:bookmarkStart w:id="501" w:name="_Toc5187"/>
      <w:bookmarkStart w:id="502" w:name="_Toc6336"/>
      <w:bookmarkStart w:id="503" w:name="_Toc685"/>
      <w:bookmarkStart w:id="504" w:name="_Toc3164"/>
      <w:r>
        <w:rPr>
          <w:rFonts w:hint="eastAsia" w:ascii="方正小标宋简体" w:eastAsia="方正小标宋简体"/>
          <w:b w:val="0"/>
          <w:bCs w:val="0"/>
          <w:sz w:val="36"/>
          <w:szCs w:val="36"/>
        </w:rPr>
        <w:t>中油南充燃气有限责任公司法律事务管理办法</w:t>
      </w:r>
      <w:bookmarkEnd w:id="484"/>
      <w:bookmarkEnd w:id="485"/>
      <w:bookmarkEnd w:id="486"/>
      <w:bookmarkEnd w:id="487"/>
      <w:bookmarkEnd w:id="488"/>
      <w:bookmarkEnd w:id="489"/>
      <w:bookmarkEnd w:id="490"/>
      <w:bookmarkEnd w:id="491"/>
      <w:bookmarkEnd w:id="492"/>
      <w:bookmarkEnd w:id="493"/>
      <w:bookmarkEnd w:id="496"/>
      <w:bookmarkEnd w:id="497"/>
      <w:bookmarkEnd w:id="498"/>
      <w:bookmarkEnd w:id="499"/>
      <w:bookmarkEnd w:id="500"/>
      <w:bookmarkEnd w:id="501"/>
      <w:bookmarkEnd w:id="502"/>
      <w:bookmarkEnd w:id="503"/>
      <w:bookmarkEnd w:id="504"/>
    </w:p>
    <w:p>
      <w:pPr>
        <w:spacing w:line="460" w:lineRule="exact"/>
        <w:jc w:val="both"/>
        <w:rPr>
          <w:rFonts w:hint="eastAsia" w:ascii="方正黑体简体" w:hAnsi="方正黑体简体" w:eastAsia="方正黑体简体" w:cs="方正黑体简体"/>
          <w:b/>
          <w:sz w:val="30"/>
          <w:szCs w:val="30"/>
          <w:lang w:val="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宋体" w:hAnsi="宋体"/>
          <w:sz w:val="24"/>
        </w:rPr>
      </w:pPr>
      <w:r>
        <w:rPr>
          <w:rFonts w:hint="eastAsia" w:ascii="方正黑体简体" w:hAnsi="方正黑体简体" w:eastAsia="方正黑体简体" w:cs="方正黑体简体"/>
          <w:b w:val="0"/>
          <w:bCs/>
          <w:sz w:val="30"/>
          <w:szCs w:val="30"/>
          <w:lang w:val="zh-CN"/>
        </w:rPr>
        <w:t>第一章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val="zh-CN"/>
        </w:rPr>
        <w:t xml:space="preserve"> 总 </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val="zh-CN"/>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为进一步规范公司的法律事务管理工作，有效防范和控制法律风险，维护公司的合法权益，结合公司实际，特制定本办法。</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第二条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本办法所称的法律事务管理是指公司对其在</w:t>
      </w:r>
      <w:r>
        <w:rPr>
          <w:rFonts w:hint="eastAsia" w:ascii="方正仿宋简体" w:hAnsi="方正仿宋简体" w:eastAsia="方正仿宋简体" w:cs="方正仿宋简体"/>
          <w:sz w:val="28"/>
          <w:szCs w:val="28"/>
          <w:lang w:val="en-US" w:eastAsia="zh-CN"/>
        </w:rPr>
        <w:t>安全</w:t>
      </w:r>
      <w:r>
        <w:rPr>
          <w:rFonts w:hint="eastAsia" w:ascii="方正仿宋简体" w:hAnsi="方正仿宋简体" w:eastAsia="方正仿宋简体" w:cs="方正仿宋简体"/>
          <w:sz w:val="28"/>
          <w:szCs w:val="28"/>
        </w:rPr>
        <w:t>生产经营活动中涉及国家法律、法规相关事务的管理。</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第三条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公司法律事务管理包括法律咨询论证、企业工商管理、对外争议和纠纷处理、法律风险防范、法制教育等与法律事务相关的工作。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本办法也适用于处理劳动争议纠纷案。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本办法制定遵循的基本原则：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根据建设法制社会的基本要求，结合公司实际及企业文化建设的需要而制定。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第五条</w:t>
      </w:r>
      <w:r>
        <w:rPr>
          <w:rFonts w:hint="eastAsia" w:ascii="方正仿宋简体" w:hAnsi="方正仿宋简体" w:eastAsia="方正仿宋简体" w:cs="方正仿宋简体"/>
          <w:sz w:val="28"/>
          <w:szCs w:val="28"/>
        </w:rPr>
        <w:t xml:space="preserve">  法律事务管理的基本原则：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依法治企，严格管理；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预防为主，普及教育；</w:t>
      </w:r>
    </w:p>
    <w:p>
      <w:pPr>
        <w:keepNext w:val="0"/>
        <w:keepLines w:val="0"/>
        <w:pageBreakBefore w:val="0"/>
        <w:widowControl w:val="0"/>
        <w:tabs>
          <w:tab w:val="center" w:pos="4268"/>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自觉守法，诚实信用。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第二章  管理职责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第六条</w:t>
      </w:r>
      <w:r>
        <w:rPr>
          <w:rFonts w:hint="eastAsia" w:ascii="方正仿宋简体" w:hAnsi="方正仿宋简体" w:eastAsia="方正仿宋简体" w:cs="方正仿宋简体"/>
          <w:sz w:val="28"/>
          <w:szCs w:val="28"/>
        </w:rPr>
        <w:t xml:space="preserve">  公司法律事务工作归口由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负责管理，具体职责如下：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（一）负责按法律法规和有关规定处理法律事务日常工作；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（二）法律风险防范工作；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（三）有关法律法规性资质的使用管理；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（四）纠纷案件的上报并参与诉讼和非诉讼案件处理；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（五）重大项目的法律论证；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（六）内部工商登记、变更、注销、年检等工作；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（七）负责法制宣传教育工作，提供法律咨询服务；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（八）负责外聘律师和企业法律顾问的管理工作。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第七条 </w:t>
      </w:r>
      <w:r>
        <w:rPr>
          <w:rFonts w:hint="eastAsia" w:ascii="方正仿宋简体" w:hAnsi="方正仿宋简体" w:eastAsia="方正仿宋简体" w:cs="方正仿宋简体"/>
          <w:sz w:val="28"/>
          <w:szCs w:val="28"/>
        </w:rPr>
        <w:t xml:space="preserve"> 公司各部门和基层各单位在法律事务工作中的职责：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（一）自觉遵守法律法规的规定；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（二）法制建设工作的具体组织开展；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（三）按照法律法规维护企业利益；</w:t>
      </w:r>
    </w:p>
    <w:p>
      <w:pPr>
        <w:keepNext w:val="0"/>
        <w:keepLines w:val="0"/>
        <w:pageBreakBefore w:val="0"/>
        <w:widowControl w:val="0"/>
        <w:tabs>
          <w:tab w:val="left" w:pos="600"/>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（四）诉讼案件的汇报。</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第三章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法律咨询论证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第八条</w:t>
      </w:r>
      <w:r>
        <w:rPr>
          <w:rFonts w:hint="eastAsia" w:ascii="方正仿宋简体" w:hAnsi="方正仿宋简体" w:eastAsia="方正仿宋简体" w:cs="方正仿宋简体"/>
          <w:sz w:val="28"/>
          <w:szCs w:val="28"/>
        </w:rPr>
        <w:t xml:space="preserve">  法律咨询论证工作要从维护社会稳定、履行企业宗旨、提高效益、防范风险出发，全面、准确地运用相关法律法规，严格把关、准确服务。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第九条</w:t>
      </w:r>
      <w:r>
        <w:rPr>
          <w:rFonts w:hint="eastAsia" w:ascii="方正仿宋简体" w:hAnsi="方正仿宋简体" w:eastAsia="方正仿宋简体" w:cs="方正仿宋简体"/>
          <w:sz w:val="28"/>
          <w:szCs w:val="28"/>
        </w:rPr>
        <w:t xml:space="preserve">  公司重大经营项目在前期论证时，必须通过法律论证，其论证意见作为企业领导决策的依据之一。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第八条</w:t>
      </w:r>
      <w:r>
        <w:rPr>
          <w:rFonts w:hint="eastAsia" w:ascii="方正仿宋简体" w:hAnsi="方正仿宋简体" w:eastAsia="方正仿宋简体" w:cs="方正仿宋简体"/>
          <w:sz w:val="28"/>
          <w:szCs w:val="28"/>
        </w:rPr>
        <w:t xml:space="preserve">  法律论证工作由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负责，或会同外聘律师共同完成，根据项目需要需委托其他法律机构进行论证时，由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负责按相关规定进行委托。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在生产经营活动中涉及到对法律规定把握不准确或不理解时，行为部门（单位）或个人应及时向</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提出咨询，</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应及时提供咨询服务，必要时可向外聘律师或法律机构进行咨询后予以回复；当咨询部门（单位）或个人咨询内容涉及的行为可能构成违法时应及时制止。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第十一条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法律咨询论证的主要项目包括：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（一）对外投资和提供担保；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（二）涉外经营活动，引进外资和技术引进；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（三）企业的设立、合并、分立、破产、重组；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（四）企业资产的租赁、转让；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（五）企业商标注册、专利申请等知识产权有关法律事务；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（六）开展与企业生产经营有关的法律咨询；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（七）其它需要咨询的法律事项。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以上项目中凡没有经过法律论证或经论证没有通过的，一律不得实施。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第四章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工商事务管理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第十二条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工商事务是指在经营活动中涉及企业登记、变更、注销、年检，以及企业相关资质性文件使用的有关事务。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第十三条</w:t>
      </w:r>
      <w:r>
        <w:rPr>
          <w:rFonts w:hint="eastAsia" w:ascii="方正仿宋简体" w:hAnsi="方正仿宋简体" w:eastAsia="方正仿宋简体" w:cs="方正仿宋简体"/>
          <w:sz w:val="28"/>
          <w:szCs w:val="28"/>
        </w:rPr>
        <w:t xml:space="preserve">  根据公司内部机构的设置，由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负责办理企业登记的有关事务；下属分公司的企业登记在取得授权的原则下由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负责审查并协助办理。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第十四条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经批准登记注册的分公司办理变更、注销、年检，由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审查后办理。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第十五条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企业登记、变更、注销、年检审查的内容：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（一）对拟办理手续的企业的经济性质、隶属关系、产权关系、经营范围、经营方式、注册资金来源以及主办单位的资格进行审查。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（二）结合国家有关产业政策、工商管理和税收管理法规，对办理内容在法律上的可行性进行审查。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（三）对报送工商行政管理部门的企业登记材料进行审核。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sz w:val="28"/>
          <w:szCs w:val="28"/>
        </w:rPr>
        <w:t xml:space="preserve">  公司营业执照、组织机构代码证由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负责保管。分公司办理完工商事务后，其营业执照复印件交</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备案。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第十七条</w:t>
      </w:r>
      <w:r>
        <w:rPr>
          <w:rFonts w:hint="eastAsia" w:ascii="方正仿宋简体" w:hAnsi="方正仿宋简体" w:eastAsia="方正仿宋简体" w:cs="方正仿宋简体"/>
          <w:sz w:val="28"/>
          <w:szCs w:val="28"/>
        </w:rPr>
        <w:t xml:space="preserve">  需向外提供公司证照及相关资质文件的，经公司审批后由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协助办理。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第五章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对外争议、纠纷案件管理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第十八条</w:t>
      </w:r>
      <w:r>
        <w:rPr>
          <w:rFonts w:hint="eastAsia" w:ascii="方正仿宋简体" w:hAnsi="方正仿宋简体" w:eastAsia="方正仿宋简体" w:cs="方正仿宋简体"/>
          <w:sz w:val="28"/>
          <w:szCs w:val="28"/>
        </w:rPr>
        <w:t xml:space="preserve">  对外争议和纠纷是指公司所属各职能部门和单位在对外经济活动中发生的经济权益和民事权益纠纷，以及认为行政机关及其工作人员的具体行政行为侵犯其权益而引起的争议。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第十九条</w:t>
      </w:r>
      <w:r>
        <w:rPr>
          <w:rFonts w:hint="eastAsia" w:ascii="方正仿宋简体" w:hAnsi="方正仿宋简体" w:eastAsia="方正仿宋简体" w:cs="方正仿宋简体"/>
          <w:sz w:val="28"/>
          <w:szCs w:val="28"/>
        </w:rPr>
        <w:t xml:space="preserve">  公司的所有对外争议和纠纷归口由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负责申报管理，并根据公司的授权组织协调纠纷和争议的处理。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第二十条</w:t>
      </w:r>
      <w:r>
        <w:rPr>
          <w:rFonts w:hint="eastAsia" w:ascii="方正仿宋简体" w:hAnsi="方正仿宋简体" w:eastAsia="方正仿宋简体" w:cs="方正仿宋简体"/>
          <w:sz w:val="28"/>
          <w:szCs w:val="28"/>
        </w:rPr>
        <w:t xml:space="preserve">  应当申报的纠纷和争议包括：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（一）经济合同纠纷；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（二）因土地、房屋、财物、水事、矿产资源、相邻关系、债权债务、损害赔偿、知识产权以及其他涉及公司利益的各种民事纠纷；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（三）对罚款、吊销许可证或执照、责令停产停业、没收财物等行政处罚行为不服而引起的争议；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（四）对财产的查封、扣押、冻结等行政强制措施不服而引起的争议；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（五）认为行政机关侵犯法律规定的经营自主权而引起的争议；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（六）认为符合法定条件申请行政机关颁发许可证或执照，行政机关拒绝颁发或者不予答复而引起的争议；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（七）申请行政机关履行保护财产权的法定职责，行政机关拒绝履行或者不予答复而引起的争议；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（八）认为行政机关违法要求履行义务而引起的争议；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（九）认为行政机关侵犯其财产权而引起的争议；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（十）因劳动合同而引起的争议；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（十一）法律、法规规定可以提起诉讼的其他行政争议；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（十二）公司、所属单位被诉的纠纷。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第二十一条</w:t>
      </w:r>
      <w:r>
        <w:rPr>
          <w:rFonts w:hint="eastAsia" w:ascii="方正仿宋简体" w:hAnsi="方正仿宋简体" w:eastAsia="方正仿宋简体" w:cs="方正仿宋简体"/>
          <w:sz w:val="28"/>
          <w:szCs w:val="28"/>
        </w:rPr>
        <w:t xml:space="preserve">  经公司授权的申请复议、仲裁案件，起诉或应诉案件，由涉及的业务主管部门和单位、</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、外聘律师共同参与处理，</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牵头并按法律和内部相关规定办理授权手续。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第二十二条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负责除劳动争议外的其它纠纷和争议案件裁、判执行，相关资料的收存和台帐管理；经理办公室负责劳动争议裁、判执行，相关资料的收存和台帐管理。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第二十三条</w:t>
      </w:r>
      <w:r>
        <w:rPr>
          <w:rFonts w:hint="eastAsia" w:ascii="方正仿宋简体" w:hAnsi="方正仿宋简体" w:eastAsia="方正仿宋简体" w:cs="方正仿宋简体"/>
          <w:sz w:val="28"/>
          <w:szCs w:val="28"/>
        </w:rPr>
        <w:t xml:space="preserve">  纠纷案件结案后，代理案件的代理人或承办人应将案件的基本情况、办案经过、处理结果、经验教训等写成书面材料，会同案件其它材料、结案法律文书形成档案。</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第六章  外聘律师的管理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第二十四条</w:t>
      </w:r>
      <w:r>
        <w:rPr>
          <w:rFonts w:hint="eastAsia" w:ascii="方正仿宋简体" w:hAnsi="方正仿宋简体" w:eastAsia="方正仿宋简体" w:cs="方正仿宋简体"/>
          <w:sz w:val="28"/>
          <w:szCs w:val="28"/>
        </w:rPr>
        <w:t xml:space="preserve">  为切实维护公司合法权益和加强法律工作，公司根据需要可聘请律师事务所执业律师为常年法律顾问，原则上聘用期限为一年，合同期满可另行签订合同。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第二十五条</w:t>
      </w:r>
      <w:r>
        <w:rPr>
          <w:rFonts w:hint="eastAsia" w:ascii="方正仿宋简体" w:hAnsi="方正仿宋简体" w:eastAsia="方正仿宋简体" w:cs="方正仿宋简体"/>
          <w:sz w:val="28"/>
          <w:szCs w:val="28"/>
        </w:rPr>
        <w:t xml:space="preserve">  与外聘律师签订合同时应明确以下职责：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（一）就公司生产、经营、管理方面的重大经营决策提出法律意见，从法律上进行论证，提供法律依据；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（二）协助公司审查或草拟、修改在生产、经营、管理及对外联系活动中的合同、协议以及其他相关法律事务文书和规章制度；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（三）提供与公司活动有关的法律信息；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（四）协助</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对员工的法制宣传教育和法律培训；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（五）对公司法律工作人员的工作进行指导。</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第二十六条</w:t>
      </w:r>
      <w:r>
        <w:rPr>
          <w:rFonts w:hint="eastAsia" w:ascii="方正仿宋简体" w:hAnsi="方正仿宋简体" w:eastAsia="方正仿宋简体" w:cs="方正仿宋简体"/>
          <w:sz w:val="28"/>
          <w:szCs w:val="28"/>
        </w:rPr>
        <w:t xml:space="preserve">  外聘律师的工作方式采取不定期方式，需要律师提供法律帮助可随时联系。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第二十七条</w:t>
      </w:r>
      <w:r>
        <w:rPr>
          <w:rFonts w:hint="eastAsia" w:ascii="方正仿宋简体" w:hAnsi="方正仿宋简体" w:eastAsia="方正仿宋简体" w:cs="方正仿宋简体"/>
          <w:sz w:val="28"/>
          <w:szCs w:val="28"/>
        </w:rPr>
        <w:t xml:space="preserve">  每个合同期法律顾问应对担任常年法律顾问期间的工作进行总结，提出法律意见，交</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第七章  法制教育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sz w:val="28"/>
          <w:szCs w:val="28"/>
        </w:rPr>
        <w:t>二十八</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Cs/>
          <w:sz w:val="28"/>
          <w:szCs w:val="28"/>
        </w:rPr>
        <w:t xml:space="preserve">  公司根据国家普法教育的总体安排，同步开展管辖范围内的法制教育工作，同时，将法制教育工作作为公司企业文化建设的一项重要工作同步安排。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sz w:val="28"/>
          <w:szCs w:val="28"/>
        </w:rPr>
        <w:t>二十九</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Cs/>
          <w:sz w:val="28"/>
          <w:szCs w:val="28"/>
        </w:rPr>
        <w:t xml:space="preserve">  </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每年初就当年法制教育的具体内容、学时、学习进度安排下达学习计划。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
          <w:bCs/>
          <w:sz w:val="28"/>
          <w:szCs w:val="28"/>
        </w:rPr>
        <w:t>第三</w:t>
      </w:r>
      <w:r>
        <w:rPr>
          <w:rFonts w:hint="eastAsia" w:ascii="方正仿宋简体" w:hAnsi="方正仿宋简体" w:eastAsia="方正仿宋简体" w:cs="方正仿宋简体"/>
          <w:b/>
          <w:sz w:val="28"/>
          <w:szCs w:val="28"/>
        </w:rPr>
        <w:t>十</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Cs/>
          <w:sz w:val="28"/>
          <w:szCs w:val="28"/>
        </w:rPr>
        <w:t xml:space="preserve">  认真开展各种形式的法制宣传、教育工作。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（一）新的法律法规发布后，</w:t>
      </w:r>
      <w:r>
        <w:rPr>
          <w:rFonts w:hint="eastAsia" w:ascii="方正仿宋简体" w:hAnsi="方正仿宋简体" w:eastAsia="方正仿宋简体" w:cs="方正仿宋简体"/>
          <w:bCs/>
          <w:sz w:val="28"/>
          <w:szCs w:val="28"/>
          <w:lang w:eastAsia="zh-CN"/>
        </w:rPr>
        <w:t>市场营销部</w:t>
      </w:r>
      <w:r>
        <w:rPr>
          <w:rFonts w:hint="eastAsia" w:ascii="方正仿宋简体" w:hAnsi="方正仿宋简体" w:eastAsia="方正仿宋简体" w:cs="方正仿宋简体"/>
          <w:bCs/>
          <w:sz w:val="28"/>
          <w:szCs w:val="28"/>
        </w:rPr>
        <w:t>应根据需要以书面形式作出学习安排和印发学习资料。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（二）每年应组织开展一次专题法制教育活动，活动要明确主题、目的、方式。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仿宋简体" w:hAnsi="方正仿宋简体" w:eastAsia="方正仿宋简体" w:cs="方正仿宋简体"/>
          <w:b w:val="0"/>
          <w:bCs w:val="0"/>
          <w:sz w:val="30"/>
          <w:szCs w:val="30"/>
        </w:rPr>
      </w:pPr>
      <w:r>
        <w:rPr>
          <w:rFonts w:hint="eastAsia" w:ascii="方正黑体简体" w:hAnsi="方正黑体简体" w:eastAsia="方正黑体简体" w:cs="方正黑体简体"/>
          <w:b w:val="0"/>
          <w:bCs w:val="0"/>
          <w:sz w:val="30"/>
          <w:szCs w:val="30"/>
        </w:rPr>
        <w:t>第八章  监督和奖惩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第三十一条</w:t>
      </w:r>
      <w:r>
        <w:rPr>
          <w:rFonts w:hint="eastAsia" w:ascii="方正仿宋简体" w:hAnsi="方正仿宋简体" w:eastAsia="方正仿宋简体" w:cs="方正仿宋简体"/>
          <w:sz w:val="28"/>
          <w:szCs w:val="28"/>
        </w:rPr>
        <w:t xml:space="preserve">  在实际工作中</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负责监督本办法的执行，并对不当做法给予及时纠正。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第三十二条</w:t>
      </w:r>
      <w:r>
        <w:rPr>
          <w:rFonts w:hint="eastAsia" w:ascii="方正仿宋简体" w:hAnsi="方正仿宋简体" w:eastAsia="方正仿宋简体" w:cs="方正仿宋简体"/>
          <w:sz w:val="28"/>
          <w:szCs w:val="28"/>
        </w:rPr>
        <w:t xml:space="preserve">  对按规定应该进行法律论证而未论证的项目，或者虽经论证，但把关不严，在实践中发生风险，造成严重经济损失的，要追究有关当事人的经济责任，视其情节和损失额给予责任追究。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第三十三条</w:t>
      </w:r>
      <w:r>
        <w:rPr>
          <w:rFonts w:hint="eastAsia" w:ascii="方正仿宋简体" w:hAnsi="方正仿宋简体" w:eastAsia="方正仿宋简体" w:cs="方正仿宋简体"/>
          <w:sz w:val="28"/>
          <w:szCs w:val="28"/>
        </w:rPr>
        <w:t xml:space="preserve">  对隐瞒纠纷和争议致使超过诉讼时效，丧失胜诉权的；调解时无原则让步的；应诉案件不予应诉或不申请执行而造成损失的；视其情节追究责任人的行政、经济责任、严重渎职行为责任，或移送司法部门处理。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第三十四条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eastAsia="zh-CN"/>
        </w:rPr>
        <w:t>财务资产部</w:t>
      </w:r>
      <w:r>
        <w:rPr>
          <w:rFonts w:hint="eastAsia" w:ascii="方正仿宋简体" w:hAnsi="方正仿宋简体" w:eastAsia="方正仿宋简体" w:cs="方正仿宋简体"/>
          <w:sz w:val="28"/>
          <w:szCs w:val="28"/>
        </w:rPr>
        <w:t>门应当严格审查控制对外违约金、赔偿金以及各类行政罚款的支付。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第三十五条</w:t>
      </w:r>
      <w:r>
        <w:rPr>
          <w:rFonts w:hint="eastAsia" w:ascii="方正仿宋简体" w:hAnsi="方正仿宋简体" w:eastAsia="方正仿宋简体" w:cs="方正仿宋简体"/>
          <w:sz w:val="28"/>
          <w:szCs w:val="28"/>
        </w:rPr>
        <w:t xml:space="preserve">  对纠纷和争议的处理，代理人应在委托人授权范围内认真办理，因玩忽职守或超越授权范围而给造成经济损失的，应承担相应的经济、行政和法律责任。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第三十六条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对法律咨询、企业登记内部管理、纠纷和争议的处理，忠于职守，工作有显著成绩的，由</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提出专项奖励申请，经审批后予以表彰奖励。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 xml:space="preserve">第九章  附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bookmarkEnd w:id="494"/>
      <w:bookmarkEnd w:id="495"/>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第三十七条</w:t>
      </w:r>
      <w:r>
        <w:rPr>
          <w:rFonts w:hint="eastAsia" w:ascii="方正仿宋简体" w:hAnsi="方正仿宋简体" w:eastAsia="方正仿宋简体" w:cs="方正仿宋简体"/>
          <w:sz w:val="28"/>
          <w:szCs w:val="28"/>
        </w:rPr>
        <w:t xml:space="preserve">  本办法由公司</w:t>
      </w:r>
      <w:r>
        <w:rPr>
          <w:rFonts w:hint="eastAsia" w:ascii="方正仿宋简体" w:hAnsi="方正仿宋简体" w:eastAsia="方正仿宋简体" w:cs="方正仿宋简体"/>
          <w:sz w:val="28"/>
          <w:szCs w:val="28"/>
          <w:lang w:eastAsia="zh-CN"/>
        </w:rPr>
        <w:t>市场营销部</w:t>
      </w:r>
      <w:r>
        <w:rPr>
          <w:rFonts w:hint="eastAsia" w:ascii="方正仿宋简体" w:hAnsi="方正仿宋简体" w:eastAsia="方正仿宋简体" w:cs="方正仿宋简体"/>
          <w:sz w:val="28"/>
          <w:szCs w:val="28"/>
        </w:rPr>
        <w:t>负责解释和修订。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第三十八条</w:t>
      </w:r>
      <w:r>
        <w:rPr>
          <w:rFonts w:hint="eastAsia" w:ascii="方正仿宋简体" w:hAnsi="方正仿宋简体" w:eastAsia="方正仿宋简体" w:cs="方正仿宋简体"/>
          <w:sz w:val="28"/>
          <w:szCs w:val="28"/>
        </w:rPr>
        <w:t xml:space="preserve">  本办法自发布之日起施行，在实施过程中涉及到国家规定的按国家规定执行。</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left"/>
        <w:textAlignment w:val="auto"/>
        <w:outlineLvl w:val="9"/>
        <w:rPr>
          <w:rFonts w:hint="eastAsia" w:ascii="宋体" w:hAnsi="宋体"/>
          <w:b/>
          <w:bCs/>
          <w:sz w:val="24"/>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460" w:lineRule="exact"/>
        <w:rPr>
          <w:rFonts w:hint="eastAsia" w:ascii="宋体" w:hAnsi="宋体"/>
          <w:sz w:val="28"/>
          <w:szCs w:val="28"/>
        </w:rPr>
      </w:pPr>
    </w:p>
    <w:p>
      <w:pPr>
        <w:spacing w:line="560" w:lineRule="exact"/>
        <w:ind w:firstLine="560" w:firstLineChars="200"/>
        <w:rPr>
          <w:rFonts w:hint="eastAsia" w:ascii="方正仿宋简体" w:hAnsi="方正仿宋简体" w:eastAsia="方正仿宋简体" w:cs="方正仿宋简体"/>
          <w:kern w:val="0"/>
          <w:sz w:val="28"/>
          <w:szCs w:val="28"/>
        </w:rPr>
      </w:pPr>
    </w:p>
    <w:p>
      <w:pPr>
        <w:keepNext w:val="0"/>
        <w:keepLines w:val="0"/>
        <w:pageBreakBefore w:val="0"/>
        <w:widowControl/>
        <w:tabs>
          <w:tab w:val="left" w:pos="5880"/>
        </w:tabs>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eastAsia="zh-CN"/>
        </w:rPr>
      </w:pPr>
      <w:r>
        <w:rPr>
          <w:rFonts w:hint="eastAsia" w:ascii="方正小标宋简体" w:eastAsia="方正小标宋简体"/>
          <w:b/>
          <w:bCs/>
          <w:kern w:val="44"/>
          <w:sz w:val="36"/>
          <w:szCs w:val="36"/>
        </w:rPr>
        <w:br w:type="page"/>
      </w:r>
      <w:bookmarkStart w:id="505" w:name="_Toc27112"/>
      <w:bookmarkStart w:id="506" w:name="_Toc31730"/>
      <w:bookmarkStart w:id="507" w:name="_Toc20753"/>
      <w:bookmarkStart w:id="508" w:name="_Toc28126"/>
      <w:bookmarkStart w:id="509" w:name="_Toc3808"/>
      <w:bookmarkStart w:id="510" w:name="_Toc5287"/>
      <w:bookmarkStart w:id="511" w:name="_Toc11986"/>
      <w:bookmarkStart w:id="512" w:name="_Toc20592"/>
      <w:r>
        <w:rPr>
          <w:rFonts w:hint="eastAsia" w:ascii="方正小标宋简体" w:eastAsia="方正小标宋简体"/>
          <w:b w:val="0"/>
          <w:bCs w:val="0"/>
          <w:kern w:val="44"/>
          <w:sz w:val="36"/>
          <w:szCs w:val="36"/>
        </w:rPr>
        <w:t>中油南充燃气有限责任公司安全生产</w:t>
      </w:r>
      <w:r>
        <w:rPr>
          <w:rFonts w:hint="eastAsia" w:ascii="方正小标宋简体" w:eastAsia="方正小标宋简体"/>
          <w:b w:val="0"/>
          <w:bCs w:val="0"/>
          <w:kern w:val="44"/>
          <w:sz w:val="36"/>
          <w:szCs w:val="36"/>
          <w:lang w:eastAsia="zh-CN"/>
        </w:rPr>
        <w:t>投入保障制度</w:t>
      </w:r>
      <w:bookmarkEnd w:id="505"/>
      <w:bookmarkEnd w:id="506"/>
      <w:bookmarkEnd w:id="507"/>
      <w:bookmarkEnd w:id="508"/>
      <w:bookmarkEnd w:id="509"/>
      <w:bookmarkEnd w:id="510"/>
      <w:bookmarkEnd w:id="511"/>
      <w:bookmarkEnd w:id="512"/>
    </w:p>
    <w:p>
      <w:pPr>
        <w:keepNext w:val="0"/>
        <w:keepLines w:val="0"/>
        <w:pageBreakBefore w:val="0"/>
        <w:widowControl/>
        <w:tabs>
          <w:tab w:val="left" w:pos="5880"/>
        </w:tabs>
        <w:kinsoku/>
        <w:wordWrap/>
        <w:overflowPunct/>
        <w:topLinePunct w:val="0"/>
        <w:autoSpaceDE/>
        <w:autoSpaceDN/>
        <w:bidi w:val="0"/>
        <w:adjustRightInd/>
        <w:snapToGrid/>
        <w:spacing w:line="640" w:lineRule="exact"/>
        <w:jc w:val="center"/>
        <w:textAlignment w:val="auto"/>
        <w:outlineLvl w:val="9"/>
        <w:rPr>
          <w:rFonts w:hint="eastAsia" w:ascii="方正小标宋简体" w:eastAsia="方正小标宋简体"/>
          <w:b w:val="0"/>
          <w:bCs w:val="0"/>
          <w:kern w:val="44"/>
          <w:sz w:val="36"/>
          <w:szCs w:val="36"/>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仿宋简体" w:hAnsi="宋体" w:eastAsia="方正仿宋简体" w:cs="宋体"/>
          <w:b w:val="0"/>
          <w:bCs/>
          <w:kern w:val="0"/>
          <w:sz w:val="30"/>
          <w:szCs w:val="30"/>
        </w:rPr>
      </w:pPr>
      <w:r>
        <w:rPr>
          <w:rFonts w:hint="eastAsia" w:ascii="方正黑体简体" w:hAnsi="方正黑体简体" w:eastAsia="方正黑体简体" w:cs="方正黑体简体"/>
          <w:b w:val="0"/>
          <w:bCs/>
          <w:kern w:val="0"/>
          <w:sz w:val="30"/>
          <w:szCs w:val="30"/>
          <w:lang w:eastAsia="zh-CN"/>
        </w:rPr>
        <w:t>第一章</w:t>
      </w:r>
      <w:r>
        <w:rPr>
          <w:rFonts w:hint="eastAsia" w:ascii="方正黑体简体" w:hAnsi="方正黑体简体" w:eastAsia="方正黑体简体" w:cs="方正黑体简体"/>
          <w:b w:val="0"/>
          <w:bCs/>
          <w:kern w:val="0"/>
          <w:sz w:val="30"/>
          <w:szCs w:val="30"/>
        </w:rPr>
        <w:t xml:space="preserve">  总 </w:t>
      </w:r>
      <w:r>
        <w:rPr>
          <w:rFonts w:hint="eastAsia" w:ascii="方正黑体简体" w:hAnsi="方正黑体简体" w:eastAsia="方正黑体简体" w:cs="方正黑体简体"/>
          <w:b w:val="0"/>
          <w:bCs/>
          <w:kern w:val="0"/>
          <w:sz w:val="30"/>
          <w:szCs w:val="30"/>
          <w:lang w:val="en-US" w:eastAsia="zh-CN"/>
        </w:rPr>
        <w:t xml:space="preserve"> </w:t>
      </w:r>
      <w:r>
        <w:rPr>
          <w:rFonts w:hint="eastAsia" w:ascii="方正黑体简体" w:hAnsi="方正黑体简体" w:eastAsia="方正黑体简体" w:cs="方正黑体简体"/>
          <w:b w:val="0"/>
          <w:bCs/>
          <w:kern w:val="0"/>
          <w:sz w:val="30"/>
          <w:szCs w:val="30"/>
        </w:rPr>
        <w:t>则</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第一条</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为了建立公司安全生产投入长效机制，加强安全生产费用管理，保障公司安全生产资金投入，规范安全生产费用计提、核算和使用，根据财政部、国家安全生产监督管理总局《企业安全生产费用提取和使用管理办法》（财企〔2012〕16号）、</w:t>
      </w:r>
      <w:r>
        <w:rPr>
          <w:rFonts w:hint="eastAsia" w:ascii="方正仿宋简体" w:hAnsi="方正仿宋简体" w:eastAsia="方正仿宋简体" w:cs="方正仿宋简体"/>
          <w:sz w:val="28"/>
          <w:szCs w:val="28"/>
        </w:rPr>
        <w:t>《昆仑能源公司安全生产费用提取和使用管理办法（暂行）》（</w:t>
      </w:r>
      <w:r>
        <w:rPr>
          <w:rFonts w:hint="eastAsia" w:ascii="方正仿宋简体" w:hAnsi="方正仿宋简体" w:eastAsia="方正仿宋简体" w:cs="方正仿宋简体"/>
          <w:kern w:val="0"/>
          <w:sz w:val="28"/>
          <w:szCs w:val="28"/>
        </w:rPr>
        <w:t>昆仑能源〔2014〕57号</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kern w:val="0"/>
          <w:sz w:val="28"/>
          <w:szCs w:val="28"/>
        </w:rPr>
        <w:t>以及《四川川港燃气有限责任公司安全生产费用提取和使用管理办法》等有关规定，制定本办法。</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第二条</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b/>
          <w:kern w:val="0"/>
          <w:sz w:val="28"/>
          <w:szCs w:val="28"/>
        </w:rPr>
        <w:t xml:space="preserve"> </w:t>
      </w:r>
      <w:r>
        <w:rPr>
          <w:rFonts w:hint="eastAsia" w:ascii="方正仿宋简体" w:hAnsi="方正仿宋简体" w:eastAsia="方正仿宋简体" w:cs="方正仿宋简体"/>
          <w:kern w:val="0"/>
          <w:sz w:val="28"/>
          <w:szCs w:val="28"/>
        </w:rPr>
        <w:t>公司所属企业直接从事天然气等危险品生产、储存与销售、交通运输和建设工程施工的企业以及其他经济组织（以下简称企业）适用本办法。</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第三条</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b/>
          <w:bCs/>
          <w:kern w:val="0"/>
          <w:sz w:val="28"/>
          <w:szCs w:val="28"/>
          <w:lang w:val="en-US" w:eastAsia="zh-CN"/>
        </w:rPr>
        <w:t xml:space="preserve"> </w:t>
      </w:r>
      <w:r>
        <w:rPr>
          <w:rFonts w:hint="eastAsia" w:ascii="方正仿宋简体" w:hAnsi="方正仿宋简体" w:eastAsia="方正仿宋简体" w:cs="方正仿宋简体"/>
          <w:kern w:val="0"/>
          <w:sz w:val="28"/>
          <w:szCs w:val="28"/>
        </w:rPr>
        <w:t>本办法所称安全生产费用（以下简称安全费用）是指企业按照规定标准提取并在成本中列支，专门用于完善和改进企业或者项目安全生产条件的资金。</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第四条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本办法下列用语的含义是：</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危险品是指列入国家标准《危险货物品名表》（GB12268）和《危险化学品目录》的物品。</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建设工程是指土木工程、建筑工程、线路管道和设备安装及装修工程的新建、扩建、改建等。</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交通运输包括道路运输、水路运输、铁路运输、管道运输。</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kern w:val="0"/>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第二章  安全费用的提取标准</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第五条</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kern w:val="0"/>
          <w:sz w:val="28"/>
          <w:szCs w:val="28"/>
        </w:rPr>
        <w:t>天然气生产、销售等危险品生产与储存企业以上年度实际</w:t>
      </w:r>
      <w:r>
        <w:rPr>
          <w:rFonts w:hint="eastAsia" w:ascii="方正仿宋简体" w:hAnsi="方正仿宋简体" w:eastAsia="方正仿宋简体" w:cs="方正仿宋简体"/>
          <w:bCs/>
          <w:kern w:val="0"/>
          <w:sz w:val="28"/>
          <w:szCs w:val="28"/>
        </w:rPr>
        <w:t>营业</w:t>
      </w:r>
      <w:r>
        <w:rPr>
          <w:rFonts w:hint="eastAsia" w:ascii="方正仿宋简体" w:hAnsi="方正仿宋简体" w:eastAsia="方正仿宋简体" w:cs="方正仿宋简体"/>
          <w:kern w:val="0"/>
          <w:sz w:val="28"/>
          <w:szCs w:val="28"/>
        </w:rPr>
        <w:t>收入为计提依据，采取超额累退方式按照以下标准平均逐月提取：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kern w:val="0"/>
          <w:sz w:val="28"/>
          <w:szCs w:val="28"/>
        </w:rPr>
        <w:t>（一）</w:t>
      </w:r>
      <w:r>
        <w:rPr>
          <w:rFonts w:hint="eastAsia" w:ascii="方正仿宋简体" w:hAnsi="方正仿宋简体" w:eastAsia="方正仿宋简体" w:cs="方正仿宋简体"/>
          <w:bCs/>
          <w:kern w:val="0"/>
          <w:sz w:val="28"/>
          <w:szCs w:val="28"/>
        </w:rPr>
        <w:t>营业</w:t>
      </w:r>
      <w:r>
        <w:rPr>
          <w:rFonts w:hint="eastAsia" w:ascii="方正仿宋简体" w:hAnsi="方正仿宋简体" w:eastAsia="方正仿宋简体" w:cs="方正仿宋简体"/>
          <w:kern w:val="0"/>
          <w:sz w:val="28"/>
          <w:szCs w:val="28"/>
        </w:rPr>
        <w:t>收入</w:t>
      </w:r>
      <w:r>
        <w:rPr>
          <w:rFonts w:hint="eastAsia" w:ascii="方正仿宋简体" w:hAnsi="方正仿宋简体" w:eastAsia="方正仿宋简体" w:cs="方正仿宋简体"/>
          <w:bCs/>
          <w:kern w:val="0"/>
          <w:sz w:val="28"/>
          <w:szCs w:val="28"/>
        </w:rPr>
        <w:t>不超过</w:t>
      </w:r>
      <w:r>
        <w:rPr>
          <w:rFonts w:hint="eastAsia" w:ascii="方正仿宋简体" w:hAnsi="方正仿宋简体" w:eastAsia="方正仿宋简体" w:cs="方正仿宋简体"/>
          <w:kern w:val="0"/>
          <w:sz w:val="28"/>
          <w:szCs w:val="28"/>
        </w:rPr>
        <w:t>1000</w:t>
      </w:r>
      <w:r>
        <w:rPr>
          <w:rFonts w:hint="eastAsia" w:ascii="方正仿宋简体" w:hAnsi="方正仿宋简体" w:eastAsia="方正仿宋简体" w:cs="方正仿宋简体"/>
          <w:bCs/>
          <w:kern w:val="0"/>
          <w:sz w:val="28"/>
          <w:szCs w:val="28"/>
        </w:rPr>
        <w:t>万元的</w:t>
      </w:r>
      <w:r>
        <w:rPr>
          <w:rFonts w:hint="eastAsia" w:ascii="方正仿宋简体" w:hAnsi="方正仿宋简体" w:eastAsia="方正仿宋简体" w:cs="方正仿宋简体"/>
          <w:kern w:val="0"/>
          <w:sz w:val="28"/>
          <w:szCs w:val="28"/>
        </w:rPr>
        <w:t>，按照4%提取；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w:t>
      </w:r>
      <w:r>
        <w:rPr>
          <w:rFonts w:hint="eastAsia" w:ascii="方正仿宋简体" w:hAnsi="方正仿宋简体" w:eastAsia="方正仿宋简体" w:cs="方正仿宋简体"/>
          <w:bCs/>
          <w:kern w:val="0"/>
          <w:sz w:val="28"/>
          <w:szCs w:val="28"/>
        </w:rPr>
        <w:t>营业</w:t>
      </w:r>
      <w:r>
        <w:rPr>
          <w:rFonts w:hint="eastAsia" w:ascii="方正仿宋简体" w:hAnsi="方正仿宋简体" w:eastAsia="方正仿宋简体" w:cs="方正仿宋简体"/>
          <w:kern w:val="0"/>
          <w:sz w:val="28"/>
          <w:szCs w:val="28"/>
        </w:rPr>
        <w:t>收</w:t>
      </w:r>
      <w:r>
        <w:rPr>
          <w:rFonts w:hint="eastAsia" w:ascii="方正仿宋简体" w:hAnsi="方正仿宋简体" w:eastAsia="方正仿宋简体" w:cs="方正仿宋简体"/>
          <w:bCs/>
          <w:kern w:val="0"/>
          <w:sz w:val="28"/>
          <w:szCs w:val="28"/>
        </w:rPr>
        <w:t>入超过</w:t>
      </w:r>
      <w:r>
        <w:rPr>
          <w:rFonts w:hint="eastAsia" w:ascii="方正仿宋简体" w:hAnsi="方正仿宋简体" w:eastAsia="方正仿宋简体" w:cs="方正仿宋简体"/>
          <w:kern w:val="0"/>
          <w:sz w:val="28"/>
          <w:szCs w:val="28"/>
        </w:rPr>
        <w:t>1000</w:t>
      </w:r>
      <w:r>
        <w:rPr>
          <w:rFonts w:hint="eastAsia" w:ascii="方正仿宋简体" w:hAnsi="方正仿宋简体" w:eastAsia="方正仿宋简体" w:cs="方正仿宋简体"/>
          <w:bCs/>
          <w:kern w:val="0"/>
          <w:sz w:val="28"/>
          <w:szCs w:val="28"/>
        </w:rPr>
        <w:t>万元至1亿元的部分</w:t>
      </w:r>
      <w:r>
        <w:rPr>
          <w:rFonts w:hint="eastAsia" w:ascii="方正仿宋简体" w:hAnsi="方正仿宋简体" w:eastAsia="方正仿宋简体" w:cs="方正仿宋简体"/>
          <w:kern w:val="0"/>
          <w:sz w:val="28"/>
          <w:szCs w:val="28"/>
        </w:rPr>
        <w:t>，按照2%提取；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（三）</w:t>
      </w:r>
      <w:r>
        <w:rPr>
          <w:rFonts w:hint="eastAsia" w:ascii="方正仿宋简体" w:hAnsi="方正仿宋简体" w:eastAsia="方正仿宋简体" w:cs="方正仿宋简体"/>
          <w:bCs/>
          <w:kern w:val="0"/>
          <w:sz w:val="28"/>
          <w:szCs w:val="28"/>
        </w:rPr>
        <w:t>营业收入超过</w:t>
      </w:r>
      <w:r>
        <w:rPr>
          <w:rFonts w:hint="eastAsia" w:ascii="方正仿宋简体" w:hAnsi="方正仿宋简体" w:eastAsia="方正仿宋简体" w:cs="方正仿宋简体"/>
          <w:kern w:val="0"/>
          <w:sz w:val="28"/>
          <w:szCs w:val="28"/>
        </w:rPr>
        <w:t>1</w:t>
      </w:r>
      <w:r>
        <w:rPr>
          <w:rFonts w:hint="eastAsia" w:ascii="方正仿宋简体" w:hAnsi="方正仿宋简体" w:eastAsia="方正仿宋简体" w:cs="方正仿宋简体"/>
          <w:bCs/>
          <w:kern w:val="0"/>
          <w:sz w:val="28"/>
          <w:szCs w:val="28"/>
        </w:rPr>
        <w:t>亿元至</w:t>
      </w:r>
      <w:r>
        <w:rPr>
          <w:rFonts w:hint="eastAsia" w:ascii="方正仿宋简体" w:hAnsi="方正仿宋简体" w:eastAsia="方正仿宋简体" w:cs="方正仿宋简体"/>
          <w:kern w:val="0"/>
          <w:sz w:val="28"/>
          <w:szCs w:val="28"/>
        </w:rPr>
        <w:t>10</w:t>
      </w:r>
      <w:r>
        <w:rPr>
          <w:rFonts w:hint="eastAsia" w:ascii="方正仿宋简体" w:hAnsi="方正仿宋简体" w:eastAsia="方正仿宋简体" w:cs="方正仿宋简体"/>
          <w:bCs/>
          <w:kern w:val="0"/>
          <w:sz w:val="28"/>
          <w:szCs w:val="28"/>
        </w:rPr>
        <w:t>亿元的部分，</w:t>
      </w:r>
      <w:r>
        <w:rPr>
          <w:rFonts w:hint="eastAsia" w:ascii="方正仿宋简体" w:hAnsi="方正仿宋简体" w:eastAsia="方正仿宋简体" w:cs="方正仿宋简体"/>
          <w:kern w:val="0"/>
          <w:sz w:val="28"/>
          <w:szCs w:val="28"/>
        </w:rPr>
        <w:t>按照0.5%提取；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（四）</w:t>
      </w:r>
      <w:r>
        <w:rPr>
          <w:rFonts w:hint="eastAsia" w:ascii="方正仿宋简体" w:hAnsi="方正仿宋简体" w:eastAsia="方正仿宋简体" w:cs="方正仿宋简体"/>
          <w:bCs/>
          <w:kern w:val="0"/>
          <w:sz w:val="28"/>
          <w:szCs w:val="28"/>
        </w:rPr>
        <w:t>营业</w:t>
      </w:r>
      <w:r>
        <w:rPr>
          <w:rFonts w:hint="eastAsia" w:ascii="方正仿宋简体" w:hAnsi="方正仿宋简体" w:eastAsia="方正仿宋简体" w:cs="方正仿宋简体"/>
          <w:kern w:val="0"/>
          <w:sz w:val="28"/>
          <w:szCs w:val="28"/>
        </w:rPr>
        <w:t>收</w:t>
      </w:r>
      <w:r>
        <w:rPr>
          <w:rFonts w:hint="eastAsia" w:ascii="方正仿宋简体" w:hAnsi="方正仿宋简体" w:eastAsia="方正仿宋简体" w:cs="方正仿宋简体"/>
          <w:bCs/>
          <w:kern w:val="0"/>
          <w:sz w:val="28"/>
          <w:szCs w:val="28"/>
        </w:rPr>
        <w:t>入超过</w:t>
      </w:r>
      <w:r>
        <w:rPr>
          <w:rFonts w:hint="eastAsia" w:ascii="方正仿宋简体" w:hAnsi="方正仿宋简体" w:eastAsia="方正仿宋简体" w:cs="方正仿宋简体"/>
          <w:kern w:val="0"/>
          <w:sz w:val="28"/>
          <w:szCs w:val="28"/>
        </w:rPr>
        <w:t>10</w:t>
      </w:r>
      <w:r>
        <w:rPr>
          <w:rFonts w:hint="eastAsia" w:ascii="方正仿宋简体" w:hAnsi="方正仿宋简体" w:eastAsia="方正仿宋简体" w:cs="方正仿宋简体"/>
          <w:bCs/>
          <w:kern w:val="0"/>
          <w:sz w:val="28"/>
          <w:szCs w:val="28"/>
        </w:rPr>
        <w:t>亿元的部分，</w:t>
      </w:r>
      <w:r>
        <w:rPr>
          <w:rFonts w:hint="eastAsia" w:ascii="方正仿宋简体" w:hAnsi="方正仿宋简体" w:eastAsia="方正仿宋简体" w:cs="方正仿宋简体"/>
          <w:kern w:val="0"/>
          <w:sz w:val="28"/>
          <w:szCs w:val="28"/>
        </w:rPr>
        <w:t>按照0.2%提取。</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 xml:space="preserve">第六条 </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kern w:val="0"/>
          <w:sz w:val="28"/>
          <w:szCs w:val="28"/>
        </w:rPr>
        <w:t>交通运输企业以上年度实际营业收入为计提依据，按照以下标准</w:t>
      </w:r>
      <w:r>
        <w:rPr>
          <w:rFonts w:hint="eastAsia" w:ascii="方正仿宋简体" w:hAnsi="方正仿宋简体" w:eastAsia="方正仿宋简体" w:cs="方正仿宋简体"/>
          <w:bCs/>
          <w:kern w:val="0"/>
          <w:sz w:val="28"/>
          <w:szCs w:val="28"/>
        </w:rPr>
        <w:t>平均</w:t>
      </w:r>
      <w:r>
        <w:rPr>
          <w:rFonts w:hint="eastAsia" w:ascii="方正仿宋简体" w:hAnsi="方正仿宋简体" w:eastAsia="方正仿宋简体" w:cs="方正仿宋简体"/>
          <w:kern w:val="0"/>
          <w:sz w:val="28"/>
          <w:szCs w:val="28"/>
        </w:rPr>
        <w:t>逐月提取：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（一）普通货运业务按照1%提取；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（二）管道运输、危险品等特殊货运业务按照1.5%提取。</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第七条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kern w:val="0"/>
          <w:sz w:val="28"/>
          <w:szCs w:val="28"/>
        </w:rPr>
        <w:t>建设工程施工企业以建筑安装工程造价为计提依据。各建设工程类别安全费用提取标准如下：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（一）房屋建筑工程、水利水电工程、电力工程、铁路工程、城市轨道交通工程为2.0％；</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（二）市政公用工程、冶</w:t>
      </w:r>
      <w:r>
        <w:rPr>
          <w:rFonts w:hint="eastAsia" w:ascii="方正仿宋简体" w:hAnsi="方正仿宋简体" w:eastAsia="方正仿宋简体" w:cs="方正仿宋简体"/>
          <w:bCs/>
          <w:kern w:val="0"/>
          <w:sz w:val="28"/>
          <w:szCs w:val="28"/>
        </w:rPr>
        <w:t>炼</w:t>
      </w:r>
      <w:r>
        <w:rPr>
          <w:rFonts w:hint="eastAsia" w:ascii="方正仿宋简体" w:hAnsi="方正仿宋简体" w:eastAsia="方正仿宋简体" w:cs="方正仿宋简体"/>
          <w:kern w:val="0"/>
          <w:sz w:val="28"/>
          <w:szCs w:val="28"/>
        </w:rPr>
        <w:t>工程、机电安装工程、化工石油工程、港口与航道工程、公路工程、通信工程为1.5％。</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建设工程施工企业提取的安全费用列入工程造价，在竞标时，不得删减，列入标外管理。国家对基本建设投资概算另有规定的，从其规定。</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总包单位应当将安全费用按比例直接支付分包单位并监督使用，分包单位不再重复提取。</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 xml:space="preserve">第八条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中小微型企业和大型企业上年末安全费用结余分别达到本企业上年度营业收入的5%和1.5%时，经川港公司批准并报当地县级以上安全生产监督管理部门和财政部门同意，企业本年度可以缓提或者少提安全费用。</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kern w:val="0"/>
          <w:sz w:val="28"/>
          <w:szCs w:val="28"/>
        </w:rPr>
        <w:t xml:space="preserve">第九条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bCs/>
          <w:kern w:val="0"/>
          <w:sz w:val="28"/>
          <w:szCs w:val="28"/>
        </w:rPr>
        <w:t>企业在上述标准的基础上，根据安全生产实际需要，可适当提高安全费用提取标准。</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第十条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本办法公布前，各省级政府已制定下发企业安全费用提取使用办法的，其提取标准如果低于本办法规定的标准，应当按照本办法进行调整；如果高于本办法规定的标准，按照原标准执行。</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kern w:val="0"/>
          <w:sz w:val="28"/>
          <w:szCs w:val="28"/>
        </w:rPr>
      </w:pPr>
      <w:r>
        <w:rPr>
          <w:rFonts w:hint="eastAsia" w:ascii="方正仿宋简体" w:hAnsi="方正仿宋简体" w:eastAsia="方正仿宋简体" w:cs="方正仿宋简体"/>
          <w:b/>
          <w:kern w:val="0"/>
          <w:sz w:val="28"/>
          <w:szCs w:val="28"/>
        </w:rPr>
        <w:t>第十一条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新建企业和投产不足一年的企业以当年实际营业收入为提取依据，按月计提安全费用。</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第十二条</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kern w:val="0"/>
          <w:sz w:val="28"/>
          <w:szCs w:val="28"/>
        </w:rPr>
        <w:t>混业经营企业，如能按业务类别分别核算的，则以各业务营业收入为计提依据，按上述标准分别提取安全费用；如不能分别核算的，则以全部业务收入为计提依据，按主营业务计提标准提取安全费用。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第三章  安全费用的使用</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第十三条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所属企业应当加强安全生产费用的财务管理，建立健全安全生产费用的内部控制机制，确保安全生产费用的资金安全。</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第十四条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所属企业安全生产费用资金管理应当遵守资金管理相关规定，实行严格的支付审批权限管理。</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第十五条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所属企业在计提额度和使用范围内，按照安全隐患治理的轻重缓急安排项目，其中资本性支出项目需按照投资管理程序，履行项目审批程序。</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第十六条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所属企业使用安全费用时，应当按照企业会计准则的规定正确划分资本化支出和费用化支出，并进行相关会计处理。</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kern w:val="0"/>
          <w:sz w:val="28"/>
          <w:szCs w:val="28"/>
        </w:rPr>
      </w:pPr>
      <w:r>
        <w:rPr>
          <w:rFonts w:hint="eastAsia" w:ascii="方正仿宋简体" w:hAnsi="方正仿宋简体" w:eastAsia="方正仿宋简体" w:cs="方正仿宋简体"/>
          <w:b/>
          <w:kern w:val="0"/>
          <w:sz w:val="28"/>
          <w:szCs w:val="28"/>
        </w:rPr>
        <w:t>第十七条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各企业安全生产费用应当按照以下范围使用：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（一）天然气等危险品生产与储存企业安全费用按照以下范围使用：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1、完善、改造和维护安全防护设施设备支出（不含“三同时”要求初期投入的安全设施），包括车间、库房、罐区等作业场所的监控、监测、通风、防晒、调温、防火、灭火、防爆、泄压、防毒、消毒、中和、防潮、防雷、防静电、防腐、防渗漏、防护围堤或者隔离操作等设施设备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2、配备、维护、保养应急救援器材、设备支出和应急演练支出；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3、开展重大危险源和事故隐患评估、监控和整改支出；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4、安全生产检查、评价（不包括新建、改建、扩建项目安全评价）、咨询和</w:t>
      </w:r>
      <w:r>
        <w:rPr>
          <w:rFonts w:hint="eastAsia" w:ascii="方正仿宋简体" w:hAnsi="方正仿宋简体" w:eastAsia="方正仿宋简体" w:cs="方正仿宋简体"/>
          <w:bCs/>
          <w:kern w:val="0"/>
          <w:sz w:val="28"/>
          <w:szCs w:val="28"/>
        </w:rPr>
        <w:t>标准化建设</w:t>
      </w:r>
      <w:r>
        <w:rPr>
          <w:rFonts w:hint="eastAsia" w:ascii="方正仿宋简体" w:hAnsi="方正仿宋简体" w:eastAsia="方正仿宋简体" w:cs="方正仿宋简体"/>
          <w:kern w:val="0"/>
          <w:sz w:val="28"/>
          <w:szCs w:val="28"/>
        </w:rPr>
        <w:t>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5、配备和更新现场作业人员安全防护用品支出；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cr/>
      </w:r>
      <w:r>
        <w:rPr>
          <w:rFonts w:hint="eastAsia" w:ascii="方正仿宋简体" w:hAnsi="方正仿宋简体" w:eastAsia="方正仿宋简体" w:cs="方正仿宋简体"/>
          <w:vanish/>
          <w:kern w:val="0"/>
          <w:sz w:val="28"/>
          <w:szCs w:val="28"/>
        </w:rPr>
        <w:t>及 项目安全评价）、咨询、标准化建设以及安全生产宣传全评价）和</w:t>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vanish/>
          <w:kern w:val="0"/>
          <w:sz w:val="28"/>
          <w:szCs w:val="28"/>
        </w:rPr>
        <w:pgNum/>
      </w:r>
      <w:r>
        <w:rPr>
          <w:rFonts w:hint="eastAsia" w:ascii="方正仿宋简体" w:hAnsi="方正仿宋简体" w:eastAsia="方正仿宋简体" w:cs="方正仿宋简体"/>
          <w:kern w:val="0"/>
          <w:sz w:val="28"/>
          <w:szCs w:val="28"/>
        </w:rPr>
        <w:t>6、安全生产宣传、教育、培训支出；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7、安全生产适用的新技术、新标准、新工艺、新装备的推广应用支出；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8、安全设施</w:t>
      </w:r>
      <w:r>
        <w:rPr>
          <w:rFonts w:hint="eastAsia" w:ascii="方正仿宋简体" w:hAnsi="方正仿宋简体" w:eastAsia="方正仿宋简体" w:cs="方正仿宋简体"/>
          <w:bCs/>
          <w:kern w:val="0"/>
          <w:sz w:val="28"/>
          <w:szCs w:val="28"/>
        </w:rPr>
        <w:t>及特种设备</w:t>
      </w:r>
      <w:r>
        <w:rPr>
          <w:rFonts w:hint="eastAsia" w:ascii="方正仿宋简体" w:hAnsi="方正仿宋简体" w:eastAsia="方正仿宋简体" w:cs="方正仿宋简体"/>
          <w:kern w:val="0"/>
          <w:sz w:val="28"/>
          <w:szCs w:val="28"/>
        </w:rPr>
        <w:t>检测检验支出；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9、其他与安全生产直接相关的支出。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（二）交通运输企业安全费用应当按照以下范围使用：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1、完善、改造和维护安全防护设施设备支出（不含“三同时”要求初期投入的安全设施），包括管道运输</w:t>
      </w:r>
      <w:r>
        <w:rPr>
          <w:rFonts w:hint="eastAsia" w:ascii="方正仿宋简体" w:hAnsi="方正仿宋简体" w:eastAsia="方正仿宋简体" w:cs="方正仿宋简体"/>
          <w:bCs/>
          <w:kern w:val="0"/>
          <w:sz w:val="28"/>
          <w:szCs w:val="28"/>
        </w:rPr>
        <w:t>设施设备</w:t>
      </w:r>
      <w:r>
        <w:rPr>
          <w:rFonts w:hint="eastAsia" w:ascii="方正仿宋简体" w:hAnsi="方正仿宋简体" w:eastAsia="方正仿宋简体" w:cs="方正仿宋简体"/>
          <w:kern w:val="0"/>
          <w:sz w:val="28"/>
          <w:szCs w:val="28"/>
        </w:rPr>
        <w:t>和装卸工具安全状况检测及维护系统、运输</w:t>
      </w:r>
      <w:r>
        <w:rPr>
          <w:rFonts w:hint="eastAsia" w:ascii="方正仿宋简体" w:hAnsi="方正仿宋简体" w:eastAsia="方正仿宋简体" w:cs="方正仿宋简体"/>
          <w:bCs/>
          <w:kern w:val="0"/>
          <w:sz w:val="28"/>
          <w:szCs w:val="28"/>
        </w:rPr>
        <w:t>设施设备</w:t>
      </w:r>
      <w:r>
        <w:rPr>
          <w:rFonts w:hint="eastAsia" w:ascii="方正仿宋简体" w:hAnsi="方正仿宋简体" w:eastAsia="方正仿宋简体" w:cs="方正仿宋简体"/>
          <w:kern w:val="0"/>
          <w:sz w:val="28"/>
          <w:szCs w:val="28"/>
        </w:rPr>
        <w:t>和装卸工具附属安全设备等支出；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2、购置、安装和使用具有行驶记录功能的车辆卫星定位装置、船舶通信导航定位和自动识别系统、电子海图等支出；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3、配备、维护、保养应急救援器材、设备支出和应急演练支出；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4、开展重大危险源和事故隐患评估、监控和整改支出；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5、安全生产检查、评价（不包括新建、改建、扩建项目安全评价）、咨询和</w:t>
      </w:r>
      <w:r>
        <w:rPr>
          <w:rFonts w:hint="eastAsia" w:ascii="方正仿宋简体" w:hAnsi="方正仿宋简体" w:eastAsia="方正仿宋简体" w:cs="方正仿宋简体"/>
          <w:bCs/>
          <w:kern w:val="0"/>
          <w:sz w:val="28"/>
          <w:szCs w:val="28"/>
        </w:rPr>
        <w:t>标准化建设</w:t>
      </w:r>
      <w:r>
        <w:rPr>
          <w:rFonts w:hint="eastAsia" w:ascii="方正仿宋简体" w:hAnsi="方正仿宋简体" w:eastAsia="方正仿宋简体" w:cs="方正仿宋简体"/>
          <w:kern w:val="0"/>
          <w:sz w:val="28"/>
          <w:szCs w:val="28"/>
        </w:rPr>
        <w:t>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6、配备和更新现场作业人员安全防护用品支出；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7、安全生产宣传、教育、培训支出；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8、安全生产适用的新技术、新标准、新工艺、新装备的推广应用支出；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9、安全设施</w:t>
      </w:r>
      <w:r>
        <w:rPr>
          <w:rFonts w:hint="eastAsia" w:ascii="方正仿宋简体" w:hAnsi="方正仿宋简体" w:eastAsia="方正仿宋简体" w:cs="方正仿宋简体"/>
          <w:bCs/>
          <w:kern w:val="0"/>
          <w:sz w:val="28"/>
          <w:szCs w:val="28"/>
        </w:rPr>
        <w:t>及特种设备</w:t>
      </w:r>
      <w:r>
        <w:rPr>
          <w:rFonts w:hint="eastAsia" w:ascii="方正仿宋简体" w:hAnsi="方正仿宋简体" w:eastAsia="方正仿宋简体" w:cs="方正仿宋简体"/>
          <w:kern w:val="0"/>
          <w:sz w:val="28"/>
          <w:szCs w:val="28"/>
        </w:rPr>
        <w:t>检测检验支出；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10、其他与安全生产直接相关的支出。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kern w:val="0"/>
          <w:sz w:val="28"/>
          <w:szCs w:val="28"/>
        </w:rPr>
        <w:t>（三）建设工程施工企业安全费用应当按照以下范围使用：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1、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2、配备、维护、保养应急救援器材、设备支出和应急演练支出；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3、开展重大危险源和事故隐患评估、监控和整改支出；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4、安全生产检查、评价（不包括新建、改建、扩建项目安全评价）、咨询和标准化建设支出;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5、配备和更新现场作业人员安全防护用品支出；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6、安全生产宣传、教育、培训支出；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7、安全生产适用的新技术、新标准、新工艺、新装备的推广应用支出；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8、安全设施</w:t>
      </w:r>
      <w:r>
        <w:rPr>
          <w:rFonts w:hint="eastAsia" w:ascii="方正仿宋简体" w:hAnsi="方正仿宋简体" w:eastAsia="方正仿宋简体" w:cs="方正仿宋简体"/>
          <w:bCs/>
          <w:kern w:val="0"/>
          <w:sz w:val="28"/>
          <w:szCs w:val="28"/>
        </w:rPr>
        <w:t>及特种设备</w:t>
      </w:r>
      <w:r>
        <w:rPr>
          <w:rFonts w:hint="eastAsia" w:ascii="方正仿宋简体" w:hAnsi="方正仿宋简体" w:eastAsia="方正仿宋简体" w:cs="方正仿宋简体"/>
          <w:kern w:val="0"/>
          <w:sz w:val="28"/>
          <w:szCs w:val="28"/>
        </w:rPr>
        <w:t>检测检验支出；</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9、其他与安全生产直接相关的支出。</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 xml:space="preserve">第十八条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在本办法规定的使用范围内，企业应当将安全费用优先用于满足安全生产监督管理部门以及行业主管部门对企业安全生产提出的整改措施或者达到安全生产标准所需的支出。</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第十九条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企业提取的安全费用应当专户核算，按规定范围安排使用，不得挤占、挪用。年度结余资金结转下年度使用，当年计提安全费用不足的，超出部分按正常成本费用渠道列支。</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主要承担安全管理责任的公司总部经过履行内部决策程序，可以对所属企业提取的安全费用按照一定比例集中管理，统筹使用。</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第二十条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企业由于产权转让、公司制改建等变更股权结构或者组织形式的，其结余的安全费用应当继续按照本办法管理使用。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企业调整业务、终止经营或者依法清算，其结余的安全费用应当结转本期收益或者清算收益。</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第二十一条</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b/>
          <w:bCs/>
          <w:kern w:val="0"/>
          <w:sz w:val="28"/>
          <w:szCs w:val="28"/>
          <w:lang w:val="en-US" w:eastAsia="zh-CN"/>
        </w:rPr>
        <w:t xml:space="preserve"> </w:t>
      </w:r>
      <w:r>
        <w:rPr>
          <w:rFonts w:hint="eastAsia" w:ascii="方正仿宋简体" w:hAnsi="方正仿宋简体" w:eastAsia="方正仿宋简体" w:cs="方正仿宋简体"/>
          <w:kern w:val="0"/>
          <w:sz w:val="28"/>
          <w:szCs w:val="28"/>
        </w:rPr>
        <w:t>本办法第二条规定范围以外的企业为达到应当具备的安全生产条件所需的资金投入，按原渠道列支。</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kern w:val="0"/>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第四章  安全生产费用会计处理</w:t>
      </w:r>
    </w:p>
    <w:p>
      <w:pPr>
        <w:keepNext w:val="0"/>
        <w:keepLines w:val="0"/>
        <w:pageBreakBefore w:val="0"/>
        <w:widowControl w:val="0"/>
        <w:kinsoku/>
        <w:wordWrap w:val="0"/>
        <w:overflowPunct/>
        <w:topLinePunct/>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第二十二条</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依照国家有关规定提取的安全生产费用以及具有类似性质的各项费用,应当在所有者权益中的“专项储备”项目单独反映。企业按规定标准提取安全生产费用等时,借记“管理费用、天然气加工成本等—安全生产费用”科目,贷记“专项储备”科目。</w:t>
      </w:r>
    </w:p>
    <w:p>
      <w:pPr>
        <w:keepNext w:val="0"/>
        <w:keepLines w:val="0"/>
        <w:pageBreakBefore w:val="0"/>
        <w:widowControl w:val="0"/>
        <w:kinsoku/>
        <w:wordWrap w:val="0"/>
        <w:overflowPunct/>
        <w:topLinePunct/>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按规定范围使用安全生产费用购建安全防护设备、设施等资产时,按应计入相关资产成本的金额,在“在建工程”科目中归集,借记“在建工程”科目,贷记“银行存款”等科目;转资时,借记“固定资产”等科目,贷记“在建工程”科目。同时全额计提折旧,冲减“专项储备”。</w:t>
      </w:r>
    </w:p>
    <w:p>
      <w:pPr>
        <w:keepNext w:val="0"/>
        <w:keepLines w:val="0"/>
        <w:pageBreakBefore w:val="0"/>
        <w:widowControl w:val="0"/>
        <w:kinsoku/>
        <w:wordWrap w:val="0"/>
        <w:overflowPunct/>
        <w:topLinePunct/>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(二)按规定范围使用安全生产费用支付安全生产检查与评价支出、安全技能培训及进行应急救援演练支出等与安全生产相关费用性支出时, 应冲减“专项储备”,借记“专项储备”科目,贷记“银行存款”等科目。</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(三)“专项储备”科目期末贷方余额反映各单位提取尚未使用的安全生产费用余额。</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第二十三</w:t>
      </w:r>
      <w:r>
        <w:rPr>
          <w:rFonts w:hint="eastAsia" w:ascii="方正仿宋简体" w:hAnsi="方正仿宋简体" w:eastAsia="方正仿宋简体" w:cs="方正仿宋简体"/>
          <w:b/>
          <w:bCs/>
          <w:kern w:val="0"/>
          <w:sz w:val="28"/>
          <w:szCs w:val="28"/>
        </w:rPr>
        <w:t xml:space="preserve"> </w:t>
      </w:r>
      <w:r>
        <w:rPr>
          <w:rFonts w:hint="eastAsia" w:ascii="方正仿宋简体" w:hAnsi="方正仿宋简体" w:eastAsia="方正仿宋简体" w:cs="方正仿宋简体"/>
          <w:b/>
          <w:bCs/>
          <w:kern w:val="0"/>
          <w:sz w:val="28"/>
          <w:szCs w:val="28"/>
          <w:lang w:val="en-US" w:eastAsia="zh-CN"/>
        </w:rPr>
        <w:t xml:space="preserve"> </w:t>
      </w:r>
      <w:r>
        <w:rPr>
          <w:rFonts w:hint="eastAsia" w:ascii="方正仿宋简体" w:hAnsi="方正仿宋简体" w:eastAsia="方正仿宋简体" w:cs="方正仿宋简体"/>
          <w:kern w:val="0"/>
          <w:sz w:val="28"/>
          <w:szCs w:val="28"/>
        </w:rPr>
        <w:t>安全生产费用会计处理</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(一)安全生产费用的提取。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借:管理费用、天然气加工成本等—安全生产费用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贷:专项储备—安全生产费用—提取</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(二)安全生产费用的使用。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1</w:t>
      </w:r>
      <w:r>
        <w:rPr>
          <w:rFonts w:hint="eastAsia" w:ascii="方正仿宋简体" w:hAnsi="方正仿宋简体" w:eastAsia="方正仿宋简体" w:cs="方正仿宋简体"/>
          <w:kern w:val="0"/>
          <w:sz w:val="28"/>
          <w:szCs w:val="28"/>
          <w:lang w:val="en-US" w:eastAsia="zh-CN"/>
        </w:rPr>
        <w:t>.</w:t>
      </w:r>
      <w:r>
        <w:rPr>
          <w:rFonts w:hint="eastAsia" w:ascii="方正仿宋简体" w:hAnsi="方正仿宋简体" w:eastAsia="方正仿宋简体" w:cs="方正仿宋简体"/>
          <w:kern w:val="0"/>
          <w:sz w:val="28"/>
          <w:szCs w:val="28"/>
        </w:rPr>
        <w:t>属于费用性支出的,直接冲减专项储备。</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借:专项储备—安全生产费用—使用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贷:银行存款等</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2</w:t>
      </w:r>
      <w:r>
        <w:rPr>
          <w:rFonts w:hint="eastAsia" w:ascii="方正仿宋简体" w:hAnsi="方正仿宋简体" w:eastAsia="方正仿宋简体" w:cs="方正仿宋简体"/>
          <w:kern w:val="0"/>
          <w:sz w:val="28"/>
          <w:szCs w:val="28"/>
          <w:lang w:val="en-US" w:eastAsia="zh-CN"/>
        </w:rPr>
        <w:t>.</w:t>
      </w:r>
      <w:r>
        <w:rPr>
          <w:rFonts w:hint="eastAsia" w:ascii="方正仿宋简体" w:hAnsi="方正仿宋简体" w:eastAsia="方正仿宋简体" w:cs="方正仿宋简体"/>
          <w:kern w:val="0"/>
          <w:sz w:val="28"/>
          <w:szCs w:val="28"/>
        </w:rPr>
        <w:t>形成资产的,应当通过“在建工程”归集所发生的支出。固定资产转资时,全额计提折旧,冲减专项储备。</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①使用时:</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借:在建工程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贷:银行存款等</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②转资时:</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借:固定资产</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贷:在建工程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同时全额计提折旧:</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借:专项储备—安全生产费用—使用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贷:累计折旧</w:t>
      </w:r>
    </w:p>
    <w:p>
      <w:pPr>
        <w:widowControl/>
        <w:spacing w:line="560" w:lineRule="exact"/>
        <w:jc w:val="center"/>
        <w:rPr>
          <w:rFonts w:hint="eastAsia" w:ascii="方正仿宋简体" w:hAnsi="方正仿宋简体" w:eastAsia="方正仿宋简体" w:cs="方正仿宋简体"/>
          <w:kern w:val="0"/>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第五章</w:t>
      </w:r>
      <w:r>
        <w:rPr>
          <w:rFonts w:hint="eastAsia" w:ascii="方正黑体简体" w:hAnsi="方正黑体简体" w:eastAsia="方正黑体简体" w:cs="方正黑体简体"/>
          <w:b w:val="0"/>
          <w:bCs/>
          <w:kern w:val="0"/>
          <w:sz w:val="30"/>
          <w:szCs w:val="30"/>
          <w:lang w:val="en-US" w:eastAsia="zh-CN"/>
        </w:rPr>
        <w:t xml:space="preserve"> </w:t>
      </w:r>
      <w:r>
        <w:rPr>
          <w:rFonts w:hint="eastAsia" w:ascii="方正黑体简体" w:hAnsi="方正黑体简体" w:eastAsia="方正黑体简体" w:cs="方正黑体简体"/>
          <w:b w:val="0"/>
          <w:bCs/>
          <w:kern w:val="0"/>
          <w:sz w:val="30"/>
          <w:szCs w:val="30"/>
          <w:lang w:eastAsia="zh-CN"/>
        </w:rPr>
        <w:t xml:space="preserve"> 监督管理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vanish/>
          <w:kern w:val="0"/>
          <w:sz w:val="28"/>
          <w:szCs w:val="28"/>
        </w:rPr>
        <w:cr/>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t>出</w:t>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cr/>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t>二十</w:t>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cr/>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cr/>
      </w:r>
      <w:r>
        <w:rPr>
          <w:rFonts w:hint="eastAsia" w:ascii="方正仿宋简体" w:hAnsi="方正仿宋简体" w:eastAsia="方正仿宋简体" w:cs="方正仿宋简体"/>
          <w:b/>
          <w:vanish/>
          <w:kern w:val="0"/>
          <w:sz w:val="28"/>
          <w:szCs w:val="28"/>
        </w:rPr>
        <w:t>用业安全费用提取、管理费用管理制度，明确安全费用使用、管理声防</w:t>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vanish/>
          <w:kern w:val="0"/>
          <w:sz w:val="28"/>
          <w:szCs w:val="28"/>
        </w:rPr>
        <w:pgNum/>
      </w:r>
      <w:r>
        <w:rPr>
          <w:rFonts w:hint="eastAsia" w:ascii="方正仿宋简体" w:hAnsi="方正仿宋简体" w:eastAsia="方正仿宋简体" w:cs="方正仿宋简体"/>
          <w:b/>
          <w:kern w:val="0"/>
          <w:sz w:val="28"/>
          <w:szCs w:val="28"/>
        </w:rPr>
        <w:t>第二十四条</w:t>
      </w:r>
      <w:r>
        <w:rPr>
          <w:rFonts w:hint="eastAsia" w:ascii="方正仿宋简体" w:hAnsi="方正仿宋简体" w:eastAsia="方正仿宋简体" w:cs="方正仿宋简体"/>
          <w:bCs/>
          <w:kern w:val="0"/>
          <w:sz w:val="28"/>
          <w:szCs w:val="28"/>
        </w:rPr>
        <w:t xml:space="preserve"> </w:t>
      </w:r>
      <w:r>
        <w:rPr>
          <w:rFonts w:hint="eastAsia" w:ascii="方正仿宋简体" w:hAnsi="方正仿宋简体" w:eastAsia="方正仿宋简体" w:cs="方正仿宋简体"/>
          <w:bCs/>
          <w:kern w:val="0"/>
          <w:sz w:val="28"/>
          <w:szCs w:val="28"/>
          <w:lang w:val="en-US" w:eastAsia="zh-CN"/>
        </w:rPr>
        <w:t xml:space="preserve"> </w:t>
      </w:r>
      <w:r>
        <w:rPr>
          <w:rFonts w:hint="eastAsia" w:ascii="方正仿宋简体" w:hAnsi="方正仿宋简体" w:eastAsia="方正仿宋简体" w:cs="方正仿宋简体"/>
          <w:kern w:val="0"/>
          <w:sz w:val="28"/>
          <w:szCs w:val="28"/>
        </w:rPr>
        <w:t>企业应当建立健全内部安全费用管理制度，明确安全费用提取和使用的程序、职责及权限，</w:t>
      </w:r>
      <w:r>
        <w:rPr>
          <w:rFonts w:hint="eastAsia" w:ascii="方正仿宋简体" w:hAnsi="方正仿宋简体" w:eastAsia="方正仿宋简体" w:cs="方正仿宋简体"/>
          <w:bCs/>
          <w:kern w:val="0"/>
          <w:sz w:val="28"/>
          <w:szCs w:val="28"/>
        </w:rPr>
        <w:t>按规定提取和使用安全费用</w:t>
      </w:r>
      <w:r>
        <w:rPr>
          <w:rFonts w:hint="eastAsia" w:ascii="方正仿宋简体" w:hAnsi="方正仿宋简体" w:eastAsia="方正仿宋简体" w:cs="方正仿宋简体"/>
          <w:b/>
          <w:bCs/>
          <w:kern w:val="0"/>
          <w:sz w:val="28"/>
          <w:szCs w:val="28"/>
        </w:rPr>
        <w:t>。</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kern w:val="0"/>
          <w:sz w:val="28"/>
          <w:szCs w:val="28"/>
        </w:rPr>
      </w:pPr>
      <w:r>
        <w:rPr>
          <w:rFonts w:hint="eastAsia" w:ascii="方正仿宋简体" w:hAnsi="方正仿宋简体" w:eastAsia="方正仿宋简体" w:cs="方正仿宋简体"/>
          <w:b/>
          <w:kern w:val="0"/>
          <w:sz w:val="28"/>
          <w:szCs w:val="28"/>
        </w:rPr>
        <w:t>第二十五条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企业应当加强安全费用管理，编制年度安全费用提取和使用计划，纳入企业财务预算。企业年度安全费用使用计划和上一年安全费用的提取、使用情况按照管理权限报县级以上安全生产监督管理部门和行业主管部门备案。</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第二十六条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企业安全费用的会计处理，应当符合国家统一的会计制度的规定。</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第二十七条</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企业提取的安全费用属于企业自提自用资金，其他单位和部门不得采取收取、代管等形式对其进行集中管理和使用，国家法律、法规另有规定的除外。</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第二十八条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企业安全费用实行监督管理。公司</w:t>
      </w:r>
      <w:r>
        <w:rPr>
          <w:rFonts w:hint="eastAsia" w:ascii="方正仿宋简体" w:hAnsi="方正仿宋简体" w:eastAsia="方正仿宋简体" w:cs="方正仿宋简体"/>
          <w:kern w:val="0"/>
          <w:sz w:val="28"/>
          <w:szCs w:val="28"/>
          <w:lang w:eastAsia="zh-CN"/>
        </w:rPr>
        <w:t>财务资产部</w:t>
      </w:r>
      <w:r>
        <w:rPr>
          <w:rFonts w:hint="eastAsia" w:ascii="方正仿宋简体" w:hAnsi="方正仿宋简体" w:eastAsia="方正仿宋简体" w:cs="方正仿宋简体"/>
          <w:kern w:val="0"/>
          <w:sz w:val="28"/>
          <w:szCs w:val="28"/>
        </w:rPr>
        <w:t>、</w:t>
      </w:r>
      <w:r>
        <w:rPr>
          <w:rFonts w:hint="eastAsia" w:ascii="方正仿宋简体" w:hAnsi="方正仿宋简体" w:eastAsia="方正仿宋简体" w:cs="方正仿宋简体"/>
          <w:kern w:val="0"/>
          <w:sz w:val="28"/>
          <w:szCs w:val="28"/>
          <w:lang w:eastAsia="zh-CN"/>
        </w:rPr>
        <w:t>质量安全环保部</w:t>
      </w:r>
      <w:r>
        <w:rPr>
          <w:rFonts w:hint="eastAsia" w:ascii="方正仿宋简体" w:hAnsi="方正仿宋简体" w:eastAsia="方正仿宋简体" w:cs="方正仿宋简体"/>
          <w:kern w:val="0"/>
          <w:sz w:val="28"/>
          <w:szCs w:val="28"/>
        </w:rPr>
        <w:t>按照相关规定对企业安全费用提取、使用和管理进行监督检查。</w:t>
      </w:r>
    </w:p>
    <w:p>
      <w:pPr>
        <w:widowControl/>
        <w:spacing w:line="560" w:lineRule="exact"/>
        <w:jc w:val="left"/>
        <w:rPr>
          <w:rFonts w:hint="eastAsia" w:ascii="方正仿宋简体" w:hAnsi="方正仿宋简体" w:eastAsia="方正仿宋简体" w:cs="方正仿宋简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 xml:space="preserve">第六章  附 </w:t>
      </w:r>
      <w:r>
        <w:rPr>
          <w:rFonts w:hint="eastAsia" w:ascii="方正黑体简体" w:hAnsi="方正黑体简体" w:eastAsia="方正黑体简体" w:cs="方正黑体简体"/>
          <w:b w:val="0"/>
          <w:bCs/>
          <w:kern w:val="0"/>
          <w:sz w:val="30"/>
          <w:szCs w:val="30"/>
          <w:lang w:val="en-US" w:eastAsia="zh-CN"/>
        </w:rPr>
        <w:t xml:space="preserve"> </w:t>
      </w:r>
      <w:r>
        <w:rPr>
          <w:rFonts w:hint="eastAsia" w:ascii="方正黑体简体" w:hAnsi="方正黑体简体" w:eastAsia="方正黑体简体" w:cs="方正黑体简体"/>
          <w:b w:val="0"/>
          <w:bCs/>
          <w:kern w:val="0"/>
          <w:sz w:val="30"/>
          <w:szCs w:val="30"/>
          <w:lang w:eastAsia="zh-CN"/>
        </w:rPr>
        <w:t>则</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第二十九条 </w:t>
      </w:r>
      <w:r>
        <w:rPr>
          <w:rFonts w:hint="eastAsia" w:ascii="方正仿宋简体" w:hAnsi="方正仿宋简体" w:eastAsia="方正仿宋简体" w:cs="方正仿宋简体"/>
          <w:b/>
          <w:kern w:val="0"/>
          <w:sz w:val="28"/>
          <w:szCs w:val="28"/>
          <w:lang w:val="en-US" w:eastAsia="zh-CN"/>
        </w:rPr>
        <w:t xml:space="preserve"> </w:t>
      </w:r>
      <w:r>
        <w:rPr>
          <w:rFonts w:hint="eastAsia" w:ascii="方正仿宋简体" w:hAnsi="方正仿宋简体" w:eastAsia="方正仿宋简体" w:cs="方正仿宋简体"/>
          <w:kern w:val="0"/>
          <w:sz w:val="28"/>
          <w:szCs w:val="28"/>
        </w:rPr>
        <w:t>本办法由公司</w:t>
      </w:r>
      <w:r>
        <w:rPr>
          <w:rFonts w:hint="eastAsia" w:ascii="方正仿宋简体" w:hAnsi="方正仿宋简体" w:eastAsia="方正仿宋简体" w:cs="方正仿宋简体"/>
          <w:kern w:val="0"/>
          <w:sz w:val="28"/>
          <w:szCs w:val="28"/>
          <w:lang w:eastAsia="zh-CN"/>
        </w:rPr>
        <w:t>财务资产部</w:t>
      </w:r>
      <w:r>
        <w:rPr>
          <w:rFonts w:hint="eastAsia" w:ascii="方正仿宋简体" w:hAnsi="方正仿宋简体" w:eastAsia="方正仿宋简体" w:cs="方正仿宋简体"/>
          <w:kern w:val="0"/>
          <w:sz w:val="28"/>
          <w:szCs w:val="28"/>
        </w:rPr>
        <w:t>、</w:t>
      </w:r>
      <w:r>
        <w:rPr>
          <w:rFonts w:hint="eastAsia" w:ascii="方正仿宋简体" w:hAnsi="方正仿宋简体" w:eastAsia="方正仿宋简体" w:cs="方正仿宋简体"/>
          <w:kern w:val="0"/>
          <w:sz w:val="28"/>
          <w:szCs w:val="28"/>
          <w:lang w:eastAsia="zh-CN"/>
        </w:rPr>
        <w:t>质量安全环保部</w:t>
      </w:r>
      <w:r>
        <w:rPr>
          <w:rFonts w:hint="eastAsia" w:ascii="方正仿宋简体" w:hAnsi="方正仿宋简体" w:eastAsia="方正仿宋简体" w:cs="方正仿宋简体"/>
          <w:kern w:val="0"/>
          <w:sz w:val="28"/>
          <w:szCs w:val="28"/>
        </w:rPr>
        <w:t>负责解释。</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kern w:val="0"/>
          <w:sz w:val="28"/>
          <w:szCs w:val="28"/>
        </w:rPr>
        <w:t xml:space="preserve">第三十条  </w:t>
      </w:r>
      <w:r>
        <w:rPr>
          <w:rFonts w:hint="eastAsia" w:ascii="方正仿宋简体" w:hAnsi="方正仿宋简体" w:eastAsia="方正仿宋简体" w:cs="方正仿宋简体"/>
          <w:kern w:val="0"/>
          <w:sz w:val="28"/>
          <w:szCs w:val="28"/>
        </w:rPr>
        <w:t>本办法自2018年1月1日起施行。</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spacing w:line="560" w:lineRule="exact"/>
        <w:ind w:firstLine="560" w:firstLineChars="200"/>
        <w:jc w:val="left"/>
        <w:rPr>
          <w:rFonts w:hint="eastAsia" w:ascii="方正仿宋简体" w:hAnsi="方正仿宋简体" w:eastAsia="方正仿宋简体" w:cs="方正仿宋简体"/>
          <w:sz w:val="28"/>
          <w:szCs w:val="28"/>
        </w:rPr>
      </w:pPr>
    </w:p>
    <w:p>
      <w:pPr>
        <w:spacing w:line="560" w:lineRule="exact"/>
        <w:ind w:firstLine="560" w:firstLineChars="200"/>
        <w:jc w:val="left"/>
        <w:rPr>
          <w:rFonts w:hint="eastAsia" w:ascii="方正仿宋简体" w:hAnsi="方正仿宋简体" w:eastAsia="方正仿宋简体" w:cs="方正仿宋简体"/>
          <w:sz w:val="28"/>
          <w:szCs w:val="28"/>
        </w:rPr>
      </w:pPr>
    </w:p>
    <w:p>
      <w:pPr>
        <w:spacing w:line="560" w:lineRule="exact"/>
        <w:ind w:firstLine="560" w:firstLineChars="200"/>
        <w:jc w:val="left"/>
        <w:rPr>
          <w:rFonts w:hint="eastAsia" w:ascii="方正仿宋简体" w:hAnsi="方正仿宋简体" w:eastAsia="方正仿宋简体" w:cs="方正仿宋简体"/>
          <w:sz w:val="28"/>
          <w:szCs w:val="28"/>
        </w:rPr>
      </w:pPr>
    </w:p>
    <w:p>
      <w:pPr>
        <w:spacing w:line="560" w:lineRule="exact"/>
        <w:ind w:firstLine="560" w:firstLineChars="200"/>
        <w:jc w:val="left"/>
        <w:rPr>
          <w:rFonts w:hint="eastAsia" w:ascii="方正仿宋简体" w:hAnsi="方正仿宋简体" w:eastAsia="方正仿宋简体" w:cs="方正仿宋简体"/>
          <w:sz w:val="28"/>
          <w:szCs w:val="28"/>
        </w:rPr>
      </w:pPr>
    </w:p>
    <w:p>
      <w:pPr>
        <w:spacing w:line="560" w:lineRule="exact"/>
        <w:ind w:firstLine="560" w:firstLineChars="200"/>
        <w:jc w:val="left"/>
        <w:rPr>
          <w:rFonts w:hint="eastAsia" w:ascii="方正仿宋简体" w:hAnsi="方正仿宋简体" w:eastAsia="方正仿宋简体" w:cs="方正仿宋简体"/>
          <w:sz w:val="28"/>
          <w:szCs w:val="28"/>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rPr>
      </w:pPr>
      <w:bookmarkStart w:id="513" w:name="_Toc6464"/>
      <w:bookmarkStart w:id="514" w:name="_Toc21153"/>
      <w:bookmarkStart w:id="515" w:name="_Toc12649"/>
      <w:bookmarkStart w:id="516" w:name="_Toc3074"/>
      <w:bookmarkStart w:id="517" w:name="_Toc24778"/>
      <w:bookmarkStart w:id="518" w:name="_Toc26664"/>
      <w:bookmarkStart w:id="519" w:name="_Toc8755"/>
      <w:bookmarkStart w:id="520" w:name="_Toc26711"/>
      <w:bookmarkStart w:id="521" w:name="_Toc9206"/>
      <w:bookmarkStart w:id="522" w:name="_Toc20203"/>
      <w:bookmarkStart w:id="523" w:name="_Toc5780"/>
      <w:bookmarkStart w:id="524" w:name="_Toc17689"/>
      <w:bookmarkStart w:id="525" w:name="_Toc13882"/>
      <w:bookmarkStart w:id="526" w:name="_Toc8391"/>
      <w:bookmarkStart w:id="527" w:name="_Toc12431"/>
      <w:bookmarkStart w:id="528" w:name="_Toc15481"/>
      <w:bookmarkStart w:id="529" w:name="_Toc9200"/>
      <w:bookmarkStart w:id="530" w:name="_Toc31866"/>
      <w:bookmarkStart w:id="531" w:name="_Toc14139"/>
      <w:bookmarkStart w:id="532" w:name="_Toc143067030"/>
      <w:bookmarkStart w:id="533" w:name="_Toc138499078"/>
      <w:r>
        <w:rPr>
          <w:rFonts w:hint="eastAsia" w:ascii="方正小标宋简体" w:eastAsia="方正小标宋简体"/>
          <w:b w:val="0"/>
          <w:bCs w:val="0"/>
          <w:sz w:val="36"/>
          <w:szCs w:val="36"/>
        </w:rPr>
        <w:t>中油南充燃气有限责任公司安全生产责任制</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第一章</w:t>
      </w:r>
      <w:r>
        <w:rPr>
          <w:rFonts w:hint="eastAsia" w:ascii="方正黑体简体" w:hAnsi="方正黑体简体" w:eastAsia="方正黑体简体" w:cs="方正黑体简体"/>
          <w:b w:val="0"/>
          <w:bCs/>
          <w:kern w:val="0"/>
          <w:sz w:val="30"/>
          <w:szCs w:val="30"/>
          <w:lang w:val="en-US" w:eastAsia="zh-CN"/>
        </w:rPr>
        <w:t xml:space="preserve">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color w:val="auto"/>
          <w:sz w:val="28"/>
          <w:szCs w:val="28"/>
        </w:rPr>
        <w:t xml:space="preserve">第一条 </w:t>
      </w:r>
      <w:r>
        <w:rPr>
          <w:rFonts w:hint="eastAsia" w:ascii="方正仿宋简体" w:hAnsi="方正仿宋简体" w:eastAsia="方正仿宋简体" w:cs="方正仿宋简体"/>
          <w:b/>
          <w:color w:val="auto"/>
          <w:sz w:val="28"/>
          <w:szCs w:val="28"/>
          <w:lang w:val="en-US" w:eastAsia="zh-CN"/>
        </w:rPr>
        <w:t xml:space="preserve"> </w:t>
      </w:r>
      <w:r>
        <w:rPr>
          <w:rFonts w:hint="eastAsia" w:ascii="方正仿宋简体" w:hAnsi="方正仿宋简体" w:eastAsia="方正仿宋简体" w:cs="方正仿宋简体"/>
          <w:color w:val="auto"/>
          <w:sz w:val="28"/>
          <w:szCs w:val="28"/>
        </w:rPr>
        <w:t>质量、健康、安全、环保是企业的基础工作，是企业实现效益的根本保证，为了加强公司安全生产管理工作，必须坚持“安全第一、预防为主、综合治理”的安全生产方针，坚持 “有感领导、属地管理、直线责任”的原则和</w:t>
      </w:r>
      <w:r>
        <w:rPr>
          <w:rFonts w:hint="eastAsia" w:ascii="方正仿宋简体" w:eastAsia="方正仿宋简体"/>
          <w:color w:val="auto"/>
          <w:sz w:val="28"/>
          <w:szCs w:val="28"/>
        </w:rPr>
        <w:t>“一岗双责”、“管行业必须管安全、管业务必须管安全、管生产经营必须管安全”</w:t>
      </w:r>
      <w:r>
        <w:rPr>
          <w:rFonts w:hint="eastAsia" w:ascii="方正仿宋简体" w:hAnsi="方正仿宋简体" w:eastAsia="方正仿宋简体" w:cs="方正仿宋简体"/>
          <w:color w:val="auto"/>
          <w:sz w:val="28"/>
          <w:szCs w:val="28"/>
        </w:rPr>
        <w:t>安全生产责任制度，最大限度地保障员工、企业和第三方在生产作业过程中的人身安全、健康和企业财产不受损失，建立健全</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color w:val="auto"/>
          <w:sz w:val="28"/>
          <w:szCs w:val="28"/>
        </w:rPr>
        <w:t>管理体系，并予以全面推行和持续改进，建立和健全生产激励约束机制，全面落实安全生产责任制，公司根据国家、地方相关法律法规、上级相关文件要求，结合公司实际，特制定本制度，并在工作中严格执行。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color w:val="auto"/>
          <w:sz w:val="28"/>
          <w:szCs w:val="28"/>
        </w:rPr>
        <w:t>第二条</w:t>
      </w:r>
      <w:r>
        <w:rPr>
          <w:rFonts w:hint="eastAsia" w:ascii="方正仿宋简体" w:hAnsi="方正仿宋简体" w:eastAsia="方正仿宋简体" w:cs="方正仿宋简体"/>
          <w:b/>
          <w:color w:val="auto"/>
          <w:sz w:val="28"/>
          <w:szCs w:val="28"/>
          <w:lang w:val="en-US" w:eastAsia="zh-CN"/>
        </w:rPr>
        <w:t xml:space="preserve"> </w:t>
      </w:r>
      <w:r>
        <w:rPr>
          <w:rFonts w:hint="eastAsia" w:ascii="方正仿宋简体" w:hAnsi="方正仿宋简体" w:eastAsia="方正仿宋简体" w:cs="方正仿宋简体"/>
          <w:color w:val="auto"/>
          <w:sz w:val="28"/>
          <w:szCs w:val="28"/>
        </w:rPr>
        <w:t xml:space="preserve"> 本制度所称安全生产工作，包括生产经营安全、消防安全、交通安全等。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color w:val="auto"/>
          <w:sz w:val="28"/>
          <w:szCs w:val="28"/>
        </w:rPr>
        <w:t>第三条</w:t>
      </w:r>
      <w:r>
        <w:rPr>
          <w:rFonts w:hint="eastAsia" w:ascii="方正仿宋简体" w:hAnsi="方正仿宋简体" w:eastAsia="方正仿宋简体" w:cs="方正仿宋简体"/>
          <w:color w:val="auto"/>
          <w:sz w:val="28"/>
          <w:szCs w:val="28"/>
        </w:rPr>
        <w:t xml:space="preserve"> </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本制度适用于公司</w:t>
      </w:r>
      <w:r>
        <w:rPr>
          <w:rFonts w:hint="eastAsia" w:ascii="方正仿宋简体" w:hAnsi="方正仿宋简体" w:eastAsia="方正仿宋简体" w:cs="方正仿宋简体"/>
          <w:color w:val="auto"/>
          <w:sz w:val="28"/>
          <w:szCs w:val="28"/>
          <w:lang w:eastAsia="zh-CN"/>
        </w:rPr>
        <w:t>领导、</w:t>
      </w:r>
      <w:r>
        <w:rPr>
          <w:rFonts w:hint="eastAsia" w:ascii="方正仿宋简体" w:hAnsi="方正仿宋简体" w:eastAsia="方正仿宋简体" w:cs="方正仿宋简体"/>
          <w:color w:val="auto"/>
          <w:sz w:val="28"/>
          <w:szCs w:val="28"/>
        </w:rPr>
        <w:t>所属各单位、部室、班组、岗位员工以及进入公司进行技术、服务的承包商的安全管理。</w:t>
      </w:r>
    </w:p>
    <w:p>
      <w:pPr>
        <w:spacing w:line="560" w:lineRule="exact"/>
        <w:ind w:firstLine="560" w:firstLineChars="200"/>
        <w:rPr>
          <w:rFonts w:hint="eastAsia" w:ascii="方正仿宋简体" w:hAnsi="方正仿宋简体" w:eastAsia="方正仿宋简体" w:cs="方正仿宋简体"/>
          <w:sz w:val="28"/>
          <w:szCs w:val="28"/>
        </w:rPr>
      </w:pPr>
    </w:p>
    <w:p>
      <w:pPr>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kern w:val="0"/>
          <w:sz w:val="30"/>
          <w:szCs w:val="30"/>
          <w:lang w:eastAsia="zh-CN"/>
        </w:rPr>
      </w:pPr>
      <w:r>
        <w:rPr>
          <w:rFonts w:hint="eastAsia" w:ascii="方正黑体简体" w:hAnsi="方正黑体简体" w:eastAsia="方正黑体简体" w:cs="方正黑体简体"/>
          <w:b w:val="0"/>
          <w:bCs/>
          <w:kern w:val="0"/>
          <w:sz w:val="30"/>
          <w:szCs w:val="30"/>
          <w:lang w:eastAsia="zh-CN"/>
        </w:rPr>
        <w:t>第二章  QHSE管理机构与安全职责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公司成立</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管理领导小组，是本单位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管理体系的最高决策机构，统一指挥</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管理工作。</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领导小组人员组成如下：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组  长：由公司经理担任；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副组长：由公司党委书记和公司其他副经理担任；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成  员：各单位、部室第一责任人组成。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管理领导小组办公室设在</w:t>
      </w:r>
      <w:r>
        <w:rPr>
          <w:rFonts w:hint="eastAsia" w:ascii="方正仿宋简体" w:hAnsi="方正仿宋简体" w:eastAsia="方正仿宋简体" w:cs="方正仿宋简体"/>
          <w:sz w:val="28"/>
          <w:szCs w:val="28"/>
          <w:lang w:eastAsia="zh-CN"/>
        </w:rPr>
        <w:t>质量安全环保部</w:t>
      </w:r>
      <w:r>
        <w:rPr>
          <w:rFonts w:hint="eastAsia" w:ascii="方正仿宋简体" w:hAnsi="方正仿宋简体" w:eastAsia="方正仿宋简体" w:cs="方正仿宋简体"/>
          <w:sz w:val="28"/>
          <w:szCs w:val="28"/>
        </w:rPr>
        <w:t>，同时作为专职的安全管理机构负责</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日常事务</w:t>
      </w:r>
    </w:p>
    <w:p>
      <w:pPr>
        <w:spacing w:line="460" w:lineRule="exact"/>
        <w:ind w:firstLine="3080" w:firstLineChars="1100"/>
        <w:jc w:val="left"/>
        <w:rPr>
          <w:rFonts w:ascii="宋体" w:hAnsi="宋体"/>
          <w:sz w:val="28"/>
          <w:szCs w:val="28"/>
        </w:rPr>
      </w:pPr>
    </w:p>
    <w:p>
      <w:pPr>
        <w:spacing w:line="460" w:lineRule="exact"/>
        <w:ind w:firstLine="3080" w:firstLineChars="1100"/>
        <w:jc w:val="left"/>
        <w:rPr>
          <w:rFonts w:hint="eastAsia" w:ascii="宋体" w:hAnsi="宋体"/>
          <w:sz w:val="28"/>
          <w:szCs w:val="28"/>
        </w:rPr>
      </w:pPr>
      <w:r>
        <w:rPr>
          <w:rFonts w:hint="eastAsia" w:ascii="宋体" w:hAnsi="宋体"/>
          <w:sz w:val="28"/>
          <w:szCs w:val="28"/>
          <w:lang w:eastAsia="zh-CN"/>
        </w:rPr>
        <w:t>QHSE</w:t>
      </w:r>
      <w:r>
        <w:rPr>
          <w:rFonts w:hint="eastAsia" w:ascii="宋体" w:hAnsi="宋体"/>
          <w:sz w:val="28"/>
          <w:szCs w:val="28"/>
        </w:rPr>
        <w:t>监督网络图</w:t>
      </w:r>
    </w:p>
    <w:p>
      <w:pPr>
        <w:spacing w:line="460" w:lineRule="exact"/>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764736" behindDoc="0" locked="0" layoutInCell="1" allowOverlap="1">
                <wp:simplePos x="0" y="0"/>
                <wp:positionH relativeFrom="column">
                  <wp:posOffset>1547495</wp:posOffset>
                </wp:positionH>
                <wp:positionV relativeFrom="paragraph">
                  <wp:posOffset>78740</wp:posOffset>
                </wp:positionV>
                <wp:extent cx="2286000" cy="265430"/>
                <wp:effectExtent l="5080" t="4445" r="7620" b="9525"/>
                <wp:wrapNone/>
                <wp:docPr id="64" name="矩形 13"/>
                <wp:cNvGraphicFramePr/>
                <a:graphic xmlns:a="http://schemas.openxmlformats.org/drawingml/2006/main">
                  <a:graphicData uri="http://schemas.microsoft.com/office/word/2010/wordprocessingShape">
                    <wps:wsp>
                      <wps:cNvSpPr/>
                      <wps:spPr>
                        <a:xfrm>
                          <a:off x="0" y="0"/>
                          <a:ext cx="2286000" cy="2654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决策层</w:t>
                            </w:r>
                            <w:r>
                              <w:rPr>
                                <w:rFonts w:hint="eastAsia"/>
                                <w:sz w:val="24"/>
                                <w:lang w:eastAsia="zh-CN"/>
                              </w:rPr>
                              <w:t>或</w:t>
                            </w:r>
                            <w:r>
                              <w:rPr>
                                <w:rFonts w:hint="eastAsia"/>
                                <w:sz w:val="24"/>
                              </w:rPr>
                              <w:t>公司经理</w:t>
                            </w:r>
                          </w:p>
                        </w:txbxContent>
                      </wps:txbx>
                      <wps:bodyPr vert="horz" anchor="t" upright="1"/>
                    </wps:wsp>
                  </a:graphicData>
                </a:graphic>
              </wp:anchor>
            </w:drawing>
          </mc:Choice>
          <mc:Fallback>
            <w:pict>
              <v:rect id="矩形 13" o:spid="_x0000_s1026" o:spt="1" style="position:absolute;left:0pt;margin-left:121.85pt;margin-top:6.2pt;height:20.9pt;width:180pt;z-index:251764736;mso-width-relative:page;mso-height-relative:page;" fillcolor="#FFFFFF" filled="t" stroked="t" coordsize="21600,21600" o:gfxdata="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Dzo4NcAAAAJAQAADwAAAAAAAAABACAAAAAiAAAAZHJzL2Rvd25y&#10;ZXYueG1sUEsBAhQAFAAAAAgAh07iQPMNoFT/AQAAAgQAAA4AAAAAAAAAAQAgAAAAJgEAAGRycy9l&#10;Mm9Eb2MueG1sUEsFBgAAAAAGAAYAWQEAAJcFAAAAAA==&#10;">
                <v:fill on="t" focussize="0,0"/>
                <v:stroke color="#000000" joinstyle="miter"/>
                <v:imagedata o:title=""/>
                <o:lock v:ext="edit" aspectratio="f"/>
                <v:textbox>
                  <w:txbxContent>
                    <w:p>
                      <w:pPr>
                        <w:jc w:val="center"/>
                        <w:rPr>
                          <w:sz w:val="24"/>
                        </w:rPr>
                      </w:pPr>
                      <w:r>
                        <w:rPr>
                          <w:rFonts w:hint="eastAsia"/>
                          <w:sz w:val="24"/>
                        </w:rPr>
                        <w:t>决策层</w:t>
                      </w:r>
                      <w:r>
                        <w:rPr>
                          <w:rFonts w:hint="eastAsia"/>
                          <w:sz w:val="24"/>
                          <w:lang w:eastAsia="zh-CN"/>
                        </w:rPr>
                        <w:t>或</w:t>
                      </w:r>
                      <w:r>
                        <w:rPr>
                          <w:rFonts w:hint="eastAsia"/>
                          <w:sz w:val="24"/>
                        </w:rPr>
                        <w:t>公司经理</w:t>
                      </w:r>
                    </w:p>
                  </w:txbxContent>
                </v:textbox>
              </v:rect>
            </w:pict>
          </mc:Fallback>
        </mc:AlternateContent>
      </w:r>
      <w:r>
        <w:rPr>
          <w:rFonts w:hint="eastAsia" w:ascii="宋体" w:hAnsi="宋体"/>
          <w:sz w:val="28"/>
          <w:szCs w:val="28"/>
        </w:rPr>
        <mc:AlternateContent>
          <mc:Choice Requires="wps">
            <w:drawing>
              <wp:anchor distT="0" distB="0" distL="114300" distR="114300" simplePos="0" relativeHeight="251766784" behindDoc="0" locked="0" layoutInCell="1" allowOverlap="1">
                <wp:simplePos x="0" y="0"/>
                <wp:positionH relativeFrom="column">
                  <wp:posOffset>2589530</wp:posOffset>
                </wp:positionH>
                <wp:positionV relativeFrom="paragraph">
                  <wp:posOffset>315595</wp:posOffset>
                </wp:positionV>
                <wp:extent cx="129540" cy="265430"/>
                <wp:effectExtent l="13335" t="6350" r="22225" b="7620"/>
                <wp:wrapNone/>
                <wp:docPr id="65" name="上下箭头 6"/>
                <wp:cNvGraphicFramePr/>
                <a:graphic xmlns:a="http://schemas.openxmlformats.org/drawingml/2006/main">
                  <a:graphicData uri="http://schemas.microsoft.com/office/word/2010/wordprocessingShape">
                    <wps:wsp>
                      <wps:cNvSpPr/>
                      <wps:spPr>
                        <a:xfrm>
                          <a:off x="0" y="0"/>
                          <a:ext cx="129540" cy="265430"/>
                        </a:xfrm>
                        <a:prstGeom prst="upDownArrow">
                          <a:avLst>
                            <a:gd name="adj1" fmla="val 50000"/>
                            <a:gd name="adj2" fmla="val 40980"/>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6" o:spid="_x0000_s1026" o:spt="70" type="#_x0000_t70" style="position:absolute;left:0pt;margin-left:203.9pt;margin-top:24.85pt;height:20.9pt;width:10.2pt;z-index:251766784;mso-width-relative:page;mso-height-relative:page;" fillcolor="#FFFFFF" filled="t" stroked="t" coordsize="21600,21600" o:gfxdata="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ZU+d9kAAAAJAQAADwAAAAAAAAABACAAAAAiAAAAZHJzL2Rvd25yZXYueG1sUEsBAhQA&#10;FAAAAAgAh07iQHiy87AqAgAAVQQAAA4AAAAAAAAAAQAgAAAAKAEAAGRycy9lMm9Eb2MueG1sUEsF&#10;BgAAAAAGAAYAWQEAAMQFAAAAAA==&#10;" adj="5400,4319">
                <v:fill on="t" focussize="0,0"/>
                <v:stroke color="#000000" joinstyle="miter"/>
                <v:imagedata o:title=""/>
                <o:lock v:ext="edit" aspectratio="f"/>
                <v:textbox style="layout-flow:vertical-ideographic;"/>
              </v:shape>
            </w:pict>
          </mc:Fallback>
        </mc:AlternateContent>
      </w:r>
    </w:p>
    <w:p>
      <w:pPr>
        <w:spacing w:line="460" w:lineRule="exact"/>
        <w:rPr>
          <w:rFonts w:hint="eastAsia" w:ascii="宋体" w:hAnsi="宋体"/>
          <w:sz w:val="28"/>
          <w:szCs w:val="28"/>
        </w:rPr>
      </w:pPr>
    </w:p>
    <w:p>
      <w:pPr>
        <w:spacing w:line="460" w:lineRule="exact"/>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765760" behindDoc="0" locked="0" layoutInCell="1" allowOverlap="1">
                <wp:simplePos x="0" y="0"/>
                <wp:positionH relativeFrom="column">
                  <wp:posOffset>1490345</wp:posOffset>
                </wp:positionH>
                <wp:positionV relativeFrom="paragraph">
                  <wp:posOffset>6350</wp:posOffset>
                </wp:positionV>
                <wp:extent cx="2311400" cy="394970"/>
                <wp:effectExtent l="4445" t="4445" r="8255" b="6985"/>
                <wp:wrapNone/>
                <wp:docPr id="66" name="矩形 11"/>
                <wp:cNvGraphicFramePr/>
                <a:graphic xmlns:a="http://schemas.openxmlformats.org/drawingml/2006/main">
                  <a:graphicData uri="http://schemas.microsoft.com/office/word/2010/wordprocessingShape">
                    <wps:wsp>
                      <wps:cNvSpPr/>
                      <wps:spPr>
                        <a:xfrm>
                          <a:off x="0" y="0"/>
                          <a:ext cx="2311400"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公司</w:t>
                            </w:r>
                            <w:r>
                              <w:rPr>
                                <w:rFonts w:hint="eastAsia"/>
                                <w:sz w:val="24"/>
                                <w:lang w:eastAsia="zh-CN"/>
                              </w:rPr>
                              <w:t>QHSE</w:t>
                            </w:r>
                            <w:r>
                              <w:rPr>
                                <w:rFonts w:hint="eastAsia"/>
                                <w:sz w:val="24"/>
                              </w:rPr>
                              <w:t>监督部门</w:t>
                            </w:r>
                          </w:p>
                        </w:txbxContent>
                      </wps:txbx>
                      <wps:bodyPr vert="horz" anchor="t" upright="1"/>
                    </wps:wsp>
                  </a:graphicData>
                </a:graphic>
              </wp:anchor>
            </w:drawing>
          </mc:Choice>
          <mc:Fallback>
            <w:pict>
              <v:rect id="矩形 11" o:spid="_x0000_s1026" o:spt="1" style="position:absolute;left:0pt;margin-left:117.35pt;margin-top:0.5pt;height:31.1pt;width:182pt;z-index:251765760;mso-width-relative:page;mso-height-relative:page;" fillcolor="#FFFFFF" filled="t" stroked="t" coordsize="21600,21600" o:gfxdata="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zzQodUAAAAIAQAADwAAAAAAAAABACAAAAAiAAAAZHJzL2Rvd25yZXYu&#10;eG1sUEsBAhQAFAAAAAgAh07iQHQ78VD+AQAAAgQAAA4AAAAAAAAAAQAgAAAAJAEAAGRycy9lMm9E&#10;b2MueG1sUEsFBgAAAAAGAAYAWQEAAJQFAAAAAA==&#10;">
                <v:fill on="t" focussize="0,0"/>
                <v:stroke color="#000000" joinstyle="miter"/>
                <v:imagedata o:title=""/>
                <o:lock v:ext="edit" aspectratio="f"/>
                <v:textbox>
                  <w:txbxContent>
                    <w:p>
                      <w:pPr>
                        <w:jc w:val="center"/>
                        <w:rPr>
                          <w:sz w:val="24"/>
                        </w:rPr>
                      </w:pPr>
                      <w:r>
                        <w:rPr>
                          <w:rFonts w:hint="eastAsia"/>
                          <w:sz w:val="24"/>
                        </w:rPr>
                        <w:t>公司</w:t>
                      </w:r>
                      <w:r>
                        <w:rPr>
                          <w:rFonts w:hint="eastAsia"/>
                          <w:sz w:val="24"/>
                          <w:lang w:eastAsia="zh-CN"/>
                        </w:rPr>
                        <w:t>QHSE</w:t>
                      </w:r>
                      <w:r>
                        <w:rPr>
                          <w:rFonts w:hint="eastAsia"/>
                          <w:sz w:val="24"/>
                        </w:rPr>
                        <w:t>监督部门</w:t>
                      </w:r>
                    </w:p>
                  </w:txbxContent>
                </v:textbox>
              </v:rect>
            </w:pict>
          </mc:Fallback>
        </mc:AlternateContent>
      </w:r>
    </w:p>
    <w:p>
      <w:pPr>
        <w:spacing w:line="460" w:lineRule="exact"/>
        <w:rPr>
          <w:rFonts w:hint="eastAsia" w:ascii="宋体" w:hAnsi="宋体"/>
          <w:sz w:val="28"/>
          <w:szCs w:val="28"/>
        </w:rPr>
      </w:pPr>
      <w:r>
        <w:rPr>
          <w:rFonts w:ascii="宋体" w:hAnsi="宋体"/>
          <w:b/>
          <w:bCs/>
          <w:sz w:val="28"/>
          <w:szCs w:val="28"/>
        </w:rPr>
        <mc:AlternateContent>
          <mc:Choice Requires="wps">
            <w:drawing>
              <wp:anchor distT="0" distB="0" distL="114300" distR="114300" simplePos="0" relativeHeight="251755520" behindDoc="0" locked="0" layoutInCell="1" allowOverlap="1">
                <wp:simplePos x="0" y="0"/>
                <wp:positionH relativeFrom="column">
                  <wp:posOffset>3467100</wp:posOffset>
                </wp:positionH>
                <wp:positionV relativeFrom="paragraph">
                  <wp:posOffset>132080</wp:posOffset>
                </wp:positionV>
                <wp:extent cx="143510" cy="292735"/>
                <wp:effectExtent l="13335" t="6350" r="20955" b="5715"/>
                <wp:wrapNone/>
                <wp:docPr id="67" name="上下箭头 10"/>
                <wp:cNvGraphicFramePr/>
                <a:graphic xmlns:a="http://schemas.openxmlformats.org/drawingml/2006/main">
                  <a:graphicData uri="http://schemas.microsoft.com/office/word/2010/wordprocessingShape">
                    <wps:wsp>
                      <wps:cNvSpPr/>
                      <wps:spPr>
                        <a:xfrm>
                          <a:off x="0" y="0"/>
                          <a:ext cx="143510" cy="292735"/>
                        </a:xfrm>
                        <a:prstGeom prst="upDownArrow">
                          <a:avLst>
                            <a:gd name="adj1" fmla="val 50000"/>
                            <a:gd name="adj2" fmla="val 40796"/>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10" o:spid="_x0000_s1026" o:spt="70" type="#_x0000_t70" style="position:absolute;left:0pt;margin-left:273pt;margin-top:10.4pt;height:23.05pt;width:11.3pt;z-index:251755520;mso-width-relative:page;mso-height-relative:page;" fillcolor="#FFFFFF" filled="t" stroked="t" coordsize="21600,21600" o:gfxdata="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4Pe/2AAAAAkBAAAPAAAAAAAAAAEAIAAAACIAAABkcnMvZG93bnJldi54bWxQSwECFAAU&#10;AAAACACHTuJAP9Tq5SoCAABWBAAADgAAAAAAAAABACAAAAAnAQAAZHJzL2Uyb0RvYy54bWxQSwUG&#10;AAAAAAYABgBZAQAAwwUAAAAA&#10;" adj="5400,4319">
                <v:fill on="t" focussize="0,0"/>
                <v:stroke color="#000000" joinstyle="miter"/>
                <v:imagedata o:title=""/>
                <o:lock v:ext="edit" aspectratio="f"/>
                <v:textbox style="layout-flow:vertical-ideographic;"/>
              </v:shape>
            </w:pict>
          </mc:Fallback>
        </mc:AlternateContent>
      </w:r>
      <w:r>
        <w:rPr>
          <w:rFonts w:ascii="宋体" w:hAnsi="宋体"/>
          <w:b/>
          <w:bCs/>
          <w:sz w:val="28"/>
          <w:szCs w:val="28"/>
        </w:rPr>
        <mc:AlternateContent>
          <mc:Choice Requires="wps">
            <w:drawing>
              <wp:anchor distT="0" distB="0" distL="114300" distR="114300" simplePos="0" relativeHeight="251759616" behindDoc="0" locked="0" layoutInCell="1" allowOverlap="1">
                <wp:simplePos x="0" y="0"/>
                <wp:positionH relativeFrom="column">
                  <wp:posOffset>1728470</wp:posOffset>
                </wp:positionH>
                <wp:positionV relativeFrom="paragraph">
                  <wp:posOffset>132080</wp:posOffset>
                </wp:positionV>
                <wp:extent cx="143510" cy="292735"/>
                <wp:effectExtent l="13335" t="6350" r="20955" b="5715"/>
                <wp:wrapNone/>
                <wp:docPr id="68" name="上下箭头 7"/>
                <wp:cNvGraphicFramePr/>
                <a:graphic xmlns:a="http://schemas.openxmlformats.org/drawingml/2006/main">
                  <a:graphicData uri="http://schemas.microsoft.com/office/word/2010/wordprocessingShape">
                    <wps:wsp>
                      <wps:cNvSpPr/>
                      <wps:spPr>
                        <a:xfrm>
                          <a:off x="0" y="0"/>
                          <a:ext cx="143510" cy="292735"/>
                        </a:xfrm>
                        <a:prstGeom prst="upDownArrow">
                          <a:avLst>
                            <a:gd name="adj1" fmla="val 50000"/>
                            <a:gd name="adj2" fmla="val 40796"/>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7" o:spid="_x0000_s1026" o:spt="70" type="#_x0000_t70" style="position:absolute;left:0pt;margin-left:136.1pt;margin-top:10.4pt;height:23.05pt;width:11.3pt;z-index:251759616;mso-width-relative:page;mso-height-relative:page;" fillcolor="#FFFFFF" filled="t" stroked="t" coordsize="21600,21600" o:gfxdata="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RTE9HXAAAACQEAAA8AAAAAAAAAAQAgAAAAIgAAAGRycy9kb3ducmV2LnhtbFBLAQIUABQA&#10;AAAIAIdO4kDSG4CPKgIAAFUEAAAOAAAAAAAAAAEAIAAAACYBAABkcnMvZTJvRG9jLnhtbFBLBQYA&#10;AAAABgAGAFkBAADCBQAAAAA=&#10;" adj="5400,4319">
                <v:fill on="t" focussize="0,0"/>
                <v:stroke color="#000000" joinstyle="miter"/>
                <v:imagedata o:title=""/>
                <o:lock v:ext="edit" aspectratio="f"/>
                <v:textbox style="layout-flow:vertical-ideographic;"/>
              </v:shape>
            </w:pict>
          </mc:Fallback>
        </mc:AlternateContent>
      </w:r>
    </w:p>
    <w:p>
      <w:pPr>
        <w:spacing w:line="460" w:lineRule="exact"/>
        <w:rPr>
          <w:rFonts w:hint="eastAsia" w:ascii="宋体" w:hAnsi="宋体"/>
          <w:sz w:val="28"/>
          <w:szCs w:val="28"/>
        </w:rPr>
      </w:pPr>
      <w:r>
        <w:rPr>
          <w:rFonts w:ascii="宋体" w:hAnsi="宋体"/>
          <w:b/>
          <w:bCs/>
          <w:sz w:val="28"/>
          <w:szCs w:val="28"/>
        </w:rPr>
        <mc:AlternateContent>
          <mc:Choice Requires="wps">
            <w:drawing>
              <wp:anchor distT="0" distB="0" distL="114300" distR="114300" simplePos="0" relativeHeight="251754496" behindDoc="0" locked="0" layoutInCell="1" allowOverlap="1">
                <wp:simplePos x="0" y="0"/>
                <wp:positionH relativeFrom="column">
                  <wp:posOffset>2867025</wp:posOffset>
                </wp:positionH>
                <wp:positionV relativeFrom="paragraph">
                  <wp:posOffset>183515</wp:posOffset>
                </wp:positionV>
                <wp:extent cx="2210435" cy="374015"/>
                <wp:effectExtent l="4445" t="4445" r="7620" b="15240"/>
                <wp:wrapNone/>
                <wp:docPr id="69" name="矩形 12"/>
                <wp:cNvGraphicFramePr/>
                <a:graphic xmlns:a="http://schemas.openxmlformats.org/drawingml/2006/main">
                  <a:graphicData uri="http://schemas.microsoft.com/office/word/2010/wordprocessingShape">
                    <wps:wsp>
                      <wps:cNvSpPr/>
                      <wps:spPr>
                        <a:xfrm>
                          <a:off x="0" y="0"/>
                          <a:ext cx="2210435" cy="374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lang w:eastAsia="zh-CN"/>
                              </w:rPr>
                            </w:pPr>
                            <w:r>
                              <w:rPr>
                                <w:rFonts w:hint="eastAsia"/>
                                <w:sz w:val="24"/>
                              </w:rPr>
                              <w:t>各班班组长</w:t>
                            </w:r>
                            <w:r>
                              <w:rPr>
                                <w:rFonts w:hint="eastAsia"/>
                                <w:sz w:val="24"/>
                                <w:lang w:eastAsia="zh-CN"/>
                              </w:rPr>
                              <w:t>（兼职安全管理员）</w:t>
                            </w:r>
                          </w:p>
                        </w:txbxContent>
                      </wps:txbx>
                      <wps:bodyPr vert="horz" anchor="t" upright="1"/>
                    </wps:wsp>
                  </a:graphicData>
                </a:graphic>
              </wp:anchor>
            </w:drawing>
          </mc:Choice>
          <mc:Fallback>
            <w:pict>
              <v:rect id="矩形 12" o:spid="_x0000_s1026" o:spt="1" style="position:absolute;left:0pt;margin-left:225.75pt;margin-top:14.45pt;height:29.45pt;width:174.05pt;z-index:251754496;mso-width-relative:page;mso-height-relative:page;" fillcolor="#FFFFFF" filled="t" stroked="t" coordsize="21600,21600" o:gfxdata="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yqKhtgAAAAJAQAADwAAAAAAAAABACAAAAAiAAAAZHJzL2Rvd25yZXYu&#10;eG1sUEsBAhQAFAAAAAgAh07iQJtoenP7AQAAAgQAAA4AAAAAAAAAAQAgAAAAJwEAAGRycy9lMm9E&#10;b2MueG1sUEsFBgAAAAAGAAYAWQEAAJQFAAAAAA==&#10;">
                <v:fill on="t" focussize="0,0"/>
                <v:stroke color="#000000" joinstyle="miter"/>
                <v:imagedata o:title=""/>
                <o:lock v:ext="edit" aspectratio="f"/>
                <v:textbox>
                  <w:txbxContent>
                    <w:p>
                      <w:pPr>
                        <w:jc w:val="both"/>
                        <w:rPr>
                          <w:rFonts w:hint="eastAsia" w:eastAsia="宋体"/>
                          <w:lang w:eastAsia="zh-CN"/>
                        </w:rPr>
                      </w:pPr>
                      <w:r>
                        <w:rPr>
                          <w:rFonts w:hint="eastAsia"/>
                          <w:sz w:val="24"/>
                        </w:rPr>
                        <w:t>各班班组长</w:t>
                      </w:r>
                      <w:r>
                        <w:rPr>
                          <w:rFonts w:hint="eastAsia"/>
                          <w:sz w:val="24"/>
                          <w:lang w:eastAsia="zh-CN"/>
                        </w:rPr>
                        <w:t>（兼职安全管理员）</w:t>
                      </w:r>
                    </w:p>
                  </w:txbxContent>
                </v:textbox>
              </v:rect>
            </w:pict>
          </mc:Fallback>
        </mc:AlternateContent>
      </w:r>
      <w:r>
        <w:rPr>
          <w:rFonts w:ascii="宋体" w:hAnsi="宋体"/>
          <w:b/>
          <w:bCs/>
          <w:sz w:val="28"/>
          <w:szCs w:val="28"/>
        </w:rPr>
        <mc:AlternateContent>
          <mc:Choice Requires="wps">
            <w:drawing>
              <wp:anchor distT="0" distB="0" distL="114300" distR="114300" simplePos="0" relativeHeight="251753472" behindDoc="0" locked="0" layoutInCell="1" allowOverlap="1">
                <wp:simplePos x="0" y="0"/>
                <wp:positionH relativeFrom="column">
                  <wp:posOffset>895350</wp:posOffset>
                </wp:positionH>
                <wp:positionV relativeFrom="paragraph">
                  <wp:posOffset>158115</wp:posOffset>
                </wp:positionV>
                <wp:extent cx="1714500" cy="372745"/>
                <wp:effectExtent l="4445" t="4445" r="8255" b="16510"/>
                <wp:wrapNone/>
                <wp:docPr id="70" name="矩形 9"/>
                <wp:cNvGraphicFramePr/>
                <a:graphic xmlns:a="http://schemas.openxmlformats.org/drawingml/2006/main">
                  <a:graphicData uri="http://schemas.microsoft.com/office/word/2010/wordprocessingShape">
                    <wps:wsp>
                      <wps:cNvSpPr/>
                      <wps:spPr>
                        <a:xfrm>
                          <a:off x="0" y="0"/>
                          <a:ext cx="1714500" cy="372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sz w:val="24"/>
                              </w:rPr>
                            </w:pPr>
                            <w:r>
                              <w:rPr>
                                <w:rFonts w:hint="eastAsia"/>
                                <w:sz w:val="24"/>
                              </w:rPr>
                              <w:t>公司</w:t>
                            </w:r>
                            <w:r>
                              <w:rPr>
                                <w:rFonts w:hint="eastAsia" w:ascii="宋体" w:hAnsi="宋体"/>
                                <w:color w:val="000000"/>
                                <w:sz w:val="28"/>
                                <w:szCs w:val="28"/>
                                <w:lang w:eastAsia="zh-CN"/>
                              </w:rPr>
                              <w:t>QHSE</w:t>
                            </w:r>
                            <w:r>
                              <w:rPr>
                                <w:rFonts w:hint="eastAsia"/>
                                <w:sz w:val="24"/>
                              </w:rPr>
                              <w:t>监督管理员</w:t>
                            </w:r>
                          </w:p>
                          <w:p>
                            <w:pPr>
                              <w:jc w:val="center"/>
                              <w:rPr>
                                <w:rFonts w:hint="eastAsia"/>
                              </w:rPr>
                            </w:pPr>
                            <w:r>
                              <w:rPr>
                                <w:rFonts w:hint="eastAsia"/>
                                <w:sz w:val="24"/>
                              </w:rPr>
                              <w:t>员</w:t>
                            </w:r>
                          </w:p>
                        </w:txbxContent>
                      </wps:txbx>
                      <wps:bodyPr vert="horz" anchor="t" upright="1"/>
                    </wps:wsp>
                  </a:graphicData>
                </a:graphic>
              </wp:anchor>
            </w:drawing>
          </mc:Choice>
          <mc:Fallback>
            <w:pict>
              <v:rect id="矩形 9" o:spid="_x0000_s1026" o:spt="1" style="position:absolute;left:0pt;margin-left:70.5pt;margin-top:12.45pt;height:29.35pt;width:135pt;z-index:251753472;mso-width-relative:page;mso-height-relative:page;" fillcolor="#FFFFFF" filled="t" stroked="t" coordsize="21600,21600" o:gfxdata="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byV/XAAAACQEAAA8AAAAAAAAAAQAgAAAAIgAAAGRycy9kb3ducmV2Lnht&#10;bFBLAQIUABQAAAAIAIdO4kCnWqkO+gEAAAEEAAAOAAAAAAAAAAEAIAAAACYBAABkcnMvZTJvRG9j&#10;LnhtbFBLBQYAAAAABgAGAFkBAACSBQAAAAA=&#10;">
                <v:fill on="t" focussize="0,0"/>
                <v:stroke color="#000000" joinstyle="miter"/>
                <v:imagedata o:title=""/>
                <o:lock v:ext="edit" aspectratio="f"/>
                <v:textbox>
                  <w:txbxContent>
                    <w:p>
                      <w:pPr>
                        <w:jc w:val="both"/>
                        <w:rPr>
                          <w:rFonts w:hint="eastAsia"/>
                          <w:sz w:val="24"/>
                        </w:rPr>
                      </w:pPr>
                      <w:r>
                        <w:rPr>
                          <w:rFonts w:hint="eastAsia"/>
                          <w:sz w:val="24"/>
                        </w:rPr>
                        <w:t>公司</w:t>
                      </w:r>
                      <w:r>
                        <w:rPr>
                          <w:rFonts w:hint="eastAsia" w:ascii="宋体" w:hAnsi="宋体"/>
                          <w:color w:val="000000"/>
                          <w:sz w:val="28"/>
                          <w:szCs w:val="28"/>
                          <w:lang w:eastAsia="zh-CN"/>
                        </w:rPr>
                        <w:t>QHSE</w:t>
                      </w:r>
                      <w:r>
                        <w:rPr>
                          <w:rFonts w:hint="eastAsia"/>
                          <w:sz w:val="24"/>
                        </w:rPr>
                        <w:t>监督管理员</w:t>
                      </w:r>
                    </w:p>
                    <w:p>
                      <w:pPr>
                        <w:jc w:val="center"/>
                        <w:rPr>
                          <w:rFonts w:hint="eastAsia"/>
                        </w:rPr>
                      </w:pPr>
                      <w:r>
                        <w:rPr>
                          <w:rFonts w:hint="eastAsia"/>
                          <w:sz w:val="24"/>
                        </w:rPr>
                        <w:t>员</w:t>
                      </w:r>
                    </w:p>
                  </w:txbxContent>
                </v:textbox>
              </v:rect>
            </w:pict>
          </mc:Fallback>
        </mc:AlternateContent>
      </w:r>
    </w:p>
    <w:p>
      <w:pPr>
        <w:spacing w:line="460" w:lineRule="exact"/>
        <w:rPr>
          <w:rFonts w:hint="eastAsia" w:ascii="宋体" w:hAnsi="宋体"/>
          <w:sz w:val="28"/>
          <w:szCs w:val="28"/>
        </w:rPr>
      </w:pPr>
    </w:p>
    <w:p>
      <w:pPr>
        <w:spacing w:line="460" w:lineRule="exact"/>
        <w:rPr>
          <w:rFonts w:ascii="宋体" w:hAnsi="宋体"/>
          <w:sz w:val="28"/>
          <w:szCs w:val="28"/>
        </w:rPr>
      </w:pPr>
      <w:r>
        <w:rPr>
          <w:rFonts w:ascii="宋体" w:hAnsi="宋体"/>
          <w:b/>
          <w:bCs/>
          <w:sz w:val="28"/>
          <w:szCs w:val="28"/>
        </w:rPr>
        <mc:AlternateContent>
          <mc:Choice Requires="wps">
            <w:drawing>
              <wp:anchor distT="0" distB="0" distL="114300" distR="114300" simplePos="0" relativeHeight="251760640" behindDoc="0" locked="0" layoutInCell="1" allowOverlap="1">
                <wp:simplePos x="0" y="0"/>
                <wp:positionH relativeFrom="column">
                  <wp:posOffset>3314700</wp:posOffset>
                </wp:positionH>
                <wp:positionV relativeFrom="paragraph">
                  <wp:posOffset>17145</wp:posOffset>
                </wp:positionV>
                <wp:extent cx="143510" cy="292735"/>
                <wp:effectExtent l="13335" t="6350" r="20955" b="5715"/>
                <wp:wrapNone/>
                <wp:docPr id="71" name="上下箭头 8"/>
                <wp:cNvGraphicFramePr/>
                <a:graphic xmlns:a="http://schemas.openxmlformats.org/drawingml/2006/main">
                  <a:graphicData uri="http://schemas.microsoft.com/office/word/2010/wordprocessingShape">
                    <wps:wsp>
                      <wps:cNvSpPr/>
                      <wps:spPr>
                        <a:xfrm>
                          <a:off x="0" y="0"/>
                          <a:ext cx="143510" cy="292735"/>
                        </a:xfrm>
                        <a:prstGeom prst="upDownArrow">
                          <a:avLst>
                            <a:gd name="adj1" fmla="val 50000"/>
                            <a:gd name="adj2" fmla="val 40796"/>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8" o:spid="_x0000_s1026" o:spt="70" type="#_x0000_t70" style="position:absolute;left:0pt;margin-left:261pt;margin-top:1.35pt;height:23.05pt;width:11.3pt;z-index:251760640;mso-width-relative:page;mso-height-relative:page;" fillcolor="#FFFFFF" filled="t" stroked="t" coordsize="21600,21600" o:gfxdata="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8ACzdgAAAAIAQAADwAAAAAAAAABACAAAAAiAAAAZHJzL2Rvd25yZXYueG1sUEsBAhQA&#10;FAAAAAgAh07iQOsjFnIrAgAAVQQAAA4AAAAAAAAAAQAgAAAAJwEAAGRycy9lMm9Eb2MueG1sUEsF&#10;BgAAAAAGAAYAWQEAAMQFAAAAAA==&#10;" adj="5400,4319">
                <v:fill on="t" focussize="0,0"/>
                <v:stroke color="#000000" joinstyle="miter"/>
                <v:imagedata o:title=""/>
                <o:lock v:ext="edit" aspectratio="f"/>
                <v:textbox style="layout-flow:vertical-ideographic;"/>
              </v:shape>
            </w:pict>
          </mc:Fallback>
        </mc:AlternateContent>
      </w:r>
      <w:r>
        <w:rPr>
          <w:rFonts w:ascii="宋体" w:hAnsi="宋体"/>
          <w:b/>
          <w:bCs/>
          <w:sz w:val="28"/>
          <w:szCs w:val="28"/>
        </w:rPr>
        <mc:AlternateContent>
          <mc:Choice Requires="wps">
            <w:drawing>
              <wp:anchor distT="0" distB="0" distL="114300" distR="114300" simplePos="0" relativeHeight="251761664" behindDoc="0" locked="0" layoutInCell="1" allowOverlap="1">
                <wp:simplePos x="0" y="0"/>
                <wp:positionH relativeFrom="column">
                  <wp:posOffset>1814195</wp:posOffset>
                </wp:positionH>
                <wp:positionV relativeFrom="paragraph">
                  <wp:posOffset>17145</wp:posOffset>
                </wp:positionV>
                <wp:extent cx="143510" cy="292735"/>
                <wp:effectExtent l="13335" t="6350" r="20955" b="5715"/>
                <wp:wrapNone/>
                <wp:docPr id="72" name="上下箭头 14"/>
                <wp:cNvGraphicFramePr/>
                <a:graphic xmlns:a="http://schemas.openxmlformats.org/drawingml/2006/main">
                  <a:graphicData uri="http://schemas.microsoft.com/office/word/2010/wordprocessingShape">
                    <wps:wsp>
                      <wps:cNvSpPr/>
                      <wps:spPr>
                        <a:xfrm>
                          <a:off x="0" y="0"/>
                          <a:ext cx="143510" cy="292735"/>
                        </a:xfrm>
                        <a:prstGeom prst="upDownArrow">
                          <a:avLst>
                            <a:gd name="adj1" fmla="val 50000"/>
                            <a:gd name="adj2" fmla="val 40796"/>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14" o:spid="_x0000_s1026" o:spt="70" type="#_x0000_t70" style="position:absolute;left:0pt;margin-left:142.85pt;margin-top:1.35pt;height:23.05pt;width:11.3pt;z-index:251761664;mso-width-relative:page;mso-height-relative:page;" fillcolor="#FFFFFF" filled="t" stroked="t" coordsize="21600,21600" o:gfxdata="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Io/+vYAAAACAEAAA8AAAAAAAAAAQAgAAAAIgAAAGRycy9kb3ducmV2LnhtbFBLAQIU&#10;ABQAAAAIAIdO4kD8xFwQLAIAAFYEAAAOAAAAAAAAAAEAIAAAACcBAABkcnMvZTJvRG9jLnhtbFBL&#10;BQYAAAAABgAGAFkBAADFBQAAAAA=&#10;" adj="5400,4319">
                <v:fill on="t" focussize="0,0"/>
                <v:stroke color="#000000" joinstyle="miter"/>
                <v:imagedata o:title=""/>
                <o:lock v:ext="edit" aspectratio="f"/>
                <v:textbox style="layout-flow:vertical-ideographic;"/>
              </v:shape>
            </w:pict>
          </mc:Fallback>
        </mc:AlternateContent>
      </w:r>
    </w:p>
    <w:p>
      <w:pPr>
        <w:spacing w:line="460" w:lineRule="exact"/>
        <w:rPr>
          <w:rFonts w:ascii="宋体" w:hAnsi="宋体"/>
          <w:sz w:val="28"/>
          <w:szCs w:val="28"/>
        </w:rPr>
      </w:pPr>
      <w:r>
        <w:rPr>
          <w:rFonts w:ascii="宋体" w:hAnsi="宋体"/>
          <w:b/>
          <w:bCs/>
          <w:sz w:val="28"/>
          <w:szCs w:val="28"/>
        </w:rPr>
        <mc:AlternateContent>
          <mc:Choice Requires="wps">
            <w:drawing>
              <wp:anchor distT="0" distB="0" distL="114300" distR="114300" simplePos="0" relativeHeight="251762688" behindDoc="0" locked="0" layoutInCell="1" allowOverlap="1">
                <wp:simplePos x="0" y="0"/>
                <wp:positionH relativeFrom="column">
                  <wp:posOffset>1690370</wp:posOffset>
                </wp:positionH>
                <wp:positionV relativeFrom="paragraph">
                  <wp:posOffset>40640</wp:posOffset>
                </wp:positionV>
                <wp:extent cx="2057400" cy="297180"/>
                <wp:effectExtent l="4445" t="4445" r="8255" b="15875"/>
                <wp:wrapNone/>
                <wp:docPr id="73" name="矩形 15"/>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rPr>
                            </w:pPr>
                            <w:r>
                              <w:rPr>
                                <w:rFonts w:hint="eastAsia"/>
                                <w:sz w:val="24"/>
                              </w:rPr>
                              <w:t>员   工</w:t>
                            </w:r>
                          </w:p>
                        </w:txbxContent>
                      </wps:txbx>
                      <wps:bodyPr vert="horz" anchor="t" upright="1"/>
                    </wps:wsp>
                  </a:graphicData>
                </a:graphic>
              </wp:anchor>
            </w:drawing>
          </mc:Choice>
          <mc:Fallback>
            <w:pict>
              <v:rect id="矩形 15" o:spid="_x0000_s1026" o:spt="1" style="position:absolute;left:0pt;margin-left:133.1pt;margin-top:3.2pt;height:23.4pt;width:162pt;z-index:251762688;mso-width-relative:page;mso-height-relative:page;" fillcolor="#FFFFFF" filled="t" stroked="t" coordsize="21600,21600" o:gfxdata="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3P7kDWAAAACAEAAA8AAAAAAAAAAQAgAAAAIgAAAGRycy9kb3ducmV2&#10;LnhtbFBLAQIUABQAAAAIAIdO4kCEsWyI/gEAAAIEAAAOAAAAAAAAAAEAIAAAACUBAABkcnMvZTJv&#10;RG9jLnhtbFBLBQYAAAAABgAGAFkBAACVBQAAAAA=&#10;">
                <v:fill on="t" focussize="0,0"/>
                <v:stroke color="#000000" joinstyle="miter"/>
                <v:imagedata o:title=""/>
                <o:lock v:ext="edit" aspectratio="f"/>
                <v:textbox>
                  <w:txbxContent>
                    <w:p>
                      <w:pPr>
                        <w:jc w:val="center"/>
                        <w:rPr>
                          <w:rFonts w:hint="eastAsia"/>
                          <w:sz w:val="24"/>
                        </w:rPr>
                      </w:pPr>
                      <w:r>
                        <w:rPr>
                          <w:rFonts w:hint="eastAsia"/>
                          <w:sz w:val="24"/>
                        </w:rPr>
                        <w:t>员   工</w:t>
                      </w:r>
                    </w:p>
                  </w:txbxContent>
                </v:textbox>
              </v:rect>
            </w:pict>
          </mc:Fallback>
        </mc:AlternateContent>
      </w:r>
    </w:p>
    <w:p>
      <w:pPr>
        <w:spacing w:line="460" w:lineRule="exact"/>
        <w:ind w:firstLine="3348" w:firstLineChars="1196"/>
        <w:rPr>
          <w:rFonts w:ascii="宋体" w:hAnsi="宋体"/>
          <w:sz w:val="28"/>
          <w:szCs w:val="28"/>
        </w:rPr>
      </w:pPr>
    </w:p>
    <w:p>
      <w:pPr>
        <w:spacing w:line="460" w:lineRule="exact"/>
        <w:ind w:firstLine="3348" w:firstLineChars="1196"/>
        <w:rPr>
          <w:rFonts w:ascii="宋体" w:hAnsi="宋体"/>
          <w:sz w:val="28"/>
          <w:szCs w:val="28"/>
        </w:rPr>
      </w:pPr>
    </w:p>
    <w:p>
      <w:pPr>
        <w:spacing w:line="460" w:lineRule="exact"/>
        <w:ind w:firstLine="3348" w:firstLineChars="1196"/>
        <w:rPr>
          <w:rFonts w:hint="eastAsia" w:ascii="宋体" w:hAnsi="宋体"/>
          <w:sz w:val="28"/>
          <w:szCs w:val="28"/>
        </w:rPr>
      </w:pPr>
      <w:r>
        <w:rPr>
          <w:rFonts w:hint="eastAsia" w:ascii="宋体" w:hAnsi="宋体"/>
          <w:sz w:val="28"/>
          <w:szCs w:val="28"/>
          <w:lang w:eastAsia="zh-CN"/>
        </w:rPr>
        <w:t>QHSE</w:t>
      </w:r>
      <w:r>
        <w:rPr>
          <w:rFonts w:hint="eastAsia" w:ascii="宋体" w:hAnsi="宋体"/>
          <w:sz w:val="28"/>
          <w:szCs w:val="28"/>
        </w:rPr>
        <w:t>管理网络图</w:t>
      </w:r>
    </w:p>
    <w:p>
      <w:pPr>
        <w:spacing w:line="460" w:lineRule="exact"/>
        <w:rPr>
          <w:rFonts w:ascii="宋体" w:hAnsi="宋体"/>
          <w:sz w:val="28"/>
          <w:szCs w:val="28"/>
        </w:rPr>
      </w:pPr>
      <w:r>
        <w:rPr>
          <w:rFonts w:ascii="宋体" w:hAnsi="宋体"/>
          <w:sz w:val="28"/>
          <w:szCs w:val="28"/>
        </w:rPr>
        <mc:AlternateContent>
          <mc:Choice Requires="wps">
            <w:drawing>
              <wp:anchor distT="0" distB="0" distL="114300" distR="114300" simplePos="0" relativeHeight="251767808" behindDoc="0" locked="0" layoutInCell="1" allowOverlap="1">
                <wp:simplePos x="0" y="0"/>
                <wp:positionH relativeFrom="column">
                  <wp:posOffset>1893570</wp:posOffset>
                </wp:positionH>
                <wp:positionV relativeFrom="paragraph">
                  <wp:posOffset>83820</wp:posOffset>
                </wp:positionV>
                <wp:extent cx="1780540" cy="304800"/>
                <wp:effectExtent l="4445" t="4445" r="5715" b="8255"/>
                <wp:wrapNone/>
                <wp:docPr id="74" name="矩形 3"/>
                <wp:cNvGraphicFramePr/>
                <a:graphic xmlns:a="http://schemas.openxmlformats.org/drawingml/2006/main">
                  <a:graphicData uri="http://schemas.microsoft.com/office/word/2010/wordprocessingShape">
                    <wps:wsp>
                      <wps:cNvSpPr/>
                      <wps:spPr>
                        <a:xfrm>
                          <a:off x="0" y="0"/>
                          <a:ext cx="178054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r>
                              <w:rPr>
                                <w:rFonts w:hint="eastAsia"/>
                                <w:sz w:val="24"/>
                              </w:rPr>
                              <w:t>决策层</w:t>
                            </w:r>
                          </w:p>
                          <w:p>
                            <w:pPr>
                              <w:jc w:val="center"/>
                              <w:rPr>
                                <w:sz w:val="24"/>
                              </w:rPr>
                            </w:pPr>
                            <w:r>
                              <w:rPr>
                                <w:rFonts w:hint="eastAsia"/>
                                <w:sz w:val="24"/>
                              </w:rPr>
                              <w:t>公司经理</w:t>
                            </w:r>
                          </w:p>
                        </w:txbxContent>
                      </wps:txbx>
                      <wps:bodyPr vert="horz" anchor="t" upright="1"/>
                    </wps:wsp>
                  </a:graphicData>
                </a:graphic>
              </wp:anchor>
            </w:drawing>
          </mc:Choice>
          <mc:Fallback>
            <w:pict>
              <v:rect id="矩形 3" o:spid="_x0000_s1026" o:spt="1" style="position:absolute;left:0pt;margin-left:149.1pt;margin-top:6.6pt;height:24pt;width:140.2pt;z-index:251767808;mso-width-relative:page;mso-height-relative:page;" fillcolor="#FFFFFF" filled="t" stroked="t" coordsize="21600,21600" o:gfxdata="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IPjnNgAAAAJAQAADwAAAAAAAAABACAAAAAiAAAAZHJzL2Rvd25y&#10;ZXYueG1sUEsBAhQAFAAAAAgAh07iQGqxRmb+AQAAAQQAAA4AAAAAAAAAAQAgAAAAJwEAAGRycy9l&#10;Mm9Eb2MueG1sUEsFBgAAAAAGAAYAWQEAAJcFAAAAAA==&#10;">
                <v:fill on="t" focussize="0,0"/>
                <v:stroke color="#000000" joinstyle="miter"/>
                <v:imagedata o:title=""/>
                <o:lock v:ext="edit" aspectratio="f"/>
                <v:textbox>
                  <w:txbxContent>
                    <w:p>
                      <w:pPr>
                        <w:jc w:val="center"/>
                        <w:rPr>
                          <w:sz w:val="24"/>
                        </w:rPr>
                      </w:pPr>
                      <w:r>
                        <w:rPr>
                          <w:rFonts w:hint="eastAsia"/>
                          <w:sz w:val="24"/>
                        </w:rPr>
                        <w:t>决策层</w:t>
                      </w:r>
                    </w:p>
                    <w:p>
                      <w:pPr>
                        <w:jc w:val="center"/>
                        <w:rPr>
                          <w:sz w:val="24"/>
                        </w:rPr>
                      </w:pPr>
                      <w:r>
                        <w:rPr>
                          <w:rFonts w:hint="eastAsia"/>
                          <w:sz w:val="24"/>
                        </w:rPr>
                        <w:t>公司经理</w:t>
                      </w:r>
                    </w:p>
                  </w:txbxContent>
                </v:textbox>
              </v:rect>
            </w:pict>
          </mc:Fallback>
        </mc:AlternateContent>
      </w:r>
    </w:p>
    <w:p>
      <w:pPr>
        <w:spacing w:line="460" w:lineRule="exact"/>
        <w:rPr>
          <w:rFonts w:hint="eastAsia" w:ascii="宋体" w:hAnsi="宋体"/>
          <w:sz w:val="28"/>
          <w:szCs w:val="28"/>
        </w:rPr>
      </w:pPr>
      <w:r>
        <w:rPr>
          <w:rFonts w:ascii="宋体" w:hAnsi="宋体"/>
          <w:sz w:val="28"/>
          <w:szCs w:val="28"/>
        </w:rPr>
        <mc:AlternateContent>
          <mc:Choice Requires="wps">
            <w:drawing>
              <wp:anchor distT="0" distB="0" distL="114300" distR="114300" simplePos="0" relativeHeight="251758592" behindDoc="0" locked="0" layoutInCell="1" allowOverlap="1">
                <wp:simplePos x="0" y="0"/>
                <wp:positionH relativeFrom="column">
                  <wp:posOffset>2730500</wp:posOffset>
                </wp:positionH>
                <wp:positionV relativeFrom="paragraph">
                  <wp:posOffset>123825</wp:posOffset>
                </wp:positionV>
                <wp:extent cx="101600" cy="537210"/>
                <wp:effectExtent l="7620" t="11430" r="17780" b="22860"/>
                <wp:wrapNone/>
                <wp:docPr id="75" name="上下箭头 1"/>
                <wp:cNvGraphicFramePr/>
                <a:graphic xmlns:a="http://schemas.openxmlformats.org/drawingml/2006/main">
                  <a:graphicData uri="http://schemas.microsoft.com/office/word/2010/wordprocessingShape">
                    <wps:wsp>
                      <wps:cNvSpPr/>
                      <wps:spPr>
                        <a:xfrm>
                          <a:off x="0" y="0"/>
                          <a:ext cx="101600" cy="537210"/>
                        </a:xfrm>
                        <a:prstGeom prst="upDownArrow">
                          <a:avLst>
                            <a:gd name="adj1" fmla="val 50000"/>
                            <a:gd name="adj2" fmla="val 105750"/>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1" o:spid="_x0000_s1026" o:spt="70" type="#_x0000_t70" style="position:absolute;left:0pt;margin-left:215pt;margin-top:9.75pt;height:42.3pt;width:8pt;z-index:251758592;mso-width-relative:page;mso-height-relative:page;" fillcolor="#FFFFFF" filled="t" stroked="t" coordsize="21600,21600" o:gfxdata="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9xosdcAAAAKAQAADwAAAAAAAAABACAAAAAiAAAAZHJzL2Rvd25yZXYueG1sUEsBAhQAFAAA&#10;AAgAh07iQODA4D0pAgAAVgQAAA4AAAAAAAAAAQAgAAAAJgEAAGRycy9lMm9Eb2MueG1sUEsFBgAA&#10;AAAGAAYAWQEAAMEFAAAAAA==&#10;" adj="5400,4320">
                <v:fill on="t" focussize="0,0"/>
                <v:stroke color="#000000" joinstyle="miter"/>
                <v:imagedata o:title=""/>
                <o:lock v:ext="edit" aspectratio="f"/>
                <v:textbox style="layout-flow:vertical-ideographic;"/>
              </v:shape>
            </w:pict>
          </mc:Fallback>
        </mc:AlternateContent>
      </w:r>
    </w:p>
    <w:p>
      <w:pPr>
        <w:spacing w:line="460" w:lineRule="exact"/>
        <w:rPr>
          <w:rFonts w:ascii="宋体" w:hAnsi="宋体"/>
          <w:sz w:val="28"/>
          <w:szCs w:val="28"/>
        </w:rPr>
      </w:pPr>
    </w:p>
    <w:p>
      <w:pPr>
        <w:spacing w:line="460" w:lineRule="exact"/>
        <w:rPr>
          <w:rFonts w:ascii="宋体" w:hAnsi="宋体"/>
          <w:sz w:val="28"/>
          <w:szCs w:val="28"/>
        </w:rPr>
      </w:pPr>
      <w:r>
        <w:rPr>
          <w:rFonts w:ascii="宋体" w:hAnsi="宋体"/>
          <w:sz w:val="28"/>
          <w:szCs w:val="28"/>
        </w:rPr>
        <mc:AlternateContent>
          <mc:Choice Requires="wps">
            <w:drawing>
              <wp:anchor distT="0" distB="0" distL="114300" distR="114300" simplePos="0" relativeHeight="251756544" behindDoc="0" locked="0" layoutInCell="1" allowOverlap="1">
                <wp:simplePos x="0" y="0"/>
                <wp:positionH relativeFrom="column">
                  <wp:posOffset>1714500</wp:posOffset>
                </wp:positionH>
                <wp:positionV relativeFrom="paragraph">
                  <wp:posOffset>127635</wp:posOffset>
                </wp:positionV>
                <wp:extent cx="2057400" cy="482600"/>
                <wp:effectExtent l="4445" t="4445" r="8255" b="8255"/>
                <wp:wrapNone/>
                <wp:docPr id="76" name="矩形 4"/>
                <wp:cNvGraphicFramePr/>
                <a:graphic xmlns:a="http://schemas.openxmlformats.org/drawingml/2006/main">
                  <a:graphicData uri="http://schemas.microsoft.com/office/word/2010/wordprocessingShape">
                    <wps:wsp>
                      <wps:cNvSpPr/>
                      <wps:spPr>
                        <a:xfrm>
                          <a:off x="0" y="0"/>
                          <a:ext cx="2057400" cy="482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rPr>
                            </w:pPr>
                            <w:r>
                              <w:rPr>
                                <w:rFonts w:hint="eastAsia"/>
                                <w:sz w:val="24"/>
                              </w:rPr>
                              <w:t xml:space="preserve">指挥层 </w:t>
                            </w:r>
                            <w:r>
                              <w:rPr>
                                <w:rFonts w:hint="eastAsia"/>
                                <w:color w:val="000000"/>
                                <w:sz w:val="24"/>
                              </w:rPr>
                              <w:t xml:space="preserve"> </w:t>
                            </w:r>
                            <w:r>
                              <w:rPr>
                                <w:rFonts w:hint="eastAsia" w:ascii="宋体" w:hAnsi="宋体"/>
                                <w:color w:val="000000"/>
                                <w:sz w:val="28"/>
                                <w:szCs w:val="28"/>
                                <w:lang w:eastAsia="zh-CN"/>
                              </w:rPr>
                              <w:t>QHSE</w:t>
                            </w:r>
                            <w:r>
                              <w:rPr>
                                <w:rFonts w:hint="eastAsia"/>
                                <w:sz w:val="24"/>
                              </w:rPr>
                              <w:t>监督</w:t>
                            </w:r>
                          </w:p>
                        </w:txbxContent>
                      </wps:txbx>
                      <wps:bodyPr vert="horz" anchor="t" upright="1"/>
                    </wps:wsp>
                  </a:graphicData>
                </a:graphic>
              </wp:anchor>
            </w:drawing>
          </mc:Choice>
          <mc:Fallback>
            <w:pict>
              <v:rect id="矩形 4" o:spid="_x0000_s1026" o:spt="1" style="position:absolute;left:0pt;margin-left:135pt;margin-top:10.05pt;height:38pt;width:162pt;z-index:251756544;mso-width-relative:page;mso-height-relative:page;" fillcolor="#FFFFFF" filled="t" stroked="t" coordsize="21600,21600" o:gfxdata="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zbLXAAAACQEAAA8AAAAAAAAAAQAgAAAAIgAAAGRycy9kb3ducmV2Lnht&#10;bFBLAQIUABQAAAAIAIdO4kBtrOZo+gEAAAEEAAAOAAAAAAAAAAEAIAAAACYBAABkcnMvZTJvRG9j&#10;LnhtbFBLBQYAAAAABgAGAFkBAACSBQAAAAA=&#10;">
                <v:fill on="t" focussize="0,0"/>
                <v:stroke color="#000000" joinstyle="miter"/>
                <v:imagedata o:title=""/>
                <o:lock v:ext="edit" aspectratio="f"/>
                <v:textbox>
                  <w:txbxContent>
                    <w:p>
                      <w:pPr>
                        <w:jc w:val="center"/>
                        <w:rPr>
                          <w:rFonts w:hint="eastAsia"/>
                          <w:sz w:val="24"/>
                        </w:rPr>
                      </w:pPr>
                      <w:r>
                        <w:rPr>
                          <w:rFonts w:hint="eastAsia"/>
                          <w:sz w:val="24"/>
                        </w:rPr>
                        <w:t xml:space="preserve">指挥层 </w:t>
                      </w:r>
                      <w:r>
                        <w:rPr>
                          <w:rFonts w:hint="eastAsia"/>
                          <w:color w:val="000000"/>
                          <w:sz w:val="24"/>
                        </w:rPr>
                        <w:t xml:space="preserve"> </w:t>
                      </w:r>
                      <w:r>
                        <w:rPr>
                          <w:rFonts w:hint="eastAsia" w:ascii="宋体" w:hAnsi="宋体"/>
                          <w:color w:val="000000"/>
                          <w:sz w:val="28"/>
                          <w:szCs w:val="28"/>
                          <w:lang w:eastAsia="zh-CN"/>
                        </w:rPr>
                        <w:t>QHSE</w:t>
                      </w:r>
                      <w:r>
                        <w:rPr>
                          <w:rFonts w:hint="eastAsia"/>
                          <w:sz w:val="24"/>
                        </w:rPr>
                        <w:t>监督</w:t>
                      </w:r>
                    </w:p>
                  </w:txbxContent>
                </v:textbox>
              </v:rect>
            </w:pict>
          </mc:Fallback>
        </mc:AlternateContent>
      </w:r>
    </w:p>
    <w:p>
      <w:pPr>
        <w:spacing w:line="460" w:lineRule="exact"/>
        <w:rPr>
          <w:rFonts w:ascii="宋体" w:hAnsi="宋体"/>
          <w:sz w:val="28"/>
          <w:szCs w:val="28"/>
        </w:rPr>
      </w:pPr>
    </w:p>
    <w:p>
      <w:pPr>
        <w:spacing w:line="460" w:lineRule="exact"/>
        <w:rPr>
          <w:rFonts w:hint="eastAsia" w:ascii="宋体" w:hAnsi="宋体"/>
          <w:sz w:val="28"/>
          <w:szCs w:val="28"/>
        </w:rPr>
      </w:pPr>
      <w:r>
        <w:rPr>
          <w:rFonts w:ascii="宋体" w:hAnsi="宋体"/>
          <w:sz w:val="28"/>
          <w:szCs w:val="28"/>
        </w:rPr>
        <mc:AlternateContent>
          <mc:Choice Requires="wps">
            <w:drawing>
              <wp:anchor distT="0" distB="0" distL="114300" distR="114300" simplePos="0" relativeHeight="251763712" behindDoc="0" locked="0" layoutInCell="1" allowOverlap="1">
                <wp:simplePos x="0" y="0"/>
                <wp:positionH relativeFrom="column">
                  <wp:posOffset>2695575</wp:posOffset>
                </wp:positionH>
                <wp:positionV relativeFrom="paragraph">
                  <wp:posOffset>68580</wp:posOffset>
                </wp:positionV>
                <wp:extent cx="101600" cy="537210"/>
                <wp:effectExtent l="7620" t="11430" r="17780" b="22860"/>
                <wp:wrapNone/>
                <wp:docPr id="77" name="上下箭头 5"/>
                <wp:cNvGraphicFramePr/>
                <a:graphic xmlns:a="http://schemas.openxmlformats.org/drawingml/2006/main">
                  <a:graphicData uri="http://schemas.microsoft.com/office/word/2010/wordprocessingShape">
                    <wps:wsp>
                      <wps:cNvSpPr/>
                      <wps:spPr>
                        <a:xfrm>
                          <a:off x="0" y="0"/>
                          <a:ext cx="101600" cy="537210"/>
                        </a:xfrm>
                        <a:prstGeom prst="upDownArrow">
                          <a:avLst>
                            <a:gd name="adj1" fmla="val 50000"/>
                            <a:gd name="adj2" fmla="val 105750"/>
                          </a:avLst>
                        </a:prstGeom>
                        <a:solidFill>
                          <a:srgbClr val="FFFFFF"/>
                        </a:solidFill>
                        <a:ln w="9525" cap="flat" cmpd="sng">
                          <a:solidFill>
                            <a:srgbClr val="000000"/>
                          </a:solidFill>
                          <a:prstDash val="solid"/>
                          <a:miter/>
                          <a:headEnd type="none" w="med" len="med"/>
                          <a:tailEnd type="none" w="med" len="med"/>
                        </a:ln>
                        <a:effectLst/>
                      </wps:spPr>
                      <wps:bodyPr vert="eaVert" anchor="t" upright="1"/>
                    </wps:wsp>
                  </a:graphicData>
                </a:graphic>
              </wp:anchor>
            </w:drawing>
          </mc:Choice>
          <mc:Fallback>
            <w:pict>
              <v:shape id="上下箭头 5" o:spid="_x0000_s1026" o:spt="70" type="#_x0000_t70" style="position:absolute;left:0pt;margin-left:212.25pt;margin-top:5.4pt;height:42.3pt;width:8pt;z-index:251763712;mso-width-relative:page;mso-height-relative:page;" fillcolor="#FFFFFF" filled="t" stroked="t" coordsize="21600,21600" o:gfxdata="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kRh//YAAAACQEAAA8AAAAAAAAAAQAgAAAAIgAAAGRycy9kb3ducmV2LnhtbFBLAQIUABQA&#10;AAAIAIdO4kCTp5CiKQIAAFYEAAAOAAAAAAAAAAEAIAAAACcBAABkcnMvZTJvRG9jLnhtbFBLBQYA&#10;AAAABgAGAFkBAADCBQAAAAA=&#10;" adj="5400,4320">
                <v:fill on="t" focussize="0,0"/>
                <v:stroke color="#000000" joinstyle="miter"/>
                <v:imagedata o:title=""/>
                <o:lock v:ext="edit" aspectratio="f"/>
                <v:textbox style="layout-flow:vertical-ideographic;"/>
              </v:shape>
            </w:pict>
          </mc:Fallback>
        </mc:AlternateContent>
      </w:r>
    </w:p>
    <w:p>
      <w:pPr>
        <w:spacing w:line="460" w:lineRule="exact"/>
        <w:rPr>
          <w:rFonts w:hint="eastAsia" w:ascii="宋体" w:hAnsi="宋体"/>
          <w:sz w:val="28"/>
          <w:szCs w:val="28"/>
        </w:rPr>
      </w:pPr>
    </w:p>
    <w:p>
      <w:pPr>
        <w:spacing w:line="460" w:lineRule="exact"/>
        <w:rPr>
          <w:rFonts w:ascii="宋体" w:hAnsi="宋体"/>
          <w:sz w:val="28"/>
          <w:szCs w:val="28"/>
        </w:rPr>
      </w:pPr>
      <w:r>
        <w:rPr>
          <w:rFonts w:ascii="宋体" w:hAnsi="宋体"/>
          <w:sz w:val="28"/>
          <w:szCs w:val="28"/>
        </w:rPr>
        <mc:AlternateContent>
          <mc:Choice Requires="wps">
            <w:drawing>
              <wp:anchor distT="0" distB="0" distL="114300" distR="114300" simplePos="0" relativeHeight="251757568" behindDoc="0" locked="0" layoutInCell="1" allowOverlap="1">
                <wp:simplePos x="0" y="0"/>
                <wp:positionH relativeFrom="column">
                  <wp:posOffset>1155700</wp:posOffset>
                </wp:positionH>
                <wp:positionV relativeFrom="paragraph">
                  <wp:posOffset>18415</wp:posOffset>
                </wp:positionV>
                <wp:extent cx="3168650" cy="328295"/>
                <wp:effectExtent l="4445" t="4445" r="14605" b="10160"/>
                <wp:wrapNone/>
                <wp:docPr id="78" name="矩形 2"/>
                <wp:cNvGraphicFramePr/>
                <a:graphic xmlns:a="http://schemas.openxmlformats.org/drawingml/2006/main">
                  <a:graphicData uri="http://schemas.microsoft.com/office/word/2010/wordprocessingShape">
                    <wps:wsp>
                      <wps:cNvSpPr/>
                      <wps:spPr>
                        <a:xfrm>
                          <a:off x="0" y="0"/>
                          <a:ext cx="3168650" cy="328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sz w:val="24"/>
                              </w:rPr>
                              <w:t>执行层 公司各单位、部室、班组、 岗位员工</w:t>
                            </w:r>
                          </w:p>
                        </w:txbxContent>
                      </wps:txbx>
                      <wps:bodyPr vert="horz" anchor="t" upright="1"/>
                    </wps:wsp>
                  </a:graphicData>
                </a:graphic>
              </wp:anchor>
            </w:drawing>
          </mc:Choice>
          <mc:Fallback>
            <w:pict>
              <v:rect id="矩形 2" o:spid="_x0000_s1026" o:spt="1" style="position:absolute;left:0pt;margin-left:91pt;margin-top:1.45pt;height:25.85pt;width:249.5pt;z-index:251757568;mso-width-relative:page;mso-height-relative:page;" fillcolor="#FFFFFF" filled="t" stroked="t" coordsize="21600,21600" o:gfxdata="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0t8XWAAAACAEAAA8AAAAAAAAAAQAgAAAAIgAAAGRycy9kb3ducmV2Lnht&#10;bFBLAQIUABQAAAAIAIdO4kBo0A0k+wEAAAEEAAAOAAAAAAAAAAEAIAAAACUBAABkcnMvZTJvRG9j&#10;LnhtbFBLBQYAAAAABgAGAFkBAACSBQAAAAA=&#10;">
                <v:fill on="t" focussize="0,0"/>
                <v:stroke color="#000000" joinstyle="miter"/>
                <v:imagedata o:title=""/>
                <o:lock v:ext="edit" aspectratio="f"/>
                <v:textbox>
                  <w:txbxContent>
                    <w:p>
                      <w:pPr>
                        <w:rPr>
                          <w:rFonts w:hint="eastAsia"/>
                        </w:rPr>
                      </w:pPr>
                      <w:r>
                        <w:rPr>
                          <w:rFonts w:hint="eastAsia"/>
                          <w:sz w:val="24"/>
                        </w:rPr>
                        <w:t>执行层 公司各单位、部室、班组、 岗位员工</w:t>
                      </w:r>
                    </w:p>
                  </w:txbxContent>
                </v:textbox>
              </v:rect>
            </w:pict>
          </mc:Fallback>
        </mc:AlternateContent>
      </w:r>
    </w:p>
    <w:p>
      <w:pPr>
        <w:spacing w:line="460" w:lineRule="exact"/>
        <w:rPr>
          <w:rFonts w:hint="eastAsia" w:ascii="宋体" w:hAnsi="宋体"/>
          <w:sz w:val="28"/>
          <w:szCs w:val="28"/>
        </w:rPr>
      </w:pPr>
    </w:p>
    <w:p>
      <w:pPr>
        <w:pStyle w:val="19"/>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szCs w:val="28"/>
        </w:rPr>
      </w:pPr>
      <w:r>
        <w:rPr>
          <w:rFonts w:hint="eastAsia" w:ascii="方正仿宋简体" w:hAnsi="方正仿宋简体" w:eastAsia="方正仿宋简体" w:cs="方正仿宋简体"/>
          <w:b/>
          <w:szCs w:val="28"/>
        </w:rPr>
        <w:t>第五条</w:t>
      </w:r>
      <w:r>
        <w:rPr>
          <w:rFonts w:hint="eastAsia" w:ascii="方正仿宋简体" w:hAnsi="方正仿宋简体" w:eastAsia="方正仿宋简体" w:cs="方正仿宋简体"/>
          <w:b/>
          <w:szCs w:val="28"/>
          <w:lang w:val="en-US" w:eastAsia="zh-CN"/>
        </w:rPr>
        <w:t xml:space="preserve">  </w:t>
      </w:r>
      <w:r>
        <w:rPr>
          <w:rFonts w:hint="eastAsia" w:ascii="方正仿宋简体" w:hAnsi="方正仿宋简体" w:eastAsia="方正仿宋简体" w:cs="方正仿宋简体"/>
          <w:b w:val="0"/>
          <w:bCs/>
          <w:szCs w:val="28"/>
        </w:rPr>
        <w:t>公司</w:t>
      </w:r>
      <w:r>
        <w:rPr>
          <w:rFonts w:hint="eastAsia" w:ascii="方正仿宋简体" w:hAnsi="方正仿宋简体" w:eastAsia="方正仿宋简体" w:cs="方正仿宋简体"/>
          <w:b w:val="0"/>
          <w:bCs/>
          <w:szCs w:val="28"/>
          <w:lang w:eastAsia="zh-CN"/>
        </w:rPr>
        <w:t>QHSE</w:t>
      </w:r>
      <w:r>
        <w:rPr>
          <w:rFonts w:hint="eastAsia" w:ascii="方正仿宋简体" w:hAnsi="方正仿宋简体" w:eastAsia="方正仿宋简体" w:cs="方正仿宋简体"/>
          <w:b w:val="0"/>
          <w:bCs/>
          <w:szCs w:val="28"/>
        </w:rPr>
        <w:t>管理领导小组</w:t>
      </w:r>
      <w:r>
        <w:rPr>
          <w:rFonts w:hint="eastAsia" w:ascii="方正仿宋简体" w:hAnsi="方正仿宋简体" w:eastAsia="方正仿宋简体" w:cs="方正仿宋简体"/>
          <w:b w:val="0"/>
          <w:bCs/>
          <w:szCs w:val="28"/>
          <w:lang w:eastAsia="zh-CN"/>
        </w:rPr>
        <w:t>QHSE</w:t>
      </w:r>
      <w:r>
        <w:rPr>
          <w:rFonts w:hint="eastAsia" w:ascii="方正仿宋简体" w:hAnsi="方正仿宋简体" w:eastAsia="方正仿宋简体" w:cs="方正仿宋简体"/>
          <w:b w:val="0"/>
          <w:bCs/>
          <w:szCs w:val="28"/>
        </w:rPr>
        <w:t>职责</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cs="宋体"/>
          <w:color w:val="auto"/>
          <w:kern w:val="0"/>
          <w:sz w:val="28"/>
          <w:szCs w:val="28"/>
        </w:rPr>
      </w:pPr>
      <w:r>
        <w:rPr>
          <w:rFonts w:hint="eastAsia" w:ascii="方正仿宋简体" w:hAnsi="宋体" w:eastAsia="方正仿宋简体" w:cs="宋体"/>
          <w:color w:val="auto"/>
          <w:kern w:val="0"/>
          <w:sz w:val="28"/>
          <w:szCs w:val="28"/>
        </w:rPr>
        <w:t>1.组织贯彻落实国家、集团公司和公司劳动保护、安全环保、质量健康法律法规、标准、规章制度和要求。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hAnsi="宋体" w:eastAsia="方正仿宋简体" w:cs="宋体"/>
          <w:color w:val="auto"/>
          <w:kern w:val="0"/>
          <w:sz w:val="28"/>
          <w:szCs w:val="28"/>
        </w:rPr>
        <w:t>2.组织建立健全公司质量安全环保节能责任制，加强对质量安全环保节能责任制落实情况的监督考核，保证其落实</w:t>
      </w:r>
      <w:r>
        <w:rPr>
          <w:rFonts w:hint="eastAsia" w:ascii="方正仿宋简体" w:eastAsia="方正仿宋简体"/>
          <w:color w:val="auto"/>
          <w:sz w:val="28"/>
          <w:szCs w:val="28"/>
        </w:rPr>
        <w:t>情况。</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3.审查批准公司的</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管理体系文件、管理标准、技术标准等</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文件，并督促执行。</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4.审定公司年度</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工作计划，定期组织开展本单位安全生产检查，督促整改和消除重大事故隐患；组织制定、审定安全措施经费计划，提供资源保障，保证安全投入的有效实施。</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5.落实上级</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管理体系推进工作情况，持续改进公司</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管理工作。</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6.组织召开公司</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领导小组会议，决定质量安全环保生产重要事宜，建立健全质量安全环保生产专兼职监督队伍；及时对相关安全生产、职业健康、清洁生产、节能减排的重大事项做出决策。</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7.组织制定并实施本单位应急救援预案，督促所属单位定期组织演练，定期检查应急救援预案的落实情况。</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8.组织审查公司范围各专业上报的质量安全环保隐患，并对隐患的治理情况进行跟踪。</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9.组织建立公司安全环保节能激励约束机制，对安全环保表现突出的集体和个人进行表彰。</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10.督促本单位有关部门按规定及时、如实报告各类事故，组织并参与事故现场抢救及调查处理，对事故单位和相关责任人进行处理。</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11.组织实施本单位安全教育与培训计划。</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12.负责组织对公司的安全投入进行审查审批，保障公司的安全生产投入的有效实施。</w:t>
      </w:r>
    </w:p>
    <w:p>
      <w:pPr>
        <w:spacing w:line="560" w:lineRule="exact"/>
        <w:jc w:val="center"/>
        <w:rPr>
          <w:rFonts w:hint="eastAsia" w:ascii="方正仿宋简体" w:hAnsi="方正仿宋简体" w:eastAsia="方正仿宋简体" w:cs="方正仿宋简体"/>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rPr>
      </w:pPr>
      <w:r>
        <w:rPr>
          <w:rFonts w:hint="eastAsia" w:ascii="方正黑体简体" w:hAnsi="方正黑体简体" w:eastAsia="方正黑体简体" w:cs="方正黑体简体"/>
          <w:b w:val="0"/>
          <w:bCs/>
          <w:color w:val="auto"/>
          <w:sz w:val="30"/>
          <w:szCs w:val="30"/>
          <w:lang w:eastAsia="zh-CN"/>
        </w:rPr>
        <w:t>第三章</w:t>
      </w:r>
      <w:r>
        <w:rPr>
          <w:rFonts w:hint="eastAsia" w:ascii="方正黑体简体" w:hAnsi="方正黑体简体" w:eastAsia="方正黑体简体" w:cs="方正黑体简体"/>
          <w:b w:val="0"/>
          <w:bCs/>
          <w:color w:val="auto"/>
          <w:sz w:val="30"/>
          <w:szCs w:val="30"/>
          <w:lang w:val="en-US" w:eastAsia="zh-CN"/>
        </w:rPr>
        <w:t xml:space="preserve">  </w:t>
      </w:r>
      <w:r>
        <w:rPr>
          <w:rFonts w:hint="eastAsia" w:ascii="方正黑体简体" w:hAnsi="方正黑体简体" w:eastAsia="方正黑体简体" w:cs="方正黑体简体"/>
          <w:b w:val="0"/>
          <w:bCs/>
          <w:color w:val="auto"/>
          <w:sz w:val="30"/>
          <w:szCs w:val="30"/>
          <w:lang w:eastAsia="zh-CN"/>
        </w:rPr>
        <w:t>公司领导、</w:t>
      </w:r>
      <w:r>
        <w:rPr>
          <w:rFonts w:hint="eastAsia" w:ascii="方正黑体简体" w:hAnsi="方正黑体简体" w:eastAsia="方正黑体简体" w:cs="方正黑体简体"/>
          <w:b w:val="0"/>
          <w:bCs/>
          <w:color w:val="auto"/>
          <w:sz w:val="30"/>
          <w:szCs w:val="30"/>
        </w:rPr>
        <w:t>机关部门、基层单位及</w:t>
      </w:r>
      <w:r>
        <w:rPr>
          <w:rFonts w:hint="eastAsia" w:ascii="方正黑体简体" w:hAnsi="方正黑体简体" w:eastAsia="方正黑体简体" w:cs="方正黑体简体"/>
          <w:b w:val="0"/>
          <w:bCs/>
          <w:color w:val="auto"/>
          <w:sz w:val="30"/>
          <w:szCs w:val="30"/>
          <w:lang w:eastAsia="zh-CN"/>
        </w:rPr>
        <w:t>岗位员工QHSE</w:t>
      </w:r>
      <w:r>
        <w:rPr>
          <w:rFonts w:hint="eastAsia" w:ascii="方正黑体简体" w:hAnsi="方正黑体简体" w:eastAsia="方正黑体简体" w:cs="方正黑体简体"/>
          <w:b w:val="0"/>
          <w:bCs/>
          <w:color w:val="auto"/>
          <w:sz w:val="30"/>
          <w:szCs w:val="30"/>
        </w:rPr>
        <w:t>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bCs w:val="0"/>
          <w:color w:val="auto"/>
          <w:kern w:val="2"/>
          <w:sz w:val="28"/>
          <w:szCs w:val="28"/>
          <w:lang w:val="en-US" w:eastAsia="zh-CN" w:bidi="ar-SA"/>
        </w:rPr>
        <w:t>第六条</w:t>
      </w:r>
      <w:r>
        <w:rPr>
          <w:rFonts w:hint="eastAsia" w:ascii="方正仿宋简体" w:hAnsi="方正仿宋简体" w:eastAsia="方正仿宋简体" w:cs="方正仿宋简体"/>
          <w:b w:val="0"/>
          <w:bCs/>
          <w:color w:val="auto"/>
          <w:kern w:val="2"/>
          <w:sz w:val="28"/>
          <w:szCs w:val="28"/>
          <w:lang w:val="en-US" w:eastAsia="zh-CN" w:bidi="ar-SA"/>
        </w:rPr>
        <w:t xml:space="preserve">  公司经理QHSE职责</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贯彻执行安全生产方针、国家政策、法律、法规、标准、规程及上级各项安全生产要求，确定公司安全生产年度或远期工作目标，并组织实施。合理配置资源，完成安全工作和生产经营的各项考核指标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rPr>
        <w:t>（二）组织建立、健全公司安全生产责任制，并定期检查和考核落实情况，组织制定和审查公司安全生产管理规章制度、操作规程</w:t>
      </w:r>
      <w:r>
        <w:rPr>
          <w:rFonts w:hint="eastAsia" w:ascii="方正仿宋简体" w:eastAsia="方正仿宋简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（三）负责建立健全安全管理机构，并为安全管理体系的有效运行提供资源保障。定期主持召开HSE管理领导小组例会，研究、部署公司安全生产工作，及时组织解决安全生产中的重大问题。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（四）负责督促、检查公司的安全生产工作，及时消除生产安全事故隐患。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rPr>
        <w:t>（五）负责落实安全技术措施经费和安全奖励基金，保证安全生产投入</w:t>
      </w:r>
      <w:r>
        <w:rPr>
          <w:rFonts w:hint="eastAsia" w:ascii="方正仿宋简体" w:eastAsia="方正仿宋简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（六）组织制定并实施本单位的生产安全事故应急救援预案。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（七）负责及时、如实报告安全环保事故。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color w:val="auto"/>
          <w:kern w:val="2"/>
          <w:sz w:val="28"/>
          <w:szCs w:val="28"/>
          <w:lang w:val="en-US" w:eastAsia="zh-CN" w:bidi="ar-SA"/>
        </w:rPr>
        <w:t xml:space="preserve">第七条  </w:t>
      </w:r>
      <w:r>
        <w:rPr>
          <w:rFonts w:hint="eastAsia" w:ascii="方正仿宋简体" w:hAnsi="方正仿宋简体" w:eastAsia="方正仿宋简体" w:cs="方正仿宋简体"/>
          <w:b w:val="0"/>
          <w:bCs/>
          <w:color w:val="auto"/>
          <w:kern w:val="2"/>
          <w:sz w:val="28"/>
          <w:szCs w:val="28"/>
          <w:lang w:val="en-US" w:eastAsia="zh-CN" w:bidi="ar-SA"/>
        </w:rPr>
        <w:t>公司党委书记QHSE职责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b w:val="0"/>
          <w:bCs/>
          <w:color w:val="auto"/>
          <w:sz w:val="28"/>
          <w:szCs w:val="28"/>
          <w:lang w:eastAsia="zh-CN"/>
        </w:rPr>
        <w:t>（一）宣传贯彻党和国家的安全生</w:t>
      </w:r>
      <w:r>
        <w:rPr>
          <w:rFonts w:hint="eastAsia" w:ascii="方正仿宋简体" w:eastAsia="方正仿宋简体"/>
          <w:color w:val="auto"/>
          <w:sz w:val="28"/>
          <w:szCs w:val="28"/>
          <w:lang w:eastAsia="zh-CN"/>
        </w:rPr>
        <w:t>产方针、政策。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lang w:eastAsia="zh-CN"/>
        </w:rPr>
        <w:t>（二）</w:t>
      </w:r>
      <w:r>
        <w:rPr>
          <w:rFonts w:hint="eastAsia" w:ascii="方正仿宋简体" w:eastAsia="方正仿宋简体"/>
          <w:color w:val="auto"/>
          <w:sz w:val="28"/>
          <w:szCs w:val="28"/>
        </w:rPr>
        <w:t>自觉执行国家安全生产法律法规，协助经理搞好安全生产方针、政策、法律、法规、制度等的宣传教育，提高干部员工的安全意识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（三）</w:t>
      </w:r>
      <w:r>
        <w:rPr>
          <w:rFonts w:hint="eastAsia" w:ascii="方正仿宋简体" w:hAnsi="ˎ̥" w:eastAsia="方正仿宋简体"/>
          <w:color w:val="auto"/>
          <w:sz w:val="32"/>
          <w:szCs w:val="32"/>
        </w:rPr>
        <w:t>组织制定本单位安全生产规章制度和操作规程。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（四）督促、检查本单位的安全生产工作，及时消除生产安全事故隐患。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（五）组织制定并实施本单位的生产安全事故应急预案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（六）发挥公司党组织在企业安全生产中的保证监督作用，发动群众民主管理安全生产，切实保护员工生命安全。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（七）对公司基层和部门负责人履行安全职责情况进行检查考核、责任追究。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方正仿宋简体" w:eastAsia="方正仿宋简体"/>
          <w:color w:val="auto"/>
          <w:sz w:val="28"/>
          <w:szCs w:val="28"/>
          <w:lang w:val="en-US" w:eastAsia="zh-CN"/>
        </w:rPr>
      </w:pPr>
      <w:r>
        <w:rPr>
          <w:rFonts w:hint="eastAsia" w:ascii="方正仿宋简体" w:eastAsia="方正仿宋简体"/>
          <w:color w:val="auto"/>
          <w:sz w:val="28"/>
          <w:szCs w:val="28"/>
          <w:lang w:eastAsia="zh-CN"/>
        </w:rPr>
        <w:t>（八）对公司健康、安全与环境项目的实施、及新、改、扩建项目“三同时”制度的执行、员工劳动保护等工作实行有效监督，改善员工劳动条件和工作环境。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eastAsia="方正仿宋简体"/>
          <w:color w:val="auto"/>
          <w:sz w:val="28"/>
          <w:szCs w:val="28"/>
          <w:lang w:eastAsia="zh-CN"/>
        </w:rPr>
      </w:pPr>
      <w:r>
        <w:rPr>
          <w:rFonts w:hint="eastAsia" w:ascii="方正仿宋简体" w:eastAsia="方正仿宋简体"/>
          <w:color w:val="auto"/>
          <w:sz w:val="28"/>
          <w:szCs w:val="28"/>
          <w:lang w:eastAsia="zh-CN"/>
        </w:rPr>
        <w:t>（九）主持工会、团委开展安全生产劳动竞赛、评比活动。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b/>
          <w:color w:val="auto"/>
          <w:kern w:val="2"/>
          <w:sz w:val="28"/>
          <w:szCs w:val="28"/>
          <w:lang w:val="en-US" w:eastAsia="zh-CN" w:bidi="ar-SA"/>
        </w:rPr>
      </w:pPr>
      <w:r>
        <w:rPr>
          <w:rFonts w:hint="eastAsia" w:ascii="方正仿宋简体" w:hAnsi="方正仿宋简体" w:eastAsia="方正仿宋简体" w:cs="方正仿宋简体"/>
          <w:b/>
          <w:color w:val="auto"/>
          <w:kern w:val="2"/>
          <w:sz w:val="28"/>
          <w:szCs w:val="28"/>
          <w:lang w:val="en-US" w:eastAsia="zh-CN" w:bidi="ar-SA"/>
        </w:rPr>
        <w:t xml:space="preserve">第八条  </w:t>
      </w:r>
      <w:r>
        <w:rPr>
          <w:rFonts w:hint="eastAsia" w:ascii="方正仿宋简体" w:hAnsi="方正仿宋简体" w:eastAsia="方正仿宋简体" w:cs="方正仿宋简体"/>
          <w:b w:val="0"/>
          <w:bCs/>
          <w:color w:val="auto"/>
          <w:kern w:val="2"/>
          <w:sz w:val="28"/>
          <w:szCs w:val="28"/>
          <w:lang w:val="en-US" w:eastAsia="zh-CN" w:bidi="ar-SA"/>
        </w:rPr>
        <w:t>分管安全环保工作的副经理QHSE职责：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（一）组织贯彻执行国家质量安全环保节能法律法规和上级单位质量安全环保管理的方针政策、规范和标准，对公司质量安全环保工作负综合监督管理领导责任。负责公司QHSE委员会日常工作。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（二）</w:t>
      </w:r>
      <w:r>
        <w:rPr>
          <w:rFonts w:hint="default" w:ascii="方正仿宋简体" w:hAnsi="方正仿宋简体" w:eastAsia="方正仿宋简体" w:cs="方正仿宋简体"/>
          <w:b w:val="0"/>
          <w:bCs/>
          <w:color w:val="auto"/>
          <w:kern w:val="2"/>
          <w:sz w:val="28"/>
          <w:szCs w:val="28"/>
          <w:lang w:val="en-US" w:eastAsia="zh-CN" w:bidi="ar-SA"/>
        </w:rPr>
        <w:t>组织制定质量安全环保管理责任制，组织制定公司质量安全环保规章制度，并督促检查制度执行情况</w:t>
      </w:r>
      <w:r>
        <w:rPr>
          <w:rFonts w:hint="eastAsia" w:ascii="方正仿宋简体" w:hAnsi="方正仿宋简体" w:eastAsia="方正仿宋简体" w:cs="方正仿宋简体"/>
          <w:b w:val="0"/>
          <w:bCs/>
          <w:color w:val="auto"/>
          <w:kern w:val="2"/>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（三）</w:t>
      </w:r>
      <w:r>
        <w:rPr>
          <w:rFonts w:hint="default" w:ascii="方正仿宋简体" w:hAnsi="方正仿宋简体" w:eastAsia="方正仿宋简体" w:cs="方正仿宋简体"/>
          <w:b w:val="0"/>
          <w:bCs/>
          <w:color w:val="auto"/>
          <w:kern w:val="2"/>
          <w:sz w:val="28"/>
          <w:szCs w:val="28"/>
          <w:lang w:val="en-US" w:eastAsia="zh-CN" w:bidi="ar-SA"/>
        </w:rPr>
        <w:t>督促公司隐患排查制度及安全环保隐患治理计划的落实。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（四）</w:t>
      </w:r>
      <w:r>
        <w:rPr>
          <w:rFonts w:hint="default" w:ascii="方正仿宋简体" w:hAnsi="方正仿宋简体" w:eastAsia="方正仿宋简体" w:cs="方正仿宋简体"/>
          <w:b w:val="0"/>
          <w:bCs/>
          <w:color w:val="auto"/>
          <w:kern w:val="2"/>
          <w:sz w:val="28"/>
          <w:szCs w:val="28"/>
          <w:lang w:val="en-US" w:eastAsia="zh-CN" w:bidi="ar-SA"/>
        </w:rPr>
        <w:t>负责分管业务范围内的应急管理工作，制定公司综合应急预案并组织演练。组织开展分管业务范围内的事故、事件的抢险救援及恢复工作，组织或者参与事故调查分析和处理。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（五）负责公司质量安全环保的日常管理工作，定期组织分析公司质量安全环保工作，研究解决存在的问题。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（六）组织分管业务范围内的安全环保风险评估，组织重大风险防范措施的落实。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（七）负责分管业务范围内的重大安全环保问题或者隐患整改的落实。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（八）组织分管业务范围内的质量安全环保分析活动，组织开展分管业务范围内质量安全环保监督检查。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（九）HSE体系工具方法应用。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（十）组织公司岗位危害因素辨识、督促落实重大危险源的安全管理措施。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color w:val="auto"/>
          <w:kern w:val="2"/>
          <w:sz w:val="28"/>
          <w:szCs w:val="28"/>
          <w:lang w:val="en-US" w:eastAsia="zh-CN" w:bidi="ar-SA"/>
        </w:rPr>
        <w:t xml:space="preserve">第九条  </w:t>
      </w:r>
      <w:r>
        <w:rPr>
          <w:rFonts w:hint="eastAsia" w:ascii="方正仿宋简体" w:hAnsi="方正仿宋简体" w:eastAsia="方正仿宋简体" w:cs="方正仿宋简体"/>
          <w:b w:val="0"/>
          <w:bCs/>
          <w:color w:val="auto"/>
          <w:kern w:val="2"/>
          <w:sz w:val="28"/>
          <w:szCs w:val="28"/>
          <w:lang w:val="en-US" w:eastAsia="zh-CN" w:bidi="ar-SA"/>
        </w:rPr>
        <w:t>分管客户副经理QHSE职责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（一）贯彻执行国家、行业的安全生产方针、政策、法律、法规、标准、规程及上级各项安全生产要求。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（二）组织分管系统建立健全业务相关安全管理制度、安全规程、安全责任制，制订远期以及年度/月度安全目标、计划，并督促检查、评价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（三）督促指导分管业务的危害因素辨识及风险评价。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 xml:space="preserve">（四）督促指导分管系统的隐患排查及整改落实。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（五）督促指导分管业务安全教育培训和考核。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（六）考核分管业务部门安全环保履职情况。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（七）负责分管业务突发事件的应急处置，协助分管业务突发事件的调查处理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bCs w:val="0"/>
          <w:color w:val="auto"/>
          <w:kern w:val="2"/>
          <w:sz w:val="28"/>
          <w:szCs w:val="28"/>
          <w:lang w:val="en-US" w:eastAsia="zh-CN" w:bidi="ar-SA"/>
        </w:rPr>
        <w:t>第十条</w:t>
      </w:r>
      <w:r>
        <w:rPr>
          <w:rFonts w:hint="eastAsia" w:ascii="方正仿宋简体" w:hAnsi="方正仿宋简体" w:eastAsia="方正仿宋简体" w:cs="方正仿宋简体"/>
          <w:b w:val="0"/>
          <w:bCs/>
          <w:color w:val="auto"/>
          <w:kern w:val="2"/>
          <w:sz w:val="28"/>
          <w:szCs w:val="28"/>
          <w:lang w:val="en-US" w:eastAsia="zh-CN" w:bidi="ar-SA"/>
        </w:rPr>
        <w:t xml:space="preserve">  分管管道副经理QHSE职责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（一）贯彻执行国家、行业的安全生产方针、法律法规和上级部门有关质量健康安全环保工作的要求。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（二）协助经理建立健全安全生产责任制。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（三）组织分管业务的危害因素辨识风险评价及风险控制措施的制定。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（四）组织制定分管业务的HSE督促计划的编制并组织实施。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（五）组织分管业务的安全隐患排查，下达安全隐患整治计划并督促实施。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（六）及时、如实报告生产安全事故，参与事故事件的调查与处理。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（七）定期向经理办公会和QHSE管理领导小组通报分管业务的QHSE体系运行情况。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default"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bCs w:val="0"/>
          <w:color w:val="auto"/>
          <w:kern w:val="2"/>
          <w:sz w:val="28"/>
          <w:szCs w:val="28"/>
          <w:lang w:val="en-US" w:eastAsia="zh-CN" w:bidi="ar-SA"/>
        </w:rPr>
        <w:t>第十一条</w:t>
      </w:r>
      <w:r>
        <w:rPr>
          <w:rFonts w:hint="eastAsia" w:ascii="方正仿宋简体" w:hAnsi="方正仿宋简体" w:eastAsia="方正仿宋简体" w:cs="方正仿宋简体"/>
          <w:b w:val="0"/>
          <w:bCs/>
          <w:color w:val="auto"/>
          <w:kern w:val="2"/>
          <w:sz w:val="28"/>
          <w:szCs w:val="28"/>
          <w:lang w:val="en-US" w:eastAsia="zh-CN" w:bidi="ar-SA"/>
        </w:rPr>
        <w:t xml:space="preserve">  分管财务副经理QHSE职责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（一）贯彻执行国家、行业的安全生产方针、法律法规和上级部门有关质量健康安全环保工作的要求。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（二）具体负责分管范围内全过程的安全管理。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（三）具体负责分管系统的安全制度、规程、安全责任制的建立、健全，以及年度和远期安全目标、计划，并定期检查、评价和考核履职情况。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（四）具体负责公司生产安全经费的筹措。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（五）具体负责分管范围内安全技术措施计划的编制和安全应急预案的建立健全，发生重大事故应及时到现场组织抢险，制订防范措施，参与事故调查。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（六）具体负责组织分管范围内的安全检查和落实隐患整改。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（七）具体负责督促分管系统的安全教育培训和考核。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outlineLvl w:val="9"/>
        <w:rPr>
          <w:rFonts w:hint="default"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val="0"/>
          <w:bCs/>
          <w:color w:val="auto"/>
          <w:kern w:val="2"/>
          <w:sz w:val="28"/>
          <w:szCs w:val="28"/>
          <w:lang w:val="en-US" w:eastAsia="zh-CN" w:bidi="ar-SA"/>
        </w:rPr>
        <w:t>（八）定期向经理办公会和HSE管理领导小组通报分管系统的安全情况。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color w:val="auto"/>
          <w:kern w:val="2"/>
          <w:sz w:val="28"/>
          <w:szCs w:val="28"/>
          <w:lang w:val="en-US" w:eastAsia="zh-CN" w:bidi="ar-SA"/>
        </w:rPr>
      </w:pPr>
      <w:r>
        <w:rPr>
          <w:rFonts w:hint="eastAsia" w:ascii="方正仿宋简体" w:hAnsi="方正仿宋简体" w:eastAsia="方正仿宋简体" w:cs="方正仿宋简体"/>
          <w:b/>
          <w:color w:val="auto"/>
          <w:kern w:val="2"/>
          <w:sz w:val="28"/>
          <w:szCs w:val="28"/>
          <w:lang w:val="en-US" w:eastAsia="zh-CN" w:bidi="ar-SA"/>
        </w:rPr>
        <w:t xml:space="preserve">第十二条  </w:t>
      </w:r>
      <w:r>
        <w:rPr>
          <w:rFonts w:hint="eastAsia" w:ascii="方正仿宋简体" w:hAnsi="方正仿宋简体" w:eastAsia="方正仿宋简体" w:cs="方正仿宋简体"/>
          <w:b w:val="0"/>
          <w:bCs/>
          <w:color w:val="auto"/>
          <w:kern w:val="2"/>
          <w:sz w:val="28"/>
          <w:szCs w:val="28"/>
          <w:lang w:val="en-US" w:eastAsia="zh-CN" w:bidi="ar-SA"/>
        </w:rPr>
        <w:t>综合办公室QHSE职责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（一）贯彻落实国家质量安全环保节能法律法规、上级公司质量安全环保方针政策、规范和标准，负责业务范围内的</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管理，纳入业务管理制度并监督、检查、实施。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color w:val="auto"/>
          <w:sz w:val="28"/>
          <w:szCs w:val="28"/>
        </w:rPr>
      </w:pPr>
      <w:r>
        <w:rPr>
          <w:rFonts w:hint="eastAsia" w:ascii="方正仿宋简体" w:eastAsia="方正仿宋简体"/>
          <w:color w:val="auto"/>
          <w:sz w:val="28"/>
          <w:szCs w:val="28"/>
        </w:rPr>
        <w:t>（二）负责业务范围内安全环保风险识别、隐患排查，制定隐患整改计划及风险削减措施并组织落实，组织或参与业务范围内质量安全环保事故事件的调查。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color w:val="auto"/>
          <w:sz w:val="28"/>
          <w:szCs w:val="28"/>
        </w:rPr>
      </w:pPr>
      <w:r>
        <w:rPr>
          <w:rFonts w:hint="eastAsia" w:ascii="方正仿宋简体" w:eastAsia="方正仿宋简体"/>
          <w:color w:val="auto"/>
          <w:sz w:val="28"/>
          <w:szCs w:val="28"/>
        </w:rPr>
        <w:t>（三）负责将</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考核纳入全员绩效考核管理，并监督实施。负责组织本部门人员签订《</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责任书》，制定、督促本部门人员落实岗位</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职责要求，建立考核清单，并对其</w:t>
      </w:r>
      <w:r>
        <w:rPr>
          <w:rFonts w:hint="eastAsia" w:ascii="方正仿宋简体" w:eastAsia="方正仿宋简体"/>
          <w:color w:val="auto"/>
          <w:sz w:val="28"/>
          <w:szCs w:val="28"/>
          <w:lang w:eastAsia="zh-CN"/>
        </w:rPr>
        <w:t>QHSE</w:t>
      </w:r>
      <w:r>
        <w:rPr>
          <w:rFonts w:hint="eastAsia" w:ascii="方正仿宋简体" w:eastAsia="方正仿宋简体"/>
          <w:color w:val="auto"/>
          <w:sz w:val="28"/>
          <w:szCs w:val="28"/>
        </w:rPr>
        <w:t>履职情况进行考核，考核结果纳入员工综合绩效。</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hAnsi="??" w:eastAsia="方正仿宋简体"/>
          <w:color w:val="auto"/>
          <w:sz w:val="28"/>
          <w:szCs w:val="28"/>
          <w:highlight w:val="none"/>
        </w:rPr>
      </w:pPr>
      <w:r>
        <w:rPr>
          <w:rFonts w:hint="eastAsia" w:ascii="方正仿宋简体" w:hAnsi="??" w:eastAsia="方正仿宋简体"/>
          <w:color w:val="auto"/>
          <w:sz w:val="28"/>
          <w:szCs w:val="28"/>
        </w:rPr>
        <w:t>（四）负责向川港公司总经理办公室报送</w:t>
      </w:r>
      <w:r>
        <w:rPr>
          <w:rFonts w:hint="eastAsia" w:ascii="方正仿宋简体" w:hAnsi="??" w:eastAsia="方正仿宋简体"/>
          <w:color w:val="auto"/>
          <w:sz w:val="28"/>
          <w:szCs w:val="28"/>
          <w:highlight w:val="none"/>
          <w:lang w:eastAsia="zh-CN"/>
        </w:rPr>
        <w:t>较大</w:t>
      </w:r>
      <w:r>
        <w:rPr>
          <w:rFonts w:hint="eastAsia" w:ascii="方正仿宋简体" w:hAnsi="??" w:eastAsia="方正仿宋简体"/>
          <w:color w:val="auto"/>
          <w:sz w:val="28"/>
          <w:szCs w:val="28"/>
          <w:highlight w:val="none"/>
        </w:rPr>
        <w:t>及以上安全环保事故信息和相关的舆情监控工作。</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hAnsi="??" w:eastAsia="方正仿宋简体"/>
          <w:color w:val="auto"/>
          <w:sz w:val="28"/>
          <w:szCs w:val="28"/>
          <w:highlight w:val="none"/>
        </w:rPr>
      </w:pPr>
      <w:r>
        <w:rPr>
          <w:rFonts w:hint="eastAsia" w:ascii="方正仿宋简体" w:hAnsi="??" w:eastAsia="方正仿宋简体"/>
          <w:color w:val="auto"/>
          <w:sz w:val="28"/>
          <w:szCs w:val="28"/>
          <w:highlight w:val="none"/>
        </w:rPr>
        <w:t>（五）负责突发事件的信息接收、报送、应急协调及其培训，参与公司综合应急预案体系建设和应急演练，根据公司综合应急预案分工，参与突发事件应急处置。</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hAnsi="??" w:eastAsia="方正仿宋简体"/>
          <w:color w:val="auto"/>
          <w:sz w:val="28"/>
          <w:szCs w:val="28"/>
          <w:highlight w:val="none"/>
        </w:rPr>
      </w:pPr>
      <w:r>
        <w:rPr>
          <w:rFonts w:hint="eastAsia" w:ascii="方正仿宋简体" w:hAnsi="??" w:eastAsia="方正仿宋简体"/>
          <w:color w:val="auto"/>
          <w:sz w:val="28"/>
          <w:szCs w:val="28"/>
          <w:highlight w:val="none"/>
        </w:rPr>
        <w:t>（六）负责组织宣传国家质量安全环保法律法规、集团公司质量安全环保理念及公司质量安全环保规章制度和要求。</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hint="eastAsia" w:ascii="方正仿宋简体" w:eastAsia="方正仿宋简体"/>
          <w:sz w:val="28"/>
          <w:szCs w:val="28"/>
          <w:highlight w:val="none"/>
        </w:rPr>
      </w:pPr>
      <w:r>
        <w:rPr>
          <w:rFonts w:hint="eastAsia" w:ascii="方正仿宋简体" w:eastAsia="方正仿宋简体"/>
          <w:color w:val="auto"/>
          <w:sz w:val="28"/>
          <w:szCs w:val="28"/>
          <w:highlight w:val="none"/>
        </w:rPr>
        <w:t>（七）负责组织员工参加公司</w:t>
      </w:r>
      <w:r>
        <w:rPr>
          <w:rFonts w:hint="eastAsia" w:ascii="方正仿宋简体" w:eastAsia="方正仿宋简体"/>
          <w:color w:val="auto"/>
          <w:sz w:val="28"/>
          <w:szCs w:val="28"/>
          <w:highlight w:val="none"/>
          <w:lang w:eastAsia="zh-CN"/>
        </w:rPr>
        <w:t>QHSE</w:t>
      </w:r>
      <w:r>
        <w:rPr>
          <w:rFonts w:hint="eastAsia" w:ascii="方正仿宋简体" w:eastAsia="方正仿宋简体"/>
          <w:color w:val="auto"/>
          <w:sz w:val="28"/>
          <w:szCs w:val="28"/>
          <w:highlight w:val="none"/>
        </w:rPr>
        <w:t>管理工作的民主管</w:t>
      </w:r>
      <w:r>
        <w:rPr>
          <w:rFonts w:hint="eastAsia" w:ascii="方正仿宋简体" w:eastAsia="方正仿宋简体"/>
          <w:sz w:val="28"/>
          <w:szCs w:val="28"/>
          <w:highlight w:val="none"/>
        </w:rPr>
        <w:t>理和民主监督，维护员工在健康、安全和环境方面的合法权益；负责组织开展</w:t>
      </w:r>
      <w:r>
        <w:rPr>
          <w:rFonts w:hint="eastAsia" w:ascii="方正仿宋简体" w:eastAsia="方正仿宋简体"/>
          <w:sz w:val="28"/>
          <w:szCs w:val="28"/>
          <w:highlight w:val="none"/>
          <w:lang w:eastAsia="zh-CN"/>
        </w:rPr>
        <w:t>QHSE</w:t>
      </w:r>
      <w:r>
        <w:rPr>
          <w:rFonts w:hint="eastAsia" w:ascii="方正仿宋简体" w:eastAsia="方正仿宋简体"/>
          <w:sz w:val="28"/>
          <w:szCs w:val="28"/>
          <w:highlight w:val="none"/>
        </w:rPr>
        <w:t>方面的劳动竞赛，组织开展群众劳动安全教育活动。</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hAnsi="??" w:eastAsia="方正仿宋简体"/>
          <w:sz w:val="28"/>
          <w:szCs w:val="28"/>
          <w:highlight w:val="none"/>
        </w:rPr>
      </w:pPr>
      <w:r>
        <w:rPr>
          <w:rFonts w:hint="eastAsia" w:ascii="方正仿宋简体" w:eastAsia="方正仿宋简体"/>
          <w:sz w:val="28"/>
          <w:szCs w:val="28"/>
          <w:highlight w:val="none"/>
        </w:rPr>
        <w:t>（八）负责</w:t>
      </w:r>
      <w:r>
        <w:rPr>
          <w:rFonts w:hint="eastAsia" w:ascii="方正仿宋简体" w:hAnsi="??" w:eastAsia="方正仿宋简体"/>
          <w:sz w:val="28"/>
          <w:szCs w:val="28"/>
          <w:highlight w:val="none"/>
        </w:rPr>
        <w:t>将</w:t>
      </w:r>
      <w:r>
        <w:rPr>
          <w:rFonts w:hint="eastAsia" w:ascii="方正仿宋简体" w:eastAsia="方正仿宋简体"/>
          <w:sz w:val="28"/>
          <w:szCs w:val="28"/>
          <w:highlight w:val="none"/>
          <w:lang w:eastAsia="zh-CN"/>
        </w:rPr>
        <w:t>QHSE</w:t>
      </w:r>
      <w:r>
        <w:rPr>
          <w:rFonts w:hint="eastAsia" w:ascii="方正仿宋简体" w:hAnsi="??" w:eastAsia="方正仿宋简体"/>
          <w:sz w:val="28"/>
          <w:szCs w:val="28"/>
          <w:highlight w:val="none"/>
        </w:rPr>
        <w:t>培训纳入公司培训体系统筹管理，指导监督各单位</w:t>
      </w:r>
      <w:r>
        <w:rPr>
          <w:rFonts w:hint="eastAsia" w:ascii="方正仿宋简体" w:hAnsi="??" w:eastAsia="方正仿宋简体"/>
          <w:sz w:val="28"/>
          <w:szCs w:val="28"/>
          <w:highlight w:val="none"/>
          <w:lang w:eastAsia="zh-CN"/>
        </w:rPr>
        <w:t>QHSE</w:t>
      </w:r>
      <w:r>
        <w:rPr>
          <w:rFonts w:hint="eastAsia" w:ascii="方正仿宋简体" w:hAnsi="??" w:eastAsia="方正仿宋简体"/>
          <w:sz w:val="28"/>
          <w:szCs w:val="28"/>
          <w:highlight w:val="none"/>
        </w:rPr>
        <w:t>培训、职业技能鉴定及持证上岗工作。</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sz w:val="28"/>
          <w:szCs w:val="28"/>
          <w:highlight w:val="none"/>
        </w:rPr>
      </w:pPr>
      <w:r>
        <w:rPr>
          <w:rFonts w:hint="eastAsia" w:ascii="方正仿宋简体" w:eastAsia="方正仿宋简体"/>
          <w:sz w:val="28"/>
          <w:szCs w:val="28"/>
          <w:highlight w:val="none"/>
        </w:rPr>
        <w:t>（九）负责员工工伤保险业务管理指导，参与公司伤亡事故和侵害员工健康安全环境权益事件的调查处理。</w:t>
      </w:r>
    </w:p>
    <w:p>
      <w:pPr>
        <w:pStyle w:val="23"/>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hAnsi="??" w:eastAsia="方正仿宋简体"/>
          <w:sz w:val="28"/>
          <w:szCs w:val="28"/>
          <w:highlight w:val="none"/>
        </w:rPr>
      </w:pPr>
      <w:r>
        <w:rPr>
          <w:rFonts w:hint="eastAsia" w:ascii="方正仿宋简体" w:hAnsi="??" w:eastAsia="方正仿宋简体"/>
          <w:sz w:val="28"/>
          <w:szCs w:val="28"/>
          <w:highlight w:val="none"/>
        </w:rPr>
        <w:t>（十）</w:t>
      </w:r>
      <w:r>
        <w:rPr>
          <w:rFonts w:hint="eastAsia" w:ascii="方正仿宋简体" w:eastAsia="方正仿宋简体"/>
          <w:sz w:val="28"/>
          <w:szCs w:val="28"/>
          <w:highlight w:val="none"/>
        </w:rPr>
        <w:t>组织做好公司有关综合性会议和重要公务接待工作的安全环保管理。</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highlight w:val="none"/>
        </w:rPr>
      </w:pPr>
      <w:r>
        <w:rPr>
          <w:rFonts w:hint="eastAsia" w:ascii="方正仿宋简体" w:hAnsi="??" w:eastAsia="方正仿宋简体"/>
          <w:sz w:val="28"/>
          <w:szCs w:val="28"/>
          <w:highlight w:val="none"/>
        </w:rPr>
        <w:t>（十一）参与组织和协调公司基层建设、安全文化建设的质量安全环保工作，组织、参与应急情况下的媒体沟通协调工作。</w:t>
      </w:r>
    </w:p>
    <w:p>
      <w:pPr>
        <w:keepNext w:val="0"/>
        <w:keepLines w:val="0"/>
        <w:pageBreakBefore w:val="0"/>
        <w:widowControl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b/>
          <w:bCs/>
          <w:sz w:val="28"/>
          <w:szCs w:val="28"/>
          <w:highlight w:val="none"/>
        </w:rPr>
        <w:t>第</w:t>
      </w:r>
      <w:r>
        <w:rPr>
          <w:rFonts w:hint="eastAsia" w:ascii="方正仿宋简体" w:hAnsi="??" w:eastAsia="方正仿宋简体"/>
          <w:b/>
          <w:bCs/>
          <w:sz w:val="28"/>
          <w:szCs w:val="28"/>
          <w:highlight w:val="none"/>
          <w:lang w:eastAsia="zh-CN"/>
        </w:rPr>
        <w:t>十三</w:t>
      </w:r>
      <w:r>
        <w:rPr>
          <w:rFonts w:hint="eastAsia" w:ascii="方正仿宋简体" w:hAnsi="??" w:eastAsia="方正仿宋简体"/>
          <w:b/>
          <w:bCs/>
          <w:sz w:val="28"/>
          <w:szCs w:val="28"/>
          <w:highlight w:val="none"/>
        </w:rPr>
        <w:t>条</w:t>
      </w:r>
      <w:r>
        <w:rPr>
          <w:rFonts w:hint="eastAsia" w:ascii="方正仿宋简体" w:hAnsi="??" w:eastAsia="方正仿宋简体"/>
          <w:sz w:val="28"/>
          <w:szCs w:val="28"/>
          <w:highlight w:val="none"/>
        </w:rPr>
        <w:t xml:space="preserve"> </w:t>
      </w:r>
      <w:r>
        <w:rPr>
          <w:rFonts w:hint="eastAsia" w:ascii="方正仿宋简体" w:hAnsi="??" w:eastAsia="方正仿宋简体"/>
          <w:sz w:val="28"/>
          <w:szCs w:val="28"/>
          <w:highlight w:val="none"/>
          <w:lang w:val="en-US" w:eastAsia="zh-CN"/>
        </w:rPr>
        <w:t xml:space="preserve"> </w:t>
      </w:r>
      <w:r>
        <w:rPr>
          <w:rFonts w:hint="eastAsia" w:ascii="方正仿宋简体" w:hAnsi="??" w:eastAsia="方正仿宋简体"/>
          <w:sz w:val="28"/>
          <w:szCs w:val="28"/>
          <w:highlight w:val="none"/>
          <w:lang w:eastAsia="zh-CN"/>
        </w:rPr>
        <w:t>生产运行</w:t>
      </w:r>
      <w:r>
        <w:rPr>
          <w:rFonts w:hint="eastAsia" w:ascii="方正仿宋简体" w:hAnsi="??" w:eastAsia="方正仿宋简体"/>
          <w:sz w:val="28"/>
          <w:szCs w:val="28"/>
          <w:highlight w:val="none"/>
        </w:rPr>
        <w:t>部</w:t>
      </w:r>
      <w:r>
        <w:rPr>
          <w:rFonts w:hint="eastAsia" w:ascii="方正仿宋简体" w:hAnsi="??" w:eastAsia="方正仿宋简体"/>
          <w:sz w:val="28"/>
          <w:szCs w:val="28"/>
          <w:highlight w:val="none"/>
          <w:lang w:eastAsia="zh-CN"/>
        </w:rPr>
        <w:t>QHSE</w:t>
      </w:r>
      <w:r>
        <w:rPr>
          <w:rFonts w:hint="eastAsia" w:ascii="方正仿宋简体" w:hAnsi="??" w:eastAsia="方正仿宋简体"/>
          <w:sz w:val="28"/>
          <w:szCs w:val="28"/>
          <w:highlight w:val="none"/>
        </w:rPr>
        <w:t>职责</w:t>
      </w:r>
    </w:p>
    <w:p>
      <w:pPr>
        <w:keepNext w:val="0"/>
        <w:keepLines w:val="0"/>
        <w:pageBreakBefore w:val="0"/>
        <w:widowControl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1.</w:t>
      </w:r>
      <w:r>
        <w:rPr>
          <w:rFonts w:hint="eastAsia" w:ascii="方正仿宋简体" w:hAnsi="??" w:eastAsia="方正仿宋简体"/>
          <w:sz w:val="28"/>
          <w:szCs w:val="28"/>
          <w:highlight w:val="none"/>
        </w:rPr>
        <w:t>贯彻落实国家质量健康安全环保法律法规、集团公司及分公司质量健康安全环保管理的方针政策、规范和标准,负责生产运行管理、计量、设备资产、设计评审及质量管理等业务范围内的质量健康安全环保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2.</w:t>
      </w:r>
      <w:r>
        <w:rPr>
          <w:rFonts w:hint="eastAsia" w:ascii="方正仿宋简体" w:hAnsi="??" w:eastAsia="方正仿宋简体"/>
          <w:sz w:val="28"/>
          <w:szCs w:val="28"/>
          <w:highlight w:val="none"/>
        </w:rPr>
        <w:t>组织制（修）订本部门业务范围内的质量健康安全环保管理规章制度、操作规程。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3.</w:t>
      </w:r>
      <w:r>
        <w:rPr>
          <w:rFonts w:hint="eastAsia" w:ascii="方正仿宋简体" w:hAnsi="??" w:eastAsia="方正仿宋简体"/>
          <w:sz w:val="28"/>
          <w:szCs w:val="28"/>
          <w:highlight w:val="none"/>
        </w:rPr>
        <w:t>负责计划、实施、检查本部门分管业务工作时，同时计划、实施、检查质量健康安全环保工作。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4.</w:t>
      </w:r>
      <w:r>
        <w:rPr>
          <w:rFonts w:hint="eastAsia" w:ascii="方正仿宋简体" w:hAnsi="??" w:eastAsia="方正仿宋简体"/>
          <w:sz w:val="28"/>
          <w:szCs w:val="28"/>
          <w:highlight w:val="none"/>
        </w:rPr>
        <w:t>组织开展本部门业务范围内危害因素的辨识、评价，制定和落实风险控制措施。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5.</w:t>
      </w:r>
      <w:r>
        <w:rPr>
          <w:rFonts w:hint="eastAsia" w:ascii="方正仿宋简体" w:hAnsi="??" w:eastAsia="方正仿宋简体"/>
          <w:sz w:val="28"/>
          <w:szCs w:val="28"/>
          <w:highlight w:val="none"/>
        </w:rPr>
        <w:t>组织清理排查本部门业务范围内隐患，制定隐患整改计划和措施，并组织实施。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6.</w:t>
      </w:r>
      <w:r>
        <w:rPr>
          <w:rFonts w:hint="eastAsia" w:ascii="方正仿宋简体" w:hAnsi="??" w:eastAsia="方正仿宋简体"/>
          <w:sz w:val="28"/>
          <w:szCs w:val="28"/>
          <w:highlight w:val="none"/>
        </w:rPr>
        <w:t>负责组织本部门人员签订《</w:t>
      </w:r>
      <w:r>
        <w:rPr>
          <w:rFonts w:hint="eastAsia" w:ascii="方正仿宋简体" w:hAnsi="??" w:eastAsia="方正仿宋简体"/>
          <w:sz w:val="28"/>
          <w:szCs w:val="28"/>
          <w:highlight w:val="none"/>
          <w:lang w:eastAsia="zh-CN"/>
        </w:rPr>
        <w:t>QHSE</w:t>
      </w:r>
      <w:r>
        <w:rPr>
          <w:rFonts w:hint="eastAsia" w:ascii="方正仿宋简体" w:hAnsi="??" w:eastAsia="方正仿宋简体"/>
          <w:sz w:val="28"/>
          <w:szCs w:val="28"/>
          <w:highlight w:val="none"/>
        </w:rPr>
        <w:t>责任书》，制定并督促本部门人员落实岗位的质量健康安全环保职责。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rPr>
        <w:t>7.参与公司《突发事件综合应急处置预案》、《岗位应急处置卡》编制、修订和演练工作，负责分管业务范围内的应急预案编制、修订与演练工作。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8.</w:t>
      </w:r>
      <w:r>
        <w:rPr>
          <w:rFonts w:hint="eastAsia" w:ascii="方正仿宋简体" w:hAnsi="??" w:eastAsia="方正仿宋简体"/>
          <w:sz w:val="28"/>
          <w:szCs w:val="28"/>
          <w:highlight w:val="none"/>
        </w:rPr>
        <w:t>组织公司突发事件的应急处置，负责突发事件应急指定的上传下达工作、参与现场处置方案的制定和有关的协调工作，根据指令参加其他应急处置工作。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lang w:val="en-US" w:eastAsia="zh-CN"/>
        </w:rPr>
        <w:t>9.</w:t>
      </w:r>
      <w:r>
        <w:rPr>
          <w:rFonts w:hint="eastAsia" w:ascii="方正仿宋简体" w:hAnsi="??" w:eastAsia="方正仿宋简体"/>
          <w:sz w:val="28"/>
          <w:szCs w:val="28"/>
          <w:highlight w:val="none"/>
        </w:rPr>
        <w:t>负责本部门业务范围内的承包商质量安全健康环保监督管理，开展质量健康安全环保监督检查。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rPr>
        <w:t>10.负责识别本部门人员的质量健康安全环保培训需求，组织部门人员学习掌握质量健康安全环保规章制度及有关知识。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rPr>
        <w:t>11.负责本部门办公区域的</w:t>
      </w:r>
      <w:r>
        <w:rPr>
          <w:rFonts w:hint="eastAsia" w:ascii="方正仿宋简体" w:hAnsi="??" w:eastAsia="方正仿宋简体"/>
          <w:sz w:val="28"/>
          <w:szCs w:val="28"/>
          <w:highlight w:val="none"/>
          <w:lang w:eastAsia="zh-CN"/>
        </w:rPr>
        <w:t>QHSE</w:t>
      </w:r>
      <w:r>
        <w:rPr>
          <w:rFonts w:hint="eastAsia" w:ascii="方正仿宋简体" w:hAnsi="??" w:eastAsia="方正仿宋简体"/>
          <w:sz w:val="28"/>
          <w:szCs w:val="28"/>
          <w:highlight w:val="none"/>
        </w:rPr>
        <w:t>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 w:eastAsia="方正仿宋简体"/>
          <w:sz w:val="28"/>
          <w:szCs w:val="28"/>
          <w:highlight w:val="none"/>
        </w:rPr>
      </w:pPr>
      <w:r>
        <w:rPr>
          <w:rFonts w:hint="eastAsia" w:ascii="方正仿宋简体" w:hAnsi="??" w:eastAsia="方正仿宋简体"/>
          <w:sz w:val="28"/>
          <w:szCs w:val="28"/>
          <w:highlight w:val="none"/>
        </w:rPr>
        <w:t>12.负责本部门岗位</w:t>
      </w:r>
      <w:r>
        <w:rPr>
          <w:rFonts w:hint="eastAsia" w:ascii="方正仿宋简体" w:hAnsi="??" w:eastAsia="方正仿宋简体"/>
          <w:sz w:val="28"/>
          <w:szCs w:val="28"/>
          <w:highlight w:val="none"/>
          <w:lang w:eastAsia="zh-CN"/>
        </w:rPr>
        <w:t>QHSE</w:t>
      </w:r>
      <w:r>
        <w:rPr>
          <w:rFonts w:hint="eastAsia" w:ascii="方正仿宋简体" w:hAnsi="??" w:eastAsia="方正仿宋简体"/>
          <w:sz w:val="28"/>
          <w:szCs w:val="28"/>
          <w:highlight w:val="none"/>
        </w:rPr>
        <w:t>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bCs/>
          <w:sz w:val="28"/>
          <w:szCs w:val="28"/>
          <w:lang w:eastAsia="zh-CN"/>
        </w:rPr>
        <w:t>十四</w:t>
      </w:r>
      <w:r>
        <w:rPr>
          <w:rFonts w:hint="eastAsia" w:ascii="方正仿宋简体" w:hAnsi="方正仿宋简体" w:eastAsia="方正仿宋简体" w:cs="方正仿宋简体"/>
          <w:b/>
          <w:bCs/>
          <w:sz w:val="28"/>
          <w:szCs w:val="28"/>
        </w:rPr>
        <w:t xml:space="preserve">条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val="0"/>
          <w:bCs w:val="0"/>
          <w:color w:val="auto"/>
          <w:sz w:val="28"/>
          <w:szCs w:val="28"/>
          <w:lang w:val="en-US" w:eastAsia="zh-CN"/>
        </w:rPr>
        <w:t>工程技术</w:t>
      </w:r>
      <w:r>
        <w:rPr>
          <w:rFonts w:hint="eastAsia" w:ascii="方正仿宋简体" w:hAnsi="方正仿宋简体" w:eastAsia="方正仿宋简体" w:cs="方正仿宋简体"/>
          <w:b w:val="0"/>
          <w:bCs w:val="0"/>
          <w:color w:val="auto"/>
          <w:sz w:val="28"/>
          <w:szCs w:val="28"/>
        </w:rPr>
        <w:t>部</w:t>
      </w:r>
      <w:r>
        <w:rPr>
          <w:rFonts w:hint="eastAsia" w:ascii="方正仿宋简体" w:hAnsi="方正仿宋简体" w:eastAsia="方正仿宋简体" w:cs="方正仿宋简体"/>
          <w:b w:val="0"/>
          <w:bCs w:val="0"/>
          <w:color w:val="auto"/>
          <w:sz w:val="28"/>
          <w:szCs w:val="28"/>
          <w:lang w:eastAsia="zh-CN"/>
        </w:rPr>
        <w:t>QHSE</w:t>
      </w:r>
      <w:r>
        <w:rPr>
          <w:rFonts w:hint="eastAsia" w:ascii="方正仿宋简体" w:hAnsi="方正仿宋简体" w:eastAsia="方正仿宋简体" w:cs="方正仿宋简体"/>
          <w:b w:val="0"/>
          <w:bCs w:val="0"/>
          <w:color w:val="auto"/>
          <w:sz w:val="28"/>
          <w:szCs w:val="28"/>
        </w:rPr>
        <w:t>职责</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bCs/>
          <w:sz w:val="28"/>
          <w:szCs w:val="28"/>
        </w:rPr>
        <w:t>贯彻落实国家质量健康安全环保法律法规、集团公司及分公司质量健康安全环保管理的方针政策、规范和标</w:t>
      </w:r>
      <w:r>
        <w:rPr>
          <w:rFonts w:hint="eastAsia" w:ascii="方正仿宋简体" w:hAnsi="方正仿宋简体" w:eastAsia="方正仿宋简体" w:cs="方正仿宋简体"/>
          <w:bCs/>
          <w:color w:val="auto"/>
          <w:sz w:val="28"/>
          <w:szCs w:val="28"/>
        </w:rPr>
        <w:t>准,负责</w:t>
      </w:r>
      <w:r>
        <w:rPr>
          <w:rFonts w:hint="eastAsia" w:ascii="方正仿宋简体" w:hAnsi="方正仿宋简体" w:eastAsia="方正仿宋简体" w:cs="方正仿宋简体"/>
          <w:bCs/>
          <w:color w:val="auto"/>
          <w:sz w:val="28"/>
          <w:szCs w:val="28"/>
          <w:lang w:eastAsia="zh-CN"/>
        </w:rPr>
        <w:t>工程建设项目</w:t>
      </w:r>
      <w:r>
        <w:rPr>
          <w:rFonts w:hint="eastAsia" w:ascii="方正仿宋简体" w:hAnsi="方正仿宋简体" w:eastAsia="方正仿宋简体" w:cs="方正仿宋简体"/>
          <w:bCs/>
          <w:color w:val="auto"/>
          <w:sz w:val="28"/>
          <w:szCs w:val="28"/>
        </w:rPr>
        <w:t>、设计评审及</w:t>
      </w:r>
      <w:r>
        <w:rPr>
          <w:rFonts w:hint="eastAsia" w:ascii="方正仿宋简体" w:hAnsi="方正仿宋简体" w:eastAsia="方正仿宋简体" w:cs="方正仿宋简体"/>
          <w:bCs/>
          <w:color w:val="auto"/>
          <w:sz w:val="28"/>
          <w:szCs w:val="28"/>
          <w:lang w:eastAsia="zh-CN"/>
        </w:rPr>
        <w:t>工程</w:t>
      </w:r>
      <w:r>
        <w:rPr>
          <w:rFonts w:hint="eastAsia" w:ascii="方正仿宋简体" w:hAnsi="方正仿宋简体" w:eastAsia="方正仿宋简体" w:cs="方正仿宋简体"/>
          <w:bCs/>
          <w:color w:val="auto"/>
          <w:sz w:val="28"/>
          <w:szCs w:val="28"/>
        </w:rPr>
        <w:t>质量管理等业务范围内的质量健康安全环保管理工作。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2.</w:t>
      </w:r>
      <w:r>
        <w:rPr>
          <w:rFonts w:hint="eastAsia" w:ascii="方正仿宋简体" w:hAnsi="方正仿宋简体" w:eastAsia="方正仿宋简体" w:cs="方正仿宋简体"/>
          <w:bCs/>
          <w:color w:val="auto"/>
          <w:sz w:val="28"/>
          <w:szCs w:val="28"/>
        </w:rPr>
        <w:t>组织制（修）订本部门业务范围内的质量健康安全环保管理规章制度、操作规程。</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3.</w:t>
      </w:r>
      <w:r>
        <w:rPr>
          <w:rFonts w:hint="eastAsia" w:ascii="方正仿宋简体" w:hAnsi="方正仿宋简体" w:eastAsia="方正仿宋简体" w:cs="方正仿宋简体"/>
          <w:bCs/>
          <w:sz w:val="28"/>
          <w:szCs w:val="28"/>
        </w:rPr>
        <w:t>负责计划、实施、检查本部门分管业务工作时，同时计划、实施、检查质量健康安全环保工作。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4.</w:t>
      </w:r>
      <w:r>
        <w:rPr>
          <w:rFonts w:hint="eastAsia" w:ascii="方正仿宋简体" w:hAnsi="方正仿宋简体" w:eastAsia="方正仿宋简体" w:cs="方正仿宋简体"/>
          <w:bCs/>
          <w:sz w:val="28"/>
          <w:szCs w:val="28"/>
        </w:rPr>
        <w:t>组织开展本部门业务范围内危害因素的辨识、评价，制定和落实风险控制措施。</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5.</w:t>
      </w:r>
      <w:r>
        <w:rPr>
          <w:rFonts w:hint="eastAsia" w:ascii="方正仿宋简体" w:hAnsi="方正仿宋简体" w:eastAsia="方正仿宋简体" w:cs="方正仿宋简体"/>
          <w:bCs/>
          <w:sz w:val="28"/>
          <w:szCs w:val="28"/>
        </w:rPr>
        <w:t>组织清理排查本部门业务范围内隐患，制定隐患整改计划和措施，并组织实施。</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6.</w:t>
      </w:r>
      <w:r>
        <w:rPr>
          <w:rFonts w:hint="eastAsia" w:ascii="方正仿宋简体" w:hAnsi="方正仿宋简体" w:eastAsia="方正仿宋简体" w:cs="方正仿宋简体"/>
          <w:bCs/>
          <w:sz w:val="28"/>
          <w:szCs w:val="28"/>
        </w:rPr>
        <w:t>负责组织本部门人员签订《</w:t>
      </w:r>
      <w:r>
        <w:rPr>
          <w:rFonts w:hint="eastAsia" w:ascii="方正仿宋简体" w:hAnsi="方正仿宋简体" w:eastAsia="方正仿宋简体" w:cs="方正仿宋简体"/>
          <w:bCs/>
          <w:sz w:val="28"/>
          <w:szCs w:val="28"/>
          <w:lang w:eastAsia="zh-CN"/>
        </w:rPr>
        <w:t>QHSE</w:t>
      </w:r>
      <w:r>
        <w:rPr>
          <w:rFonts w:hint="eastAsia" w:ascii="方正仿宋简体" w:hAnsi="方正仿宋简体" w:eastAsia="方正仿宋简体" w:cs="方正仿宋简体"/>
          <w:bCs/>
          <w:sz w:val="28"/>
          <w:szCs w:val="28"/>
        </w:rPr>
        <w:t>责任书》，制定并督促本部门人员落实岗位的质量健康安全环保职责。</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7.参与公司《突发事件综合应急处置预案》、《岗位应急处置卡》编制、修订和演练工作，负责分管业务范围内的应急预案编制、修订与演练工作。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8.</w:t>
      </w:r>
      <w:r>
        <w:rPr>
          <w:rFonts w:hint="eastAsia" w:ascii="方正仿宋简体" w:hAnsi="方正仿宋简体" w:eastAsia="方正仿宋简体" w:cs="方正仿宋简体"/>
          <w:bCs/>
          <w:sz w:val="28"/>
          <w:szCs w:val="28"/>
        </w:rPr>
        <w:t>组织公司突发事件的应急处置，负责突发事件应急指定的上传下达工作、参与现场处置方案的制定和有关的协调工作，根据指令参加其他应急处置工作。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lang w:val="en-US" w:eastAsia="zh-CN"/>
        </w:rPr>
        <w:t>9.</w:t>
      </w:r>
      <w:r>
        <w:rPr>
          <w:rFonts w:hint="eastAsia" w:ascii="方正仿宋简体" w:hAnsi="方正仿宋简体" w:eastAsia="方正仿宋简体" w:cs="方正仿宋简体"/>
          <w:bCs/>
          <w:sz w:val="28"/>
          <w:szCs w:val="28"/>
        </w:rPr>
        <w:t>负责本部门业务范围内的承包商质量安全健康环保监督管理，开展质量健康安全环保监督检查。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10.负责识别本部门人员的质量健康安全环保培训需求，组织部门人员学习掌握质量健康安全环保规章制度及有关知识。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11.负责本部门办公区域的QHSE管理。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left="0" w:leftChars="0" w:firstLine="560" w:firstLineChars="200"/>
        <w:jc w:val="both"/>
        <w:textAlignment w:val="auto"/>
        <w:outlineLvl w:val="9"/>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12.负责本部门岗位QHSE管理职责描述与绩效考核。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b/>
          <w:bCs/>
          <w:color w:val="auto"/>
          <w:sz w:val="28"/>
          <w:szCs w:val="28"/>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bCs/>
          <w:sz w:val="28"/>
          <w:szCs w:val="28"/>
          <w:lang w:eastAsia="zh-CN"/>
        </w:rPr>
        <w:t>十五</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
          <w:bCs/>
          <w:color w:val="auto"/>
          <w:sz w:val="28"/>
          <w:szCs w:val="28"/>
        </w:rPr>
        <w:t xml:space="preserve"> </w:t>
      </w:r>
      <w:r>
        <w:rPr>
          <w:rFonts w:hint="eastAsia" w:ascii="方正仿宋简体" w:hAnsi="方正仿宋简体" w:eastAsia="方正仿宋简体" w:cs="方正仿宋简体"/>
          <w:b/>
          <w:bCs/>
          <w:color w:val="auto"/>
          <w:sz w:val="28"/>
          <w:szCs w:val="28"/>
          <w:lang w:val="en-US" w:eastAsia="zh-CN"/>
        </w:rPr>
        <w:t xml:space="preserve"> </w:t>
      </w:r>
      <w:r>
        <w:rPr>
          <w:rFonts w:hint="eastAsia" w:ascii="方正仿宋简体" w:hAnsi="方正仿宋简体" w:eastAsia="方正仿宋简体" w:cs="方正仿宋简体"/>
          <w:b w:val="0"/>
          <w:bCs w:val="0"/>
          <w:color w:val="auto"/>
          <w:sz w:val="28"/>
          <w:szCs w:val="28"/>
          <w:lang w:eastAsia="zh-CN"/>
        </w:rPr>
        <w:t>质量安全环保部QHSE</w:t>
      </w:r>
      <w:r>
        <w:rPr>
          <w:rFonts w:hint="eastAsia" w:ascii="方正仿宋简体" w:hAnsi="方正仿宋简体" w:eastAsia="方正仿宋简体" w:cs="方正仿宋简体"/>
          <w:b w:val="0"/>
          <w:bCs w:val="0"/>
          <w:color w:val="auto"/>
          <w:sz w:val="28"/>
          <w:szCs w:val="28"/>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w:t>
      </w:r>
      <w:r>
        <w:rPr>
          <w:rFonts w:hint="eastAsia" w:ascii="方正仿宋简体" w:hAnsi="方正仿宋简体" w:eastAsia="方正仿宋简体" w:cs="方正仿宋简体"/>
          <w:bCs/>
          <w:color w:val="auto"/>
          <w:sz w:val="28"/>
          <w:szCs w:val="28"/>
        </w:rPr>
        <w:t>贯彻落实国家质量健康安全环保法律法规、集团公司及分公司质量健康安全环保管理的方针政策、规范和标准, 负责公司</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管理</w:t>
      </w:r>
      <w:r>
        <w:rPr>
          <w:rFonts w:hint="eastAsia" w:ascii="方正仿宋简体" w:hAnsi="方正仿宋简体" w:eastAsia="方正仿宋简体" w:cs="方正仿宋简体"/>
          <w:bCs/>
          <w:color w:val="auto"/>
          <w:sz w:val="28"/>
          <w:szCs w:val="28"/>
          <w:lang w:eastAsia="zh-CN"/>
        </w:rPr>
        <w:t>委员会和</w:t>
      </w:r>
      <w:r>
        <w:rPr>
          <w:rFonts w:hint="eastAsia" w:ascii="方正仿宋简体" w:hAnsi="方正仿宋简体" w:eastAsia="方正仿宋简体" w:cs="方正仿宋简体"/>
          <w:bCs/>
          <w:color w:val="auto"/>
          <w:sz w:val="28"/>
          <w:szCs w:val="28"/>
          <w:lang w:val="en-US" w:eastAsia="zh-CN"/>
        </w:rPr>
        <w:t>QHSE管理</w:t>
      </w:r>
      <w:r>
        <w:rPr>
          <w:rFonts w:hint="eastAsia" w:ascii="方正仿宋简体" w:hAnsi="方正仿宋简体" w:eastAsia="方正仿宋简体" w:cs="方正仿宋简体"/>
          <w:bCs/>
          <w:color w:val="auto"/>
          <w:sz w:val="28"/>
          <w:szCs w:val="28"/>
        </w:rPr>
        <w:t>体系的日常工作，组织</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管理体系的建设、推行、实施、保持和持续改进工作。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2.</w:t>
      </w:r>
      <w:r>
        <w:rPr>
          <w:rFonts w:hint="eastAsia" w:ascii="方正仿宋简体" w:hAnsi="方正仿宋简体" w:eastAsia="方正仿宋简体" w:cs="方正仿宋简体"/>
          <w:bCs/>
          <w:color w:val="auto"/>
          <w:sz w:val="28"/>
          <w:szCs w:val="28"/>
        </w:rPr>
        <w:t>组织或参与制（修）订公司及本部门业务范围内的质量健康安全环保管理规章制度、操作规程。</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3.</w:t>
      </w:r>
      <w:r>
        <w:rPr>
          <w:rFonts w:hint="eastAsia" w:ascii="方正仿宋简体" w:hAnsi="方正仿宋简体" w:eastAsia="方正仿宋简体" w:cs="方正仿宋简体"/>
          <w:bCs/>
          <w:color w:val="auto"/>
          <w:sz w:val="28"/>
          <w:szCs w:val="28"/>
        </w:rPr>
        <w:t>负责编制公司年度</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重点工作计划，督促指导各单位实施。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4.</w:t>
      </w:r>
      <w:r>
        <w:rPr>
          <w:rFonts w:hint="eastAsia" w:ascii="方正仿宋简体" w:hAnsi="方正仿宋简体" w:eastAsia="方正仿宋简体" w:cs="方正仿宋简体"/>
          <w:bCs/>
          <w:color w:val="auto"/>
          <w:sz w:val="28"/>
          <w:szCs w:val="28"/>
        </w:rPr>
        <w:t>组织公司危害因素辨识工作，指导各部门对业务范围内危害因素的辨识、评价，制定和落实风险控制措施</w:t>
      </w:r>
      <w:r>
        <w:rPr>
          <w:rFonts w:hint="eastAsia" w:ascii="方正仿宋简体" w:hAnsi="方正仿宋简体" w:eastAsia="方正仿宋简体" w:cs="方正仿宋简体"/>
          <w:bCs/>
          <w:color w:val="auto"/>
          <w:sz w:val="28"/>
          <w:szCs w:val="28"/>
          <w:lang w:eastAsia="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color w:val="auto"/>
          <w:sz w:val="28"/>
          <w:szCs w:val="28"/>
          <w:lang w:val="en-US" w:eastAsia="zh-CN"/>
        </w:rPr>
        <w:t>5.</w:t>
      </w:r>
      <w:r>
        <w:rPr>
          <w:rFonts w:hint="eastAsia" w:ascii="方正仿宋简体" w:hAnsi="方正仿宋简体" w:eastAsia="方正仿宋简体" w:cs="方正仿宋简体"/>
          <w:color w:val="auto"/>
          <w:sz w:val="28"/>
          <w:szCs w:val="28"/>
        </w:rPr>
        <w:t>组织安全生产综合检查，</w:t>
      </w:r>
      <w:r>
        <w:rPr>
          <w:rFonts w:hint="eastAsia" w:ascii="方正仿宋简体" w:hAnsi="方正仿宋简体" w:eastAsia="方正仿宋简体" w:cs="方正仿宋简体"/>
          <w:color w:val="auto"/>
          <w:sz w:val="28"/>
          <w:szCs w:val="28"/>
          <w:lang w:eastAsia="zh-CN"/>
        </w:rPr>
        <w:t>及时排查生产安全事故隐患，提出改进安全生产管理的建议。</w:t>
      </w:r>
      <w:r>
        <w:rPr>
          <w:rFonts w:hint="eastAsia" w:ascii="方正仿宋简体" w:hAnsi="方正仿宋简体" w:eastAsia="方正仿宋简体" w:cs="方正仿宋简体"/>
          <w:color w:val="auto"/>
          <w:sz w:val="28"/>
          <w:szCs w:val="28"/>
        </w:rPr>
        <w:t>制止和纠正违章指挥、强令他人冒险作业、违反操作规程的行为。负责公司安全环保隐患动态管理，负责督促指导隐患管理工作，定期做好隐患整改台帐登记及更新</w:t>
      </w:r>
      <w:r>
        <w:rPr>
          <w:rFonts w:hint="eastAsia" w:ascii="方正仿宋简体" w:hAnsi="方正仿宋简体" w:eastAsia="方正仿宋简体" w:cs="方正仿宋简体"/>
          <w:bCs/>
          <w:color w:val="auto"/>
          <w:sz w:val="28"/>
          <w:szCs w:val="28"/>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6.</w:t>
      </w:r>
      <w:r>
        <w:rPr>
          <w:rFonts w:hint="eastAsia" w:ascii="方正仿宋简体" w:hAnsi="方正仿宋简体" w:eastAsia="方正仿宋简体" w:cs="方正仿宋简体"/>
          <w:bCs/>
          <w:color w:val="auto"/>
          <w:sz w:val="28"/>
          <w:szCs w:val="28"/>
        </w:rPr>
        <w:t>组织公司各单位、岗位员工签订《</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目标责任书》。</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7.在公司主要负责人的组织下，负责《突发事件综合应急处置预案》编制工作、指导各单位对分管业务内的预案进行编制、修订和演练工作。</w:t>
      </w:r>
      <w:r>
        <w:rPr>
          <w:rFonts w:hint="eastAsia" w:ascii="方正仿宋简体" w:hAnsi="方正仿宋简体" w:eastAsia="方正仿宋简体" w:cs="方正仿宋简体"/>
          <w:bCs/>
          <w:color w:val="auto"/>
          <w:sz w:val="28"/>
          <w:szCs w:val="28"/>
          <w:lang w:eastAsia="zh-CN"/>
        </w:rPr>
        <w:t>组织或</w:t>
      </w:r>
      <w:r>
        <w:rPr>
          <w:rFonts w:hint="eastAsia" w:ascii="方正仿宋简体" w:hAnsi="方正仿宋简体" w:eastAsia="方正仿宋简体" w:cs="方正仿宋简体"/>
          <w:bCs/>
          <w:color w:val="auto"/>
          <w:sz w:val="28"/>
          <w:szCs w:val="28"/>
        </w:rPr>
        <w:t>参与公司突发事件的应急救援及演练工作。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8.负责承包商施工安全合同、HSE准入资质和年度安全业绩等内容的审查考核工作，对业务范围内的承包商开展质量健康安全环保管理和监督检查工作。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left="137"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9.负责对作业许可执行情况进行独立的符合性审核，对审核结果进行分析，提出改进建议；</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10.负责公司职业健康和劳动保护管理工作。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11.组织或参加各类事故、事件的调查、分析和处理工作，参与认定工伤事故的管理工作。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12.督促对新建、扩建、改建项目及在役生产设施、装置、装备的安全评价，参与新建、扩建、改建及大修、技改工程中有关质量健康安全环保的设计方案审查。</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13.</w:t>
      </w:r>
      <w:r>
        <w:rPr>
          <w:rFonts w:hint="eastAsia" w:ascii="方正仿宋简体" w:hAnsi="方正仿宋简体" w:eastAsia="方正仿宋简体" w:cs="方正仿宋简体"/>
          <w:bCs/>
          <w:color w:val="auto"/>
          <w:sz w:val="28"/>
          <w:szCs w:val="28"/>
          <w:lang w:eastAsia="zh-CN"/>
        </w:rPr>
        <w:t>组织或</w:t>
      </w:r>
      <w:r>
        <w:rPr>
          <w:rFonts w:hint="eastAsia" w:ascii="方正仿宋简体" w:hAnsi="方正仿宋简体" w:eastAsia="方正仿宋简体" w:cs="方正仿宋简体"/>
          <w:bCs/>
          <w:color w:val="auto"/>
          <w:sz w:val="28"/>
          <w:szCs w:val="28"/>
        </w:rPr>
        <w:t>参与重大危险源的辩识、评价工作，督促落实本单位重大危险源的安全管理措施。</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14.参与指导有关部门对员工进行安全教育和培训、新入厂员工三级安全教育和转岗员工的安全教育，如实记录安全生产教育和培训情况。监督检查特种作业人员培训、持证上岗情况。</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15.负责</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管理信息系统的日常维护和管理工作。</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16.负责识别本部门人员的质量健康安全环保培训需求，组织部门人员学习掌握质量健康安全环保规章制度及有关知识。</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17.负责公司消防综合管理。</w:t>
      </w:r>
    </w:p>
    <w:p>
      <w:pPr>
        <w:keepNext w:val="0"/>
        <w:keepLines w:val="0"/>
        <w:pageBreakBefore w:val="0"/>
        <w:widowControl w:val="0"/>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rPr>
        <w:t>18.负责本部门岗位</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管理职责描述与绩效考核，负责本部门办公区域的安全环保管理。</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rPr>
      </w:pPr>
      <w:r>
        <w:rPr>
          <w:rFonts w:hint="eastAsia" w:ascii="方正仿宋简体" w:hAnsi="方正仿宋简体" w:eastAsia="方正仿宋简体" w:cs="方正仿宋简体"/>
          <w:b/>
          <w:bCs/>
          <w:color w:val="auto"/>
          <w:sz w:val="28"/>
          <w:szCs w:val="28"/>
        </w:rPr>
        <w:t>第</w:t>
      </w:r>
      <w:r>
        <w:rPr>
          <w:rFonts w:hint="eastAsia" w:ascii="方正仿宋简体" w:hAnsi="方正仿宋简体" w:eastAsia="方正仿宋简体" w:cs="方正仿宋简体"/>
          <w:b/>
          <w:bCs/>
          <w:color w:val="auto"/>
          <w:sz w:val="28"/>
          <w:szCs w:val="28"/>
          <w:lang w:eastAsia="zh-CN"/>
        </w:rPr>
        <w:t>十六</w:t>
      </w:r>
      <w:r>
        <w:rPr>
          <w:rFonts w:hint="eastAsia" w:ascii="方正仿宋简体" w:hAnsi="方正仿宋简体" w:eastAsia="方正仿宋简体" w:cs="方正仿宋简体"/>
          <w:b/>
          <w:bCs/>
          <w:color w:val="auto"/>
          <w:sz w:val="28"/>
          <w:szCs w:val="28"/>
        </w:rPr>
        <w:t xml:space="preserve">条 </w:t>
      </w:r>
      <w:r>
        <w:rPr>
          <w:rFonts w:hint="eastAsia" w:ascii="方正仿宋简体" w:hAnsi="方正仿宋简体" w:eastAsia="方正仿宋简体" w:cs="方正仿宋简体"/>
          <w:b/>
          <w:bCs/>
          <w:color w:val="auto"/>
          <w:sz w:val="28"/>
          <w:szCs w:val="28"/>
          <w:lang w:val="en-US" w:eastAsia="zh-CN"/>
        </w:rPr>
        <w:t xml:space="preserve"> </w:t>
      </w:r>
      <w:r>
        <w:rPr>
          <w:rFonts w:hint="eastAsia" w:ascii="方正仿宋简体" w:hAnsi="方正仿宋简体" w:eastAsia="方正仿宋简体" w:cs="方正仿宋简体"/>
          <w:b w:val="0"/>
          <w:bCs w:val="0"/>
          <w:color w:val="auto"/>
          <w:sz w:val="28"/>
          <w:szCs w:val="28"/>
          <w:lang w:eastAsia="zh-CN"/>
        </w:rPr>
        <w:t>财务资产部QHSE</w:t>
      </w:r>
      <w:r>
        <w:rPr>
          <w:rFonts w:hint="eastAsia" w:ascii="方正仿宋简体" w:hAnsi="方正仿宋简体" w:eastAsia="方正仿宋简体" w:cs="方正仿宋简体"/>
          <w:b w:val="0"/>
          <w:bCs w:val="0"/>
          <w:color w:val="auto"/>
          <w:sz w:val="28"/>
          <w:szCs w:val="28"/>
        </w:rPr>
        <w:t>职责</w:t>
      </w:r>
    </w:p>
    <w:p>
      <w:pPr>
        <w:pStyle w:val="145"/>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1.贯彻落实国家质量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安全环保法律法规、集团公司及分公司质量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安全环保管理的方针政策、规范和标准,负责货币资金管理、财务基础工作管理、税务及发票管理等业务范围内的质量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安全环保管理工作。</w:t>
      </w:r>
    </w:p>
    <w:p>
      <w:pPr>
        <w:pStyle w:val="145"/>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2.组织制（修）订本部门业务范围内的质量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安全环保管理规章制度。</w:t>
      </w:r>
    </w:p>
    <w:p>
      <w:pPr>
        <w:pStyle w:val="145"/>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3.组织开展本部门业务范围内危害因素的辨识、评价，制定和落实风险控制措施。</w:t>
      </w:r>
    </w:p>
    <w:p>
      <w:pPr>
        <w:pStyle w:val="145"/>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4.组织清理排查本部门业务范围内隐患，制定隐患整改计划和措施，并组织实施。</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5.负责组织本部门人员签订《</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color w:val="auto"/>
          <w:sz w:val="28"/>
          <w:szCs w:val="28"/>
        </w:rPr>
        <w:t>责任书》，制定并督促本部门人员落实岗位的质量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安全环保职责。</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6.负责参与公司《突发事件综合应急处置预案》演练工作。</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7.参与公司突发事件的应急处置，参与突发事件信息收集报送工作、处置现场的接待、媒体沟通和有关的协调工作，根据指令参加其他应急处置工作。</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8.负责本部门业务范围内的承包商质量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安全环保监督管理，开展质量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安全环保监督检查。</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9</w:t>
      </w:r>
      <w:r>
        <w:rPr>
          <w:rFonts w:hint="eastAsia" w:ascii="方正仿宋简体" w:hAnsi="方正仿宋简体" w:eastAsia="方正仿宋简体" w:cs="方正仿宋简体"/>
          <w:color w:val="auto"/>
          <w:sz w:val="28"/>
          <w:szCs w:val="28"/>
          <w:lang w:val="en-US" w:eastAsia="zh-CN"/>
        </w:rPr>
        <w:t>.</w:t>
      </w:r>
      <w:r>
        <w:rPr>
          <w:rFonts w:hint="eastAsia" w:ascii="方正仿宋简体" w:hAnsi="方正仿宋简体" w:eastAsia="方正仿宋简体" w:cs="方正仿宋简体"/>
          <w:color w:val="auto"/>
          <w:sz w:val="28"/>
          <w:szCs w:val="28"/>
        </w:rPr>
        <w:t>负责识别本部门人员的质量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安全环保培训需求，组织部门人员学习掌握质量</w:t>
      </w:r>
      <w:r>
        <w:rPr>
          <w:rFonts w:hint="eastAsia" w:ascii="方正仿宋简体" w:hAnsi="方正仿宋简体" w:eastAsia="方正仿宋简体" w:cs="方正仿宋简体"/>
          <w:bCs/>
          <w:color w:val="auto"/>
          <w:sz w:val="28"/>
          <w:szCs w:val="28"/>
        </w:rPr>
        <w:t>健康</w:t>
      </w:r>
      <w:r>
        <w:rPr>
          <w:rFonts w:hint="eastAsia" w:ascii="方正仿宋简体" w:hAnsi="方正仿宋简体" w:eastAsia="方正仿宋简体" w:cs="方正仿宋简体"/>
          <w:color w:val="auto"/>
          <w:sz w:val="28"/>
          <w:szCs w:val="28"/>
        </w:rPr>
        <w:t>安全环保规章制度及有关知识。</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10.负责本部门办公区域的</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color w:val="auto"/>
          <w:sz w:val="28"/>
          <w:szCs w:val="28"/>
        </w:rPr>
        <w:t>管理。</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w:t>
      </w:r>
      <w:r>
        <w:rPr>
          <w:rFonts w:hint="eastAsia" w:ascii="方正仿宋简体" w:hAnsi="方正仿宋简体" w:eastAsia="方正仿宋简体" w:cs="方正仿宋简体"/>
          <w:color w:val="auto"/>
          <w:sz w:val="28"/>
          <w:szCs w:val="28"/>
          <w:lang w:val="en-US" w:eastAsia="zh-CN"/>
        </w:rPr>
        <w:t>1.</w:t>
      </w:r>
      <w:r>
        <w:rPr>
          <w:rFonts w:hint="eastAsia" w:ascii="方正仿宋简体" w:hAnsi="方正仿宋简体" w:eastAsia="方正仿宋简体" w:cs="方正仿宋简体"/>
          <w:color w:val="auto"/>
          <w:sz w:val="28"/>
          <w:szCs w:val="28"/>
        </w:rPr>
        <w:t>负责本部门岗位</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color w:val="auto"/>
          <w:sz w:val="28"/>
          <w:szCs w:val="28"/>
        </w:rPr>
        <w:t>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color w:val="auto"/>
          <w:sz w:val="28"/>
          <w:szCs w:val="28"/>
        </w:rPr>
      </w:pPr>
      <w:r>
        <w:rPr>
          <w:rFonts w:hint="eastAsia" w:ascii="方正仿宋简体" w:hAnsi="方正仿宋简体" w:eastAsia="方正仿宋简体" w:cs="方正仿宋简体"/>
          <w:b/>
          <w:bCs/>
          <w:color w:val="auto"/>
          <w:sz w:val="28"/>
          <w:szCs w:val="28"/>
        </w:rPr>
        <w:t>第十</w:t>
      </w:r>
      <w:r>
        <w:rPr>
          <w:rFonts w:hint="eastAsia" w:ascii="方正仿宋简体" w:hAnsi="方正仿宋简体" w:eastAsia="方正仿宋简体" w:cs="方正仿宋简体"/>
          <w:b/>
          <w:bCs/>
          <w:color w:val="auto"/>
          <w:sz w:val="28"/>
          <w:szCs w:val="28"/>
          <w:lang w:eastAsia="zh-CN"/>
        </w:rPr>
        <w:t>七</w:t>
      </w:r>
      <w:r>
        <w:rPr>
          <w:rFonts w:hint="eastAsia" w:ascii="方正仿宋简体" w:hAnsi="方正仿宋简体" w:eastAsia="方正仿宋简体" w:cs="方正仿宋简体"/>
          <w:b/>
          <w:bCs/>
          <w:color w:val="auto"/>
          <w:sz w:val="28"/>
          <w:szCs w:val="28"/>
        </w:rPr>
        <w:t>条</w:t>
      </w:r>
      <w:r>
        <w:rPr>
          <w:rFonts w:hint="eastAsia" w:ascii="方正仿宋简体" w:hAnsi="方正仿宋简体" w:eastAsia="方正仿宋简体" w:cs="方正仿宋简体"/>
          <w:b/>
          <w:bCs/>
          <w:color w:val="auto"/>
          <w:sz w:val="28"/>
          <w:szCs w:val="28"/>
          <w:lang w:val="en-US" w:eastAsia="zh-CN"/>
        </w:rPr>
        <w:t xml:space="preserve"> </w:t>
      </w:r>
      <w:r>
        <w:rPr>
          <w:rFonts w:hint="eastAsia" w:ascii="方正仿宋简体" w:hAnsi="方正仿宋简体" w:eastAsia="方正仿宋简体" w:cs="方正仿宋简体"/>
          <w:b/>
          <w:bCs/>
          <w:color w:val="auto"/>
          <w:sz w:val="28"/>
          <w:szCs w:val="28"/>
        </w:rPr>
        <w:t xml:space="preserve"> </w:t>
      </w:r>
      <w:r>
        <w:rPr>
          <w:rFonts w:hint="eastAsia" w:ascii="方正仿宋简体" w:hAnsi="方正仿宋简体" w:eastAsia="方正仿宋简体" w:cs="方正仿宋简体"/>
          <w:b w:val="0"/>
          <w:bCs w:val="0"/>
          <w:color w:val="auto"/>
          <w:sz w:val="28"/>
          <w:szCs w:val="28"/>
          <w:lang w:eastAsia="zh-CN"/>
        </w:rPr>
        <w:t>市场经营</w:t>
      </w:r>
      <w:r>
        <w:rPr>
          <w:rFonts w:hint="eastAsia" w:ascii="方正仿宋简体" w:hAnsi="方正仿宋简体" w:eastAsia="方正仿宋简体" w:cs="方正仿宋简体"/>
          <w:b w:val="0"/>
          <w:bCs w:val="0"/>
          <w:color w:val="auto"/>
          <w:sz w:val="28"/>
          <w:szCs w:val="28"/>
        </w:rPr>
        <w:t>发展部</w:t>
      </w:r>
      <w:r>
        <w:rPr>
          <w:rFonts w:hint="eastAsia" w:ascii="方正仿宋简体" w:hAnsi="方正仿宋简体" w:eastAsia="方正仿宋简体" w:cs="方正仿宋简体"/>
          <w:b w:val="0"/>
          <w:bCs w:val="0"/>
          <w:color w:val="auto"/>
          <w:sz w:val="28"/>
          <w:szCs w:val="28"/>
          <w:lang w:eastAsia="zh-CN"/>
        </w:rPr>
        <w:t>QHSE</w:t>
      </w:r>
      <w:r>
        <w:rPr>
          <w:rFonts w:hint="eastAsia" w:ascii="方正仿宋简体" w:hAnsi="方正仿宋简体" w:eastAsia="方正仿宋简体" w:cs="方正仿宋简体"/>
          <w:b w:val="0"/>
          <w:bCs w:val="0"/>
          <w:color w:val="auto"/>
          <w:sz w:val="28"/>
          <w:szCs w:val="28"/>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w:t>
      </w:r>
      <w:r>
        <w:rPr>
          <w:rFonts w:hint="eastAsia" w:ascii="方正仿宋简体" w:hAnsi="方正仿宋简体" w:eastAsia="方正仿宋简体" w:cs="方正仿宋简体"/>
          <w:bCs/>
          <w:color w:val="auto"/>
          <w:sz w:val="28"/>
          <w:szCs w:val="28"/>
        </w:rPr>
        <w:t>贯彻落实国家质量健康安全环保法律法规、集团公司及分公司质量健康安全环保管理的方针政策、规范和标准,负责合同、招投标、营销和工程造价管理等本部门业务范围内的质量健康安全环保管理工作。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2.</w:t>
      </w:r>
      <w:r>
        <w:rPr>
          <w:rFonts w:hint="eastAsia" w:ascii="方正仿宋简体" w:hAnsi="方正仿宋简体" w:eastAsia="方正仿宋简体" w:cs="方正仿宋简体"/>
          <w:bCs/>
          <w:color w:val="auto"/>
          <w:sz w:val="28"/>
          <w:szCs w:val="28"/>
        </w:rPr>
        <w:t>组织制（修）订本部门业务范围内的质量健康安全环保管理规章制度。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3.</w:t>
      </w:r>
      <w:r>
        <w:rPr>
          <w:rFonts w:hint="eastAsia" w:ascii="方正仿宋简体" w:hAnsi="方正仿宋简体" w:eastAsia="方正仿宋简体" w:cs="方正仿宋简体"/>
          <w:bCs/>
          <w:color w:val="auto"/>
          <w:sz w:val="28"/>
          <w:szCs w:val="28"/>
        </w:rPr>
        <w:t>负责计划、实施、检查本部门分管业务工作时，同时计划、实施、检查质量健康安全环保工作。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4.</w:t>
      </w:r>
      <w:r>
        <w:rPr>
          <w:rFonts w:hint="eastAsia" w:ascii="方正仿宋简体" w:hAnsi="方正仿宋简体" w:eastAsia="方正仿宋简体" w:cs="方正仿宋简体"/>
          <w:bCs/>
          <w:color w:val="auto"/>
          <w:sz w:val="28"/>
          <w:szCs w:val="28"/>
        </w:rPr>
        <w:t>组织开展本部门业务范围内危害因素的辨识、评价，制定和落实风险控制措施。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5.</w:t>
      </w:r>
      <w:r>
        <w:rPr>
          <w:rFonts w:hint="eastAsia" w:ascii="方正仿宋简体" w:hAnsi="方正仿宋简体" w:eastAsia="方正仿宋简体" w:cs="方正仿宋简体"/>
          <w:bCs/>
          <w:color w:val="auto"/>
          <w:sz w:val="28"/>
          <w:szCs w:val="28"/>
        </w:rPr>
        <w:t>组织清理排查本部门业务范围内隐患，制定隐患整改计划和措施，并组织实施。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6.</w:t>
      </w:r>
      <w:r>
        <w:rPr>
          <w:rFonts w:hint="eastAsia" w:ascii="方正仿宋简体" w:hAnsi="方正仿宋简体" w:eastAsia="方正仿宋简体" w:cs="方正仿宋简体"/>
          <w:bCs/>
          <w:color w:val="auto"/>
          <w:sz w:val="28"/>
          <w:szCs w:val="28"/>
        </w:rPr>
        <w:t>负责组织本部门人员签订《</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责任书》，制定并督促本部门人员落实岗位的质量健康安全环保职责。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7.</w:t>
      </w:r>
      <w:r>
        <w:rPr>
          <w:rFonts w:hint="eastAsia" w:ascii="方正仿宋简体" w:hAnsi="方正仿宋简体" w:eastAsia="方正仿宋简体" w:cs="方正仿宋简体"/>
          <w:bCs/>
          <w:color w:val="auto"/>
          <w:sz w:val="28"/>
          <w:szCs w:val="28"/>
        </w:rPr>
        <w:t>参与公司《突发事件综合应急处置预案》的编制、修订和演练工作。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8.</w:t>
      </w:r>
      <w:r>
        <w:rPr>
          <w:rFonts w:hint="eastAsia" w:ascii="方正仿宋简体" w:hAnsi="方正仿宋简体" w:eastAsia="方正仿宋简体" w:cs="方正仿宋简体"/>
          <w:bCs/>
          <w:color w:val="auto"/>
          <w:sz w:val="28"/>
          <w:szCs w:val="28"/>
        </w:rPr>
        <w:t>参与公司突发事件的应急处置及根据指令参加其他应急处置工作。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9.</w:t>
      </w:r>
      <w:r>
        <w:rPr>
          <w:rFonts w:hint="eastAsia" w:ascii="方正仿宋简体" w:hAnsi="方正仿宋简体" w:eastAsia="方正仿宋简体" w:cs="方正仿宋简体"/>
          <w:bCs/>
          <w:color w:val="auto"/>
          <w:sz w:val="28"/>
          <w:szCs w:val="28"/>
        </w:rPr>
        <w:t>负责本部门业务范围内的承包商质量健康安全环保监督管理，开展质量健康安全环保监督检查。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10.</w:t>
      </w:r>
      <w:r>
        <w:rPr>
          <w:rFonts w:hint="eastAsia" w:ascii="方正仿宋简体" w:hAnsi="方正仿宋简体" w:eastAsia="方正仿宋简体" w:cs="方正仿宋简体"/>
          <w:bCs/>
          <w:color w:val="auto"/>
          <w:sz w:val="28"/>
          <w:szCs w:val="28"/>
        </w:rPr>
        <w:t>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11.</w:t>
      </w:r>
      <w:r>
        <w:rPr>
          <w:rFonts w:hint="eastAsia" w:ascii="方正仿宋简体" w:hAnsi="方正仿宋简体" w:eastAsia="方正仿宋简体" w:cs="方正仿宋简体"/>
          <w:bCs/>
          <w:color w:val="auto"/>
          <w:sz w:val="28"/>
          <w:szCs w:val="28"/>
        </w:rPr>
        <w:t>负责本部门办公区域的</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bCs/>
          <w:color w:val="auto"/>
          <w:sz w:val="28"/>
          <w:szCs w:val="28"/>
        </w:rPr>
        <w:t>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12.</w:t>
      </w:r>
      <w:r>
        <w:rPr>
          <w:rFonts w:hint="eastAsia" w:ascii="方正仿宋简体" w:hAnsi="方正仿宋简体" w:eastAsia="方正仿宋简体" w:cs="方正仿宋简体"/>
          <w:bCs/>
          <w:color w:val="auto"/>
          <w:sz w:val="28"/>
          <w:szCs w:val="28"/>
        </w:rPr>
        <w:t>负责本部门岗位</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管理职责描述与绩效考核。</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
          <w:bCs w:val="0"/>
          <w:color w:val="auto"/>
          <w:sz w:val="28"/>
          <w:szCs w:val="28"/>
        </w:rPr>
        <w:t>第十</w:t>
      </w:r>
      <w:r>
        <w:rPr>
          <w:rFonts w:hint="eastAsia" w:ascii="方正仿宋简体" w:hAnsi="方正仿宋简体" w:eastAsia="方正仿宋简体" w:cs="方正仿宋简体"/>
          <w:b/>
          <w:bCs w:val="0"/>
          <w:color w:val="auto"/>
          <w:sz w:val="28"/>
          <w:szCs w:val="28"/>
          <w:lang w:eastAsia="zh-CN"/>
        </w:rPr>
        <w:t>八</w:t>
      </w:r>
      <w:r>
        <w:rPr>
          <w:rFonts w:hint="eastAsia" w:ascii="方正仿宋简体" w:hAnsi="方正仿宋简体" w:eastAsia="方正仿宋简体" w:cs="方正仿宋简体"/>
          <w:b/>
          <w:bCs w:val="0"/>
          <w:color w:val="auto"/>
          <w:sz w:val="28"/>
          <w:szCs w:val="28"/>
        </w:rPr>
        <w:t>条</w:t>
      </w:r>
      <w:r>
        <w:rPr>
          <w:rFonts w:hint="eastAsia" w:ascii="方正仿宋简体" w:hAnsi="方正仿宋简体" w:eastAsia="方正仿宋简体" w:cs="方正仿宋简体"/>
          <w:bCs/>
          <w:color w:val="auto"/>
          <w:sz w:val="28"/>
          <w:szCs w:val="28"/>
        </w:rPr>
        <w:t xml:space="preserve"> </w:t>
      </w:r>
      <w:r>
        <w:rPr>
          <w:rFonts w:hint="eastAsia" w:ascii="方正仿宋简体" w:hAnsi="方正仿宋简体" w:eastAsia="方正仿宋简体" w:cs="方正仿宋简体"/>
          <w:bCs/>
          <w:color w:val="auto"/>
          <w:sz w:val="28"/>
          <w:szCs w:val="28"/>
          <w:lang w:val="en-US" w:eastAsia="zh-CN"/>
        </w:rPr>
        <w:t xml:space="preserve"> 管道管理部</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w:t>
      </w:r>
      <w:r>
        <w:rPr>
          <w:rFonts w:hint="eastAsia" w:ascii="方正仿宋简体" w:hAnsi="方正仿宋简体" w:eastAsia="方正仿宋简体" w:cs="方正仿宋简体"/>
          <w:bCs/>
          <w:color w:val="auto"/>
          <w:sz w:val="28"/>
          <w:szCs w:val="28"/>
        </w:rPr>
        <w:t>贯彻落实国家质量健康安全环保法律法规、集团公司及分公司质量健康安全环保管理的方针政策、规范和标准,负责</w:t>
      </w:r>
      <w:r>
        <w:rPr>
          <w:rFonts w:hint="eastAsia" w:ascii="方正仿宋简体" w:hAnsi="方正仿宋简体" w:eastAsia="方正仿宋简体" w:cs="方正仿宋简体"/>
          <w:bCs/>
          <w:color w:val="auto"/>
          <w:sz w:val="28"/>
          <w:szCs w:val="28"/>
          <w:lang w:eastAsia="zh-CN"/>
        </w:rPr>
        <w:t>管理</w:t>
      </w:r>
      <w:r>
        <w:rPr>
          <w:rFonts w:hint="eastAsia" w:ascii="方正仿宋简体" w:hAnsi="方正仿宋简体" w:eastAsia="方正仿宋简体" w:cs="方正仿宋简体"/>
          <w:bCs/>
          <w:color w:val="auto"/>
          <w:sz w:val="28"/>
          <w:szCs w:val="28"/>
        </w:rPr>
        <w:t>管理等本部门业务范围内的质量健康安全环保管理工作。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2.</w:t>
      </w:r>
      <w:r>
        <w:rPr>
          <w:rFonts w:hint="eastAsia" w:ascii="方正仿宋简体" w:hAnsi="方正仿宋简体" w:eastAsia="方正仿宋简体" w:cs="方正仿宋简体"/>
          <w:bCs/>
          <w:color w:val="auto"/>
          <w:sz w:val="28"/>
          <w:szCs w:val="28"/>
        </w:rPr>
        <w:t>组织制（修）订本部门业务范围内的质量健康安全环保管理规章制度。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3.</w:t>
      </w:r>
      <w:r>
        <w:rPr>
          <w:rFonts w:hint="eastAsia" w:ascii="方正仿宋简体" w:hAnsi="方正仿宋简体" w:eastAsia="方正仿宋简体" w:cs="方正仿宋简体"/>
          <w:bCs/>
          <w:color w:val="auto"/>
          <w:sz w:val="28"/>
          <w:szCs w:val="28"/>
        </w:rPr>
        <w:t>负责计划、实施、检查本部门分管业务工作时，同时计划、实施、检查质量健康安全环保工作。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4.</w:t>
      </w:r>
      <w:r>
        <w:rPr>
          <w:rFonts w:hint="eastAsia" w:ascii="方正仿宋简体" w:hAnsi="方正仿宋简体" w:eastAsia="方正仿宋简体" w:cs="方正仿宋简体"/>
          <w:bCs/>
          <w:color w:val="auto"/>
          <w:sz w:val="28"/>
          <w:szCs w:val="28"/>
        </w:rPr>
        <w:t>组织开展本部门业务范围内危害因素的辨识、评价，制定和落实风险控制措施。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5.</w:t>
      </w:r>
      <w:r>
        <w:rPr>
          <w:rFonts w:hint="eastAsia" w:ascii="方正仿宋简体" w:hAnsi="方正仿宋简体" w:eastAsia="方正仿宋简体" w:cs="方正仿宋简体"/>
          <w:bCs/>
          <w:color w:val="auto"/>
          <w:sz w:val="28"/>
          <w:szCs w:val="28"/>
        </w:rPr>
        <w:t>组织清理排查本部门业务范围内隐患，制定隐患整改计划和措施，并组织实施。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6.</w:t>
      </w:r>
      <w:r>
        <w:rPr>
          <w:rFonts w:hint="eastAsia" w:ascii="方正仿宋简体" w:hAnsi="方正仿宋简体" w:eastAsia="方正仿宋简体" w:cs="方正仿宋简体"/>
          <w:bCs/>
          <w:color w:val="auto"/>
          <w:sz w:val="28"/>
          <w:szCs w:val="28"/>
        </w:rPr>
        <w:t>负责组织本部门人员签订《</w:t>
      </w:r>
      <w:r>
        <w:rPr>
          <w:rFonts w:hint="eastAsia" w:ascii="方正仿宋简体" w:hAnsi="方正仿宋简体" w:eastAsia="方正仿宋简体" w:cs="方正仿宋简体"/>
          <w:bCs/>
          <w:color w:val="auto"/>
          <w:sz w:val="28"/>
          <w:szCs w:val="28"/>
          <w:lang w:eastAsia="zh-CN"/>
        </w:rPr>
        <w:t>QHSE</w:t>
      </w:r>
      <w:r>
        <w:rPr>
          <w:rFonts w:hint="eastAsia" w:ascii="方正仿宋简体" w:hAnsi="方正仿宋简体" w:eastAsia="方正仿宋简体" w:cs="方正仿宋简体"/>
          <w:bCs/>
          <w:color w:val="auto"/>
          <w:sz w:val="28"/>
          <w:szCs w:val="28"/>
        </w:rPr>
        <w:t>责任书》，制定并督促本部门人员落实岗位的质量健康安全环保职责。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7.</w:t>
      </w:r>
      <w:r>
        <w:rPr>
          <w:rFonts w:hint="eastAsia" w:ascii="方正仿宋简体" w:hAnsi="方正仿宋简体" w:eastAsia="方正仿宋简体" w:cs="方正仿宋简体"/>
          <w:bCs/>
          <w:color w:val="auto"/>
          <w:sz w:val="28"/>
          <w:szCs w:val="28"/>
        </w:rPr>
        <w:t>参与公司《突发事件综合应急处置预案》的编制、修订和演练工作。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8.</w:t>
      </w:r>
      <w:r>
        <w:rPr>
          <w:rFonts w:hint="eastAsia" w:ascii="方正仿宋简体" w:hAnsi="方正仿宋简体" w:eastAsia="方正仿宋简体" w:cs="方正仿宋简体"/>
          <w:bCs/>
          <w:color w:val="auto"/>
          <w:sz w:val="28"/>
          <w:szCs w:val="28"/>
        </w:rPr>
        <w:t>参与公司突发事件的应急处置及根据指令参加其他应急处置工作。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9.</w:t>
      </w:r>
      <w:r>
        <w:rPr>
          <w:rFonts w:hint="eastAsia" w:ascii="方正仿宋简体" w:hAnsi="方正仿宋简体" w:eastAsia="方正仿宋简体" w:cs="方正仿宋简体"/>
          <w:bCs/>
          <w:color w:val="auto"/>
          <w:sz w:val="28"/>
          <w:szCs w:val="28"/>
        </w:rPr>
        <w:t>负责本部门业务范围内的承包商质量健康安全环保监督管理，开展质量健康安全环保监督检查。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10.负责识别本部门人员的质量健康安全环保培训需求，组织部门人员学习掌握质量健康安全环保规章制度及有关知识。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11.负责本部门办公区域的QHSE管理。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rPr>
      </w:pPr>
      <w:r>
        <w:rPr>
          <w:rFonts w:hint="eastAsia" w:ascii="方正仿宋简体" w:hAnsi="方正仿宋简体" w:eastAsia="方正仿宋简体" w:cs="方正仿宋简体"/>
          <w:bCs/>
          <w:color w:val="auto"/>
          <w:sz w:val="28"/>
          <w:szCs w:val="28"/>
          <w:lang w:val="en-US" w:eastAsia="zh-CN"/>
        </w:rPr>
        <w:t>12.负责本部门岗位QHSE管理职责描述与绩效考核。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rPr>
      </w:pPr>
      <w:r>
        <w:rPr>
          <w:rFonts w:hint="eastAsia" w:ascii="方正仿宋简体" w:hAnsi="方正仿宋简体" w:eastAsia="方正仿宋简体" w:cs="方正仿宋简体"/>
          <w:b/>
          <w:bCs/>
          <w:color w:val="auto"/>
          <w:sz w:val="28"/>
          <w:szCs w:val="28"/>
        </w:rPr>
        <w:t>第十</w:t>
      </w:r>
      <w:r>
        <w:rPr>
          <w:rFonts w:hint="eastAsia" w:ascii="方正仿宋简体" w:hAnsi="方正仿宋简体" w:eastAsia="方正仿宋简体" w:cs="方正仿宋简体"/>
          <w:b/>
          <w:bCs/>
          <w:color w:val="auto"/>
          <w:sz w:val="28"/>
          <w:szCs w:val="28"/>
          <w:lang w:eastAsia="zh-CN"/>
        </w:rPr>
        <w:t>九</w:t>
      </w:r>
      <w:r>
        <w:rPr>
          <w:rFonts w:hint="eastAsia" w:ascii="方正仿宋简体" w:hAnsi="方正仿宋简体" w:eastAsia="方正仿宋简体" w:cs="方正仿宋简体"/>
          <w:b/>
          <w:bCs/>
          <w:color w:val="auto"/>
          <w:sz w:val="28"/>
          <w:szCs w:val="28"/>
        </w:rPr>
        <w:t>条</w:t>
      </w:r>
      <w:r>
        <w:rPr>
          <w:rFonts w:hint="eastAsia" w:ascii="方正仿宋简体" w:hAnsi="方正仿宋简体" w:eastAsia="方正仿宋简体" w:cs="方正仿宋简体"/>
          <w:b/>
          <w:bCs/>
          <w:color w:val="auto"/>
          <w:sz w:val="28"/>
          <w:szCs w:val="28"/>
          <w:lang w:val="en-US" w:eastAsia="zh-CN"/>
        </w:rPr>
        <w:t xml:space="preserve"> </w:t>
      </w:r>
      <w:r>
        <w:rPr>
          <w:rFonts w:hint="eastAsia" w:ascii="方正仿宋简体" w:hAnsi="方正仿宋简体" w:eastAsia="方正仿宋简体" w:cs="方正仿宋简体"/>
          <w:b/>
          <w:bCs/>
          <w:color w:val="auto"/>
          <w:sz w:val="28"/>
          <w:szCs w:val="28"/>
        </w:rPr>
        <w:t xml:space="preserve"> </w:t>
      </w:r>
      <w:r>
        <w:rPr>
          <w:rFonts w:hint="eastAsia" w:ascii="方正仿宋简体" w:hAnsi="方正仿宋简体" w:eastAsia="方正仿宋简体" w:cs="方正仿宋简体"/>
          <w:b w:val="0"/>
          <w:bCs w:val="0"/>
          <w:color w:val="auto"/>
          <w:sz w:val="28"/>
          <w:szCs w:val="28"/>
        </w:rPr>
        <w:t>客户服务中心</w:t>
      </w:r>
      <w:r>
        <w:rPr>
          <w:rFonts w:hint="eastAsia" w:ascii="方正仿宋简体" w:hAnsi="方正仿宋简体" w:eastAsia="方正仿宋简体" w:cs="方正仿宋简体"/>
          <w:b w:val="0"/>
          <w:bCs w:val="0"/>
          <w:color w:val="auto"/>
          <w:sz w:val="28"/>
          <w:szCs w:val="28"/>
          <w:lang w:eastAsia="zh-CN"/>
        </w:rPr>
        <w:t>QHSE</w:t>
      </w:r>
      <w:r>
        <w:rPr>
          <w:rFonts w:hint="eastAsia" w:ascii="方正仿宋简体" w:hAnsi="方正仿宋简体" w:eastAsia="方正仿宋简体" w:cs="方正仿宋简体"/>
          <w:b w:val="0"/>
          <w:bCs w:val="0"/>
          <w:color w:val="auto"/>
          <w:sz w:val="28"/>
          <w:szCs w:val="28"/>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1.贯彻落实国家质量QHSE安全环保法律法规、集团公司及分公司质量安全环保管理的方针政策、规范和标准,负责入户安全检查、用户安全管理等业务范围内的质量健康安全环保管理工作。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 xml:space="preserve">2.组织制（修）订本部门业务范围内的质量健康安全环保管理规章制度。 </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3.负责计划、实施、检查本部门分管业务工作时，同时计划、实施、检查质量健康安全环保工作。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4.组织开展本部门业务范围内危害因素的辨识、评价，制定和落实风险控制措施。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5.组织清理排查本部门业务范围内隐患，制定隐患整改计划和措施，并组织实施。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6.负责组织本部门人员签订《QHSE责任书》，制定并督促本部门人员落实岗位的质量健康安全环保职责。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7.参与公司《突发事件综合应急处置预案》的编制、修订和演练工作，负责分管业务范围内的应急预案的编制、修订与演练工作。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8.参与公司突发事件的应急处置，负责组织燃气用户设施突发事件现场处置工作，根据指令参加其他应急处置工作。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9.负责本部门业务范围内的承包商质量健康安全环保监督管理，开展质量安全环保监督检查。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10.负责识别本部门人员的质量健康安全环保培训需求，组织部门人员学习掌握质量健康安全环保规章制度及有关知识。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11.负责本部门办公区域的QHSE管理。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12.负责本部门岗位QHSE管理职责描述与绩效考核。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bCs/>
          <w:sz w:val="28"/>
          <w:szCs w:val="28"/>
        </w:rPr>
        <w:t>第</w:t>
      </w:r>
      <w:r>
        <w:rPr>
          <w:rFonts w:hint="eastAsia" w:ascii="方正仿宋简体" w:hAnsi="方正仿宋简体" w:eastAsia="方正仿宋简体" w:cs="方正仿宋简体"/>
          <w:b/>
          <w:bCs/>
          <w:sz w:val="28"/>
          <w:szCs w:val="28"/>
          <w:lang w:eastAsia="zh-CN"/>
        </w:rPr>
        <w:t>二十</w:t>
      </w:r>
      <w:r>
        <w:rPr>
          <w:rFonts w:hint="eastAsia" w:ascii="方正仿宋简体" w:hAnsi="方正仿宋简体" w:eastAsia="方正仿宋简体" w:cs="方正仿宋简体"/>
          <w:b/>
          <w:bCs/>
          <w:sz w:val="28"/>
          <w:szCs w:val="28"/>
        </w:rPr>
        <w:t>条</w:t>
      </w:r>
      <w:r>
        <w:rPr>
          <w:rFonts w:hint="eastAsia" w:ascii="方正仿宋简体" w:hAnsi="方正仿宋简体" w:eastAsia="方正仿宋简体" w:cs="方正仿宋简体"/>
          <w:b/>
          <w:bCs/>
          <w:color w:val="auto"/>
          <w:sz w:val="28"/>
          <w:szCs w:val="28"/>
          <w:highlight w:val="none"/>
        </w:rPr>
        <w:t xml:space="preserve">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 w:val="0"/>
          <w:bCs w:val="0"/>
          <w:color w:val="auto"/>
          <w:sz w:val="28"/>
          <w:szCs w:val="28"/>
          <w:highlight w:val="none"/>
          <w:lang w:eastAsia="zh-CN"/>
        </w:rPr>
        <w:t>生产保障中心QHSE</w:t>
      </w:r>
      <w:r>
        <w:rPr>
          <w:rFonts w:hint="eastAsia" w:ascii="方正仿宋简体" w:hAnsi="方正仿宋简体" w:eastAsia="方正仿宋简体" w:cs="方正仿宋简体"/>
          <w:b w:val="0"/>
          <w:bCs w:val="0"/>
          <w:color w:val="auto"/>
          <w:sz w:val="28"/>
          <w:szCs w:val="28"/>
          <w:highlight w:val="none"/>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贯彻落实国家质量健康安全环保法律法规、集团公司及分公司质量健康安全环保管理的方针政策、规范和标准,负责燃气抢维修管理、燃气管道及设施管理、车辆运输、物质采购及收发存、后勤服务等业务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2.组织制（修）订本部门业务范围内的质量健康安全环保管理规章制度。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3.负责计划、实施、检查本部门分管业务工作时，同时计划、实施、检查质量健康安全环保工作。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4.组织开展本部门业务范围内危害因素的辨识、评价，制定和落实风险控制措施。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5.负责燃气工程项目建设质量健康安全环保工作，组织监督检查，组织清理排查本部门业务范围内隐患，制定隐患整改计划和措施，并组织实施。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6.负责组织本部门人员签订《QHSE责任书》，制定并督促本部门人员落实岗位的质量健康安全环保职责。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7.负责本部门业务范围内的质量健康安全环境风险管理、应急工作和公司应急物资的管理。负责本部门业务范围内的危害因素辨识、评价及制定相应的控制措施。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8.参与公司《突发事件综合应急处置预案》的编制、修订和演练工作，负责分管业务范围内的应急预案的编制、修订与演练工作。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9.参与公司突发事件的应急处置，负责公司燃气管道设施突发事件现场处置、根据调度指令参加应急处置工作。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10.负责公司燃气管网的设备设施完整性管理，城镇燃气管道及其附属设施的巡检、维护、保养及隐患治理工作。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11.负责本部门业务范围内的承包商质量健康安全环保监督管理，开展质量健康安全环保监督检查。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12.负责识别本部门人员的质量健康安全环保培训需求，组织部门人员学习掌握质量健康安全环保规章制度及有关知识。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13.负责本部门办公区域的QHSE管理。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14.负责本部门岗位QHSE管理职责描述与绩效考核。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b/>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w:t>
      </w:r>
      <w:r>
        <w:rPr>
          <w:rFonts w:hint="eastAsia" w:ascii="方正仿宋简体" w:hAnsi="方正仿宋简体" w:eastAsia="方正仿宋简体" w:cs="方正仿宋简体"/>
          <w:b/>
          <w:bCs/>
          <w:color w:val="auto"/>
          <w:sz w:val="28"/>
          <w:szCs w:val="28"/>
          <w:highlight w:val="none"/>
          <w:lang w:eastAsia="zh-CN"/>
        </w:rPr>
        <w:t>二十一</w:t>
      </w:r>
      <w:r>
        <w:rPr>
          <w:rFonts w:hint="eastAsia" w:ascii="方正仿宋简体" w:hAnsi="方正仿宋简体" w:eastAsia="方正仿宋简体" w:cs="方正仿宋简体"/>
          <w:b/>
          <w:bCs/>
          <w:color w:val="auto"/>
          <w:sz w:val="28"/>
          <w:szCs w:val="28"/>
          <w:highlight w:val="none"/>
        </w:rPr>
        <w:t xml:space="preserve">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 w:val="0"/>
          <w:bCs w:val="0"/>
          <w:color w:val="auto"/>
          <w:sz w:val="28"/>
          <w:szCs w:val="28"/>
          <w:highlight w:val="none"/>
        </w:rPr>
        <w:t>输配</w:t>
      </w:r>
      <w:r>
        <w:rPr>
          <w:rFonts w:hint="eastAsia" w:ascii="方正仿宋简体" w:hAnsi="方正仿宋简体" w:eastAsia="方正仿宋简体" w:cs="方正仿宋简体"/>
          <w:b w:val="0"/>
          <w:bCs w:val="0"/>
          <w:color w:val="auto"/>
          <w:sz w:val="28"/>
          <w:szCs w:val="28"/>
          <w:highlight w:val="none"/>
          <w:lang w:eastAsia="zh-CN"/>
        </w:rPr>
        <w:t>中心</w:t>
      </w:r>
      <w:r>
        <w:rPr>
          <w:rFonts w:hint="eastAsia" w:ascii="方正仿宋简体" w:hAnsi="方正仿宋简体" w:eastAsia="方正仿宋简体" w:cs="方正仿宋简体"/>
          <w:b w:val="0"/>
          <w:bCs w:val="0"/>
          <w:color w:val="auto"/>
          <w:sz w:val="28"/>
          <w:szCs w:val="28"/>
          <w:highlight w:val="none"/>
        </w:rPr>
        <w:t>站</w:t>
      </w:r>
      <w:r>
        <w:rPr>
          <w:rFonts w:hint="eastAsia" w:ascii="方正仿宋简体" w:hAnsi="方正仿宋简体" w:eastAsia="方正仿宋简体" w:cs="方正仿宋简体"/>
          <w:b w:val="0"/>
          <w:bCs w:val="0"/>
          <w:color w:val="auto"/>
          <w:sz w:val="28"/>
          <w:szCs w:val="28"/>
          <w:highlight w:val="none"/>
          <w:lang w:eastAsia="zh-CN"/>
        </w:rPr>
        <w:t>QHSE</w:t>
      </w:r>
      <w:r>
        <w:rPr>
          <w:rFonts w:hint="eastAsia" w:ascii="方正仿宋简体" w:hAnsi="方正仿宋简体" w:eastAsia="方正仿宋简体" w:cs="方正仿宋简体"/>
          <w:b w:val="0"/>
          <w:bCs w:val="0"/>
          <w:color w:val="auto"/>
          <w:sz w:val="28"/>
          <w:szCs w:val="28"/>
          <w:highlight w:val="none"/>
        </w:rPr>
        <w:t>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贯彻落实国家质量健康安全环保法律法规、集团公司及分公司质量健康安全环保管理的方针政策、规范和标准,负责储配气站生产运行及所属设备设施的安全管理、所辖管网管理、燃气表的检定、天然气计量仪表的检测等业务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lang w:val="en-US" w:eastAsia="zh-CN"/>
        </w:rPr>
        <w:t>2.组织制（修）订本部门业务范围内的质量健康安全环保管理规章制</w:t>
      </w:r>
      <w:r>
        <w:rPr>
          <w:rFonts w:hint="eastAsia" w:ascii="方正仿宋简体" w:hAnsi="方正仿宋简体" w:eastAsia="方正仿宋简体" w:cs="方正仿宋简体"/>
          <w:bCs/>
          <w:color w:val="auto"/>
          <w:sz w:val="28"/>
          <w:szCs w:val="28"/>
          <w:highlight w:val="none"/>
        </w:rPr>
        <w:t>度。</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3.负责计划、实施、检查本部门分管业务工作时，同时计划、实施、检查质量健康安全环保工作。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4.组织开展本部门业务范围内危害因素的辨识、评价，制定和落实风险控制措施。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5.组织清理排查本部门业务范围内隐患，制定隐患整改计划和措施，并组织实施。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6.负责组织本部门人员签订《QHSE责任书》，制定并督促本部门人员落实岗位的质量健康安全环保职责。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7.负责本部门业务范围内的质量健康安全环境风险管理、应急工作。负责本部门业务范围内的危害因素辨识、评价及制定相应的控制措施。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8.参与公司《突发事件综合应急处置预案》的编制、修订和演练工作，负责分管业务范围内的应急预案的编制、修订与演练工作。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9.参与公司突发事件的应急处置，负责储配气场站等突发事件的现场处理工作、根据调度指令参加应急处置工作。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10.负责所辖燃气管道的巡检、维护、保养工作。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11.负责本部门办公区域的QHSE管理。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12.负责本部门业务范围内的承包商质量健康安全环保监督管理，开展质量安全环保监督检查。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13.负责识别本部门人员的质量健康安全环保培训需求，组织部门人员学习掌握质量健康安全环保规章制度及有关知识。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14.负责本部门岗位QHSE管理职责描述与绩效考核。</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
          <w:bCs w:val="0"/>
          <w:color w:val="auto"/>
          <w:sz w:val="28"/>
          <w:szCs w:val="28"/>
          <w:lang w:val="en-US" w:eastAsia="zh-CN"/>
        </w:rPr>
        <w:t>第二十二条</w:t>
      </w:r>
      <w:r>
        <w:rPr>
          <w:rFonts w:hint="eastAsia" w:ascii="方正仿宋简体" w:hAnsi="方正仿宋简体" w:eastAsia="方正仿宋简体" w:cs="方正仿宋简体"/>
          <w:bCs/>
          <w:color w:val="auto"/>
          <w:sz w:val="28"/>
          <w:szCs w:val="28"/>
          <w:lang w:val="en-US" w:eastAsia="zh-CN"/>
        </w:rPr>
        <w:t xml:space="preserve">  恩阳分公司QHSE职责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1.贯彻落实国家质量健康安全环保法律法规、集团公司及分公司质量健康安全环保管理的方针政策、规范和标准,负责恩阳分公司生产、经营、安全范围内的质量健康安全环保管理工作。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2.组织制（修）订本单位业务范围内的质量健康安全环保管理规章制度、操作规程。</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3.负责计划、实施、检查本单位分管业务工作时，同时计划、实施、检查质量健康安全环保工作。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4.组织开展本单位业务范围内危害因素的辨识、评价，制定和落实风险控制措施。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5.组织清理排查本单位业务范围内隐患，制定隐患整改计划和措施，并组织实施。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6.负责组织本单位人员签订《QHSE责任书》，制定并督促本单位人员落实岗位的质量健康安全环保职责。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7.负责恩阳分公司应急预案和岗位应急处置卡的制定和演练工作。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8.负责恩阳分公司业务范围内的应急处置，根据指令参加其他应急处置工作。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9.负责所辖燃气管道设施的巡检、维护、保养工作。</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10.负责本单位业务范围内的承包商质量健康安全环保监督管理，开展质量健康安全环保监督检查。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11.负责识别本单位人员的质量健康安全环保培训需求，组织部门人员学习掌握质量健康安全环保规章制度及有关知识。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12.负责本单位办公区域的QHSE管理。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13.负责本单位岗位QHSE管理职责描述与绩效考核。</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
          <w:bCs w:val="0"/>
          <w:color w:val="auto"/>
          <w:sz w:val="28"/>
          <w:szCs w:val="28"/>
          <w:lang w:val="en-US" w:eastAsia="zh-CN"/>
        </w:rPr>
        <w:t>第二十三条</w:t>
      </w:r>
      <w:r>
        <w:rPr>
          <w:rFonts w:hint="eastAsia" w:ascii="方正仿宋简体" w:hAnsi="方正仿宋简体" w:eastAsia="方正仿宋简体" w:cs="方正仿宋简体"/>
          <w:bCs/>
          <w:color w:val="auto"/>
          <w:sz w:val="28"/>
          <w:szCs w:val="28"/>
          <w:lang w:val="en-US" w:eastAsia="zh-CN"/>
        </w:rPr>
        <w:t xml:space="preserve">  员工岗位QHSE职责</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公司员工QHSE职责具体内容参见公司最新发布的岗位职责描述，各员工岗位QHSE职责由所属单位、部门组织编制，应符合《中华人民共和国安全生产法》等法律法规要求，同时满足以下要求。</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（一）各级领导和管理人员质量安全环保职责至少包括以下方面：</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1.贯彻落实国家有关安全环保法律法规和上级部门有关安全环保工作的要求；</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2.安排部署本岗位业务工作的同时落实安全环保责任；</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3.合理配置资源，落实安全环保措施；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4.参与危害因素辨识、应急管理、安全检查；</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5.整改事故隐患，及时报告各类事故；</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6.对直接下级履行质量安全环保责任进行培训、检查和考核。</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（二）操作、服务岗位质量安全环保职责应当至少包括以下内容：</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1.认真学习和严格遵守本单位的安全环保规章制度和操作规程，服从管理；</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2.掌握本职工作所需的安全环保知识，熟练本岗位操作技能，具备事故预防和应急处理能力；</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3.掌握了解作业现场、工作岗位存在的危害因素、防范措施和事故应急措施；</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4.按规定进行交接班检查和巡回检查，发现事故隐患或者其他不安全因素，应当立即向现场安全环保管理人员或者本单位负责人报告；</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5.正确佩戴和使用劳动防护用品；</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lang w:val="en-US" w:eastAsia="zh-CN"/>
        </w:rPr>
      </w:pPr>
      <w:r>
        <w:rPr>
          <w:rFonts w:hint="eastAsia" w:ascii="方正仿宋简体" w:hAnsi="方正仿宋简体" w:eastAsia="方正仿宋简体" w:cs="方正仿宋简体"/>
          <w:bCs/>
          <w:color w:val="auto"/>
          <w:sz w:val="28"/>
          <w:szCs w:val="28"/>
          <w:lang w:val="en-US" w:eastAsia="zh-CN"/>
        </w:rPr>
        <w:t>6.参加相关QHSE培训和QHSE活动。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仿宋简体" w:hAnsi="方正仿宋简体" w:eastAsia="方正仿宋简体" w:cs="方正仿宋简体"/>
          <w:b/>
          <w:bCs/>
          <w:color w:val="auto"/>
          <w:sz w:val="28"/>
          <w:szCs w:val="28"/>
          <w:highlight w:val="none"/>
        </w:rPr>
      </w:pPr>
      <w:r>
        <w:rPr>
          <w:rFonts w:hint="eastAsia" w:ascii="方正黑体简体" w:hAnsi="方正黑体简体" w:eastAsia="方正黑体简体" w:cs="方正黑体简体"/>
          <w:b w:val="0"/>
          <w:bCs w:val="0"/>
          <w:color w:val="auto"/>
          <w:sz w:val="30"/>
          <w:szCs w:val="30"/>
          <w:highlight w:val="none"/>
        </w:rPr>
        <w:t xml:space="preserve">第四章  附 </w:t>
      </w:r>
      <w:r>
        <w:rPr>
          <w:rFonts w:hint="eastAsia" w:ascii="方正黑体简体" w:hAnsi="方正黑体简体" w:eastAsia="方正黑体简体" w:cs="方正黑体简体"/>
          <w:b w:val="0"/>
          <w:bCs w:val="0"/>
          <w:color w:val="auto"/>
          <w:sz w:val="30"/>
          <w:szCs w:val="30"/>
          <w:highlight w:val="none"/>
          <w:lang w:val="en-US" w:eastAsia="zh-CN"/>
        </w:rPr>
        <w:t xml:space="preserve"> </w:t>
      </w:r>
      <w:r>
        <w:rPr>
          <w:rFonts w:hint="eastAsia" w:ascii="方正黑体简体" w:hAnsi="方正黑体简体" w:eastAsia="方正黑体简体" w:cs="方正黑体简体"/>
          <w:b w:val="0"/>
          <w:bCs w:val="0"/>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第</w:t>
      </w:r>
      <w:r>
        <w:rPr>
          <w:rFonts w:hint="eastAsia" w:ascii="方正仿宋简体" w:hAnsi="方正仿宋简体" w:eastAsia="方正仿宋简体" w:cs="方正仿宋简体"/>
          <w:b/>
          <w:color w:val="auto"/>
          <w:sz w:val="28"/>
          <w:szCs w:val="28"/>
          <w:highlight w:val="none"/>
          <w:lang w:eastAsia="zh-CN"/>
        </w:rPr>
        <w:t>二十四</w:t>
      </w:r>
      <w:r>
        <w:rPr>
          <w:rFonts w:hint="eastAsia" w:ascii="方正仿宋简体" w:hAnsi="方正仿宋简体" w:eastAsia="方正仿宋简体" w:cs="方正仿宋简体"/>
          <w:b/>
          <w:color w:val="auto"/>
          <w:sz w:val="28"/>
          <w:szCs w:val="28"/>
          <w:highlight w:val="none"/>
        </w:rPr>
        <w:t xml:space="preserve">条  </w:t>
      </w:r>
      <w:r>
        <w:rPr>
          <w:rFonts w:hint="eastAsia" w:ascii="方正仿宋简体" w:hAnsi="方正仿宋简体" w:eastAsia="方正仿宋简体" w:cs="方正仿宋简体"/>
          <w:color w:val="auto"/>
          <w:sz w:val="28"/>
          <w:szCs w:val="28"/>
          <w:highlight w:val="none"/>
        </w:rPr>
        <w:t>本制度由</w:t>
      </w:r>
      <w:r>
        <w:rPr>
          <w:rFonts w:hint="eastAsia" w:ascii="方正仿宋简体" w:hAnsi="方正仿宋简体" w:eastAsia="方正仿宋简体" w:cs="方正仿宋简体"/>
          <w:color w:val="auto"/>
          <w:sz w:val="28"/>
          <w:szCs w:val="28"/>
          <w:highlight w:val="none"/>
          <w:lang w:eastAsia="zh-CN"/>
        </w:rPr>
        <w:t>质量安全环保</w:t>
      </w:r>
      <w:r>
        <w:rPr>
          <w:rFonts w:hint="eastAsia" w:ascii="方正仿宋简体" w:hAnsi="方正仿宋简体" w:eastAsia="方正仿宋简体" w:cs="方正仿宋简体"/>
          <w:color w:val="auto"/>
          <w:sz w:val="28"/>
          <w:szCs w:val="28"/>
          <w:highlight w:val="none"/>
        </w:rPr>
        <w:t>部负责解释。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w:t>
      </w:r>
      <w:r>
        <w:rPr>
          <w:rFonts w:hint="eastAsia" w:ascii="方正仿宋简体" w:hAnsi="方正仿宋简体" w:eastAsia="方正仿宋简体" w:cs="方正仿宋简体"/>
          <w:b/>
          <w:color w:val="auto"/>
          <w:sz w:val="28"/>
          <w:szCs w:val="28"/>
          <w:highlight w:val="none"/>
          <w:lang w:eastAsia="zh-CN"/>
        </w:rPr>
        <w:t>二十五</w:t>
      </w:r>
      <w:r>
        <w:rPr>
          <w:rFonts w:hint="eastAsia" w:ascii="方正仿宋简体" w:hAnsi="方正仿宋简体" w:eastAsia="方正仿宋简体" w:cs="方正仿宋简体"/>
          <w:b/>
          <w:color w:val="auto"/>
          <w:sz w:val="28"/>
          <w:szCs w:val="28"/>
          <w:highlight w:val="none"/>
        </w:rPr>
        <w:t xml:space="preserve">条  </w:t>
      </w:r>
      <w:r>
        <w:rPr>
          <w:rFonts w:hint="eastAsia" w:ascii="方正仿宋简体" w:hAnsi="方正仿宋简体" w:eastAsia="方正仿宋简体" w:cs="方正仿宋简体"/>
          <w:color w:val="auto"/>
          <w:sz w:val="28"/>
          <w:szCs w:val="28"/>
          <w:highlight w:val="none"/>
        </w:rPr>
        <w:t>本制度自发布之日起施行。</w:t>
      </w:r>
      <w:bookmarkStart w:id="534" w:name="_Toc7817"/>
      <w:bookmarkStart w:id="535" w:name="_Toc32706"/>
      <w:bookmarkStart w:id="536" w:name="_Toc10265"/>
      <w:bookmarkStart w:id="537" w:name="_Toc1433"/>
      <w:bookmarkStart w:id="538" w:name="_Toc24755"/>
      <w:bookmarkStart w:id="539" w:name="_Toc26539"/>
      <w:bookmarkStart w:id="540" w:name="_Toc9567"/>
      <w:bookmarkStart w:id="541" w:name="_Toc13174"/>
      <w:bookmarkStart w:id="542" w:name="_Toc30893"/>
      <w:bookmarkStart w:id="543" w:name="_Toc20002"/>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ind w:left="0" w:leftChars="0"/>
        <w:jc w:val="center"/>
        <w:textAlignment w:val="auto"/>
        <w:outlineLvl w:val="0"/>
        <w:rPr>
          <w:rFonts w:hint="eastAsia" w:ascii="方正小标宋简体" w:eastAsia="方正小标宋简体"/>
          <w:b w:val="0"/>
          <w:bCs w:val="0"/>
          <w:sz w:val="36"/>
          <w:szCs w:val="36"/>
          <w:lang w:eastAsia="zh-CN"/>
        </w:rPr>
      </w:pPr>
      <w:bookmarkStart w:id="544" w:name="_Toc15920"/>
      <w:bookmarkStart w:id="545" w:name="_Toc12474"/>
      <w:bookmarkStart w:id="546" w:name="_Toc23822"/>
      <w:bookmarkStart w:id="547" w:name="_Toc3962"/>
      <w:bookmarkStart w:id="548" w:name="_Toc22364"/>
      <w:bookmarkStart w:id="549" w:name="_Toc2300"/>
      <w:bookmarkStart w:id="550" w:name="_Toc10784"/>
      <w:bookmarkStart w:id="551" w:name="_Toc24774"/>
      <w:bookmarkStart w:id="552" w:name="_Toc4669"/>
      <w:bookmarkStart w:id="553" w:name="_Toc2202"/>
      <w:r>
        <w:rPr>
          <w:rFonts w:hint="eastAsia" w:ascii="方正小标宋简体" w:eastAsia="方正小标宋简体"/>
          <w:b w:val="0"/>
          <w:bCs w:val="0"/>
          <w:color w:val="auto"/>
          <w:sz w:val="36"/>
          <w:szCs w:val="36"/>
          <w:highlight w:val="none"/>
        </w:rPr>
        <w:t>中油南充燃气有限责任公司</w:t>
      </w:r>
      <w:r>
        <w:rPr>
          <w:rFonts w:hint="eastAsia" w:ascii="方正小标宋简体" w:eastAsia="方正小标宋简体"/>
          <w:b w:val="0"/>
          <w:bCs w:val="0"/>
          <w:color w:val="auto"/>
          <w:sz w:val="36"/>
          <w:szCs w:val="36"/>
          <w:highlight w:val="none"/>
          <w:lang w:eastAsia="zh-CN"/>
        </w:rPr>
        <w:t>生产安全事故</w:t>
      </w:r>
      <w:r>
        <w:rPr>
          <w:rFonts w:hint="eastAsia" w:ascii="方正小标宋简体" w:eastAsia="方正小标宋简体"/>
          <w:b w:val="0"/>
          <w:bCs w:val="0"/>
          <w:color w:val="auto"/>
          <w:sz w:val="36"/>
          <w:szCs w:val="36"/>
          <w:highlight w:val="none"/>
        </w:rPr>
        <w:t>应急预案</w:t>
      </w:r>
      <w:bookmarkEnd w:id="534"/>
      <w:bookmarkEnd w:id="535"/>
      <w:bookmarkEnd w:id="536"/>
      <w:bookmarkEnd w:id="537"/>
      <w:bookmarkEnd w:id="538"/>
      <w:bookmarkEnd w:id="539"/>
      <w:bookmarkEnd w:id="540"/>
      <w:bookmarkEnd w:id="541"/>
      <w:bookmarkEnd w:id="542"/>
      <w:bookmarkEnd w:id="543"/>
      <w:bookmarkEnd w:id="544"/>
      <w:bookmarkEnd w:id="545"/>
      <w:bookmarkEnd w:id="546"/>
      <w:r>
        <w:rPr>
          <w:rFonts w:hint="eastAsia" w:ascii="方正小标宋简体" w:eastAsia="方正小标宋简体"/>
          <w:b w:val="0"/>
          <w:bCs w:val="0"/>
          <w:color w:val="auto"/>
          <w:sz w:val="36"/>
          <w:szCs w:val="36"/>
          <w:highlight w:val="none"/>
          <w:lang w:eastAsia="zh-CN"/>
        </w:rPr>
        <w:t>和应急体系管理</w:t>
      </w:r>
      <w:bookmarkEnd w:id="547"/>
      <w:bookmarkEnd w:id="548"/>
      <w:bookmarkEnd w:id="549"/>
      <w:bookmarkEnd w:id="550"/>
      <w:bookmarkEnd w:id="551"/>
      <w:bookmarkEnd w:id="552"/>
      <w:r>
        <w:rPr>
          <w:rFonts w:hint="eastAsia" w:ascii="方正小标宋简体" w:eastAsia="方正小标宋简体"/>
          <w:b w:val="0"/>
          <w:bCs w:val="0"/>
          <w:color w:val="auto"/>
          <w:sz w:val="36"/>
          <w:szCs w:val="36"/>
          <w:highlight w:val="none"/>
          <w:lang w:eastAsia="zh-CN"/>
        </w:rPr>
        <w:t>制度</w:t>
      </w:r>
      <w:bookmarkEnd w:id="553"/>
    </w:p>
    <w:p>
      <w:pPr>
        <w:keepNext w:val="0"/>
        <w:keepLines w:val="0"/>
        <w:pageBreakBefore w:val="0"/>
        <w:widowControl w:val="0"/>
        <w:kinsoku/>
        <w:wordWrap/>
        <w:overflowPunct/>
        <w:topLinePunct w:val="0"/>
        <w:autoSpaceDE/>
        <w:autoSpaceDN/>
        <w:bidi w:val="0"/>
        <w:adjustRightInd/>
        <w:snapToGrid/>
        <w:spacing w:line="640" w:lineRule="exact"/>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宋体" w:hAnsi="宋体" w:cs="Arial Unicode MS"/>
          <w:b w:val="0"/>
          <w:bCs w:val="0"/>
          <w:sz w:val="30"/>
          <w:szCs w:val="30"/>
        </w:rPr>
      </w:pPr>
      <w:r>
        <w:rPr>
          <w:rFonts w:hint="eastAsia" w:ascii="方正黑体简体" w:hAnsi="方正黑体简体" w:eastAsia="方正黑体简体" w:cs="方正黑体简体"/>
          <w:b w:val="0"/>
          <w:bCs w:val="0"/>
          <w:sz w:val="30"/>
          <w:szCs w:val="30"/>
        </w:rPr>
        <w:t xml:space="preserve">第一章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总</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kern w:val="0"/>
          <w:sz w:val="28"/>
          <w:szCs w:val="28"/>
        </w:rPr>
        <w:t>为了规范</w:t>
      </w:r>
      <w:r>
        <w:rPr>
          <w:rFonts w:hint="eastAsia" w:ascii="方正仿宋简体" w:hAnsi="方正仿宋简体" w:eastAsia="方正仿宋简体" w:cs="方正仿宋简体"/>
          <w:sz w:val="28"/>
          <w:szCs w:val="28"/>
        </w:rPr>
        <w:t>公司各项</w:t>
      </w:r>
      <w:r>
        <w:rPr>
          <w:rFonts w:hint="eastAsia" w:ascii="方正仿宋简体" w:hAnsi="方正仿宋简体" w:eastAsia="方正仿宋简体" w:cs="方正仿宋简体"/>
          <w:kern w:val="0"/>
          <w:sz w:val="28"/>
          <w:szCs w:val="28"/>
        </w:rPr>
        <w:t>安全生产应急救援预案（以下简称应急救援预案）管理，根据《中华人民共和国突发事件应对法》《中华人民共和国安全生产法》和《生产安全事故应急预案管理办法》等法律法规，</w:t>
      </w:r>
      <w:r>
        <w:rPr>
          <w:rFonts w:hint="eastAsia" w:ascii="方正仿宋简体" w:hAnsi="方正仿宋简体" w:eastAsia="方正仿宋简体" w:cs="方正仿宋简体"/>
          <w:sz w:val="28"/>
          <w:szCs w:val="28"/>
        </w:rPr>
        <w:t>结合公司实际，特制定本办法。</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第二条</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kern w:val="0"/>
          <w:sz w:val="28"/>
          <w:szCs w:val="28"/>
        </w:rPr>
        <w:t>应急救援预案管理遵循直线责任、属地管理和归口管理的原则。</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各归口管理部室（单位）及所属安全生产应急救援力量负责各自业务所对应专项应急救援预案的实施和综合监督管理。 公司主要负责人负责组织编制和实施本单位的应急预案。</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第三条</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kern w:val="0"/>
          <w:sz w:val="28"/>
          <w:szCs w:val="28"/>
        </w:rPr>
        <w:t xml:space="preserve"> 本办法适用于公司各类应急救援预案的编制、评审、公布、备案、宣传、教育、培训、演练、评估、修订等工作。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 xml:space="preserve">第二章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应急救援预案的编制</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第四条</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kern w:val="0"/>
          <w:sz w:val="28"/>
          <w:szCs w:val="28"/>
        </w:rPr>
        <w:t xml:space="preserve"> 编制应急预案应当成立编制工作小组，由本单位有关负责人任组长，吸收与应急预案有关的职能部门和单位的人员，以及有现场处置经验的人员参加。</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第五条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应急救援预案应满足以下要求：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（一）有关法律、法规、规章和标准的规定；</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（二）本地区、本单位的安全生产实际情况；</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（三）本地区、本单位的危险性分析情况；</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（四）应急组织和人员的职责分工明确，并有具体的落实措施；</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（五）有明确、具体的应急程序和处置措施，并与其应急能力相适应；</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（六）有明确的应急保障措施，满足本单位的应急工作需要；</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（七）应急预案基本要素齐全、完整，应急预案附件提供的信息准确；</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（八）应急预案内容与相关应急预案相互衔接。</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第六条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编制应急预案前，编制单位应当进行事故风险评估和应急资源调查。</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事故风险评估，是指针对不同事故种类及特点，识别存在的危险危害因素，分析事故可能产生的直接后果以及次生、衍生后果，评估各种后果的危害程度和影响范围，提出防范和控制事故风险措施的过程。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应急资源调查，是指全面调查本地区、本单位第一时间可以调用的应急资源状况和合作区域内可以请求援助的应急资源状况，并结合事故风险评估结论制定应急措施的过程。</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第七条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按照《生产经营单位生产安全事故应急预案编制导则》（</w:t>
      </w:r>
      <w:r>
        <w:rPr>
          <w:rFonts w:hint="eastAsia" w:ascii="方正仿宋简体" w:hAnsi="方正仿宋简体" w:eastAsia="方正仿宋简体" w:cs="方正仿宋简体"/>
          <w:b w:val="0"/>
          <w:bCs w:val="0"/>
          <w:kern w:val="0"/>
          <w:sz w:val="28"/>
          <w:szCs w:val="28"/>
        </w:rPr>
        <w:t>GB/T29639-20</w:t>
      </w:r>
      <w:r>
        <w:rPr>
          <w:rFonts w:hint="eastAsia" w:ascii="方正仿宋简体" w:hAnsi="方正仿宋简体" w:eastAsia="方正仿宋简体" w:cs="方正仿宋简体"/>
          <w:b w:val="0"/>
          <w:bCs w:val="0"/>
          <w:kern w:val="0"/>
          <w:sz w:val="28"/>
          <w:szCs w:val="28"/>
          <w:lang w:val="en-US" w:eastAsia="zh-CN"/>
        </w:rPr>
        <w:t>20</w:t>
      </w:r>
      <w:r>
        <w:rPr>
          <w:rFonts w:hint="eastAsia" w:ascii="方正仿宋简体" w:hAnsi="方正仿宋简体" w:eastAsia="方正仿宋简体" w:cs="方正仿宋简体"/>
          <w:b w:val="0"/>
          <w:bCs w:val="0"/>
          <w:kern w:val="0"/>
          <w:sz w:val="28"/>
          <w:szCs w:val="28"/>
        </w:rPr>
        <w:t>）及有关行业标准或要求，公司根据自身的组织体系、管理</w:t>
      </w:r>
      <w:r>
        <w:rPr>
          <w:rFonts w:hint="eastAsia" w:ascii="方正仿宋简体" w:hAnsi="方正仿宋简体" w:eastAsia="方正仿宋简体" w:cs="方正仿宋简体"/>
          <w:kern w:val="0"/>
          <w:sz w:val="28"/>
          <w:szCs w:val="28"/>
        </w:rPr>
        <w:t>模式、风险大小以及生产规模不同，应当组织编制本单位不同层次和种类的综合应急救援预案、专项应急救援预案和现场处置方案，并相互衔接，构成公司的应急救援预案体系。</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各归口管理部室（单位）按照工作职能和分管范围，根据公司以及上级主管部门应急救援预案，结合部室（单位）实际情况制定专项应急救援预案，并与上下级预案相互衔接，形成预案体系。</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各归口管理部室（单位）可根据实际情况编制重大活动应急救援预案和重大事故隐患处置应急救援预案。</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 xml:space="preserve">第三章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应急预案的评审、公布和备案</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第八条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应当对本单位编制的应急预案进行评审，并形成书面评审纪要。参加应急预案评审的人员应当包括有关安全生产及应急管理方面的专家。</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第九条</w:t>
      </w:r>
      <w:r>
        <w:rPr>
          <w:rFonts w:hint="eastAsia" w:ascii="方正仿宋简体" w:hAnsi="方正仿宋简体" w:eastAsia="方正仿宋简体" w:cs="方正仿宋简体"/>
          <w:kern w:val="0"/>
          <w:sz w:val="28"/>
          <w:szCs w:val="28"/>
        </w:rPr>
        <w:t xml:space="preserve">  应急预案的评审应当注重基本要素的完整性、组织体系的合理性、应急处置程序和措施的针对性、应急保障措施的可行性、应急预案的衔接性等内容。</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第十条</w:t>
      </w:r>
      <w:r>
        <w:rPr>
          <w:rFonts w:hint="eastAsia" w:ascii="方正仿宋简体" w:hAnsi="方正仿宋简体" w:eastAsia="方正仿宋简体" w:cs="方正仿宋简体"/>
          <w:kern w:val="0"/>
          <w:sz w:val="28"/>
          <w:szCs w:val="28"/>
        </w:rPr>
        <w:t xml:space="preserve">  应急预案经评审后，由本单位主要负责人签署公布，并及时发放到本单位有关部门、岗位和相关应急救援队伍。</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第十一条</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kern w:val="0"/>
          <w:sz w:val="28"/>
          <w:szCs w:val="28"/>
        </w:rPr>
        <w:t xml:space="preserve"> 生产经营单位应当在应急预案公布之日起20个工作日内，按照分级属地原则，向安全生产监督管理部门和有关部门进行告知性备案。</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smallCaps/>
          <w:kern w:val="0"/>
          <w:sz w:val="28"/>
          <w:szCs w:val="28"/>
        </w:rPr>
      </w:pPr>
      <w:r>
        <w:rPr>
          <w:rFonts w:hint="eastAsia" w:ascii="方正仿宋简体" w:hAnsi="方正仿宋简体" w:eastAsia="方正仿宋简体" w:cs="方正仿宋简体"/>
          <w:b/>
          <w:bCs/>
          <w:smallCaps/>
          <w:kern w:val="0"/>
          <w:sz w:val="28"/>
          <w:szCs w:val="28"/>
        </w:rPr>
        <w:t>第十二条</w:t>
      </w:r>
      <w:r>
        <w:rPr>
          <w:rFonts w:hint="eastAsia" w:ascii="方正仿宋简体" w:hAnsi="方正仿宋简体" w:eastAsia="方正仿宋简体" w:cs="方正仿宋简体"/>
          <w:bCs/>
          <w:smallCaps/>
          <w:kern w:val="0"/>
          <w:sz w:val="28"/>
          <w:szCs w:val="28"/>
        </w:rPr>
        <w:t xml:space="preserve"> </w:t>
      </w:r>
      <w:r>
        <w:rPr>
          <w:rFonts w:hint="eastAsia" w:ascii="方正仿宋简体" w:hAnsi="方正仿宋简体" w:eastAsia="方正仿宋简体" w:cs="方正仿宋简体"/>
          <w:bCs/>
          <w:smallCaps/>
          <w:kern w:val="0"/>
          <w:sz w:val="28"/>
          <w:szCs w:val="28"/>
          <w:lang w:val="en-US" w:eastAsia="zh-CN"/>
        </w:rPr>
        <w:t xml:space="preserve"> </w:t>
      </w:r>
      <w:r>
        <w:rPr>
          <w:rFonts w:hint="eastAsia" w:ascii="方正仿宋简体" w:hAnsi="方正仿宋简体" w:eastAsia="方正仿宋简体" w:cs="方正仿宋简体"/>
          <w:bCs/>
          <w:smallCaps/>
          <w:kern w:val="0"/>
          <w:sz w:val="28"/>
          <w:szCs w:val="28"/>
        </w:rPr>
        <w:t>申报应急预案备案，应当提交下列材料：</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mallCaps/>
          <w:kern w:val="0"/>
          <w:sz w:val="28"/>
          <w:szCs w:val="28"/>
        </w:rPr>
      </w:pPr>
      <w:r>
        <w:rPr>
          <w:rFonts w:hint="eastAsia" w:ascii="方正仿宋简体" w:hAnsi="方正仿宋简体" w:eastAsia="方正仿宋简体" w:cs="方正仿宋简体"/>
          <w:bCs/>
          <w:smallCaps/>
          <w:kern w:val="0"/>
          <w:sz w:val="28"/>
          <w:szCs w:val="28"/>
        </w:rPr>
        <w:t>（一）应急预案备案申报表；</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mallCaps/>
          <w:kern w:val="0"/>
          <w:sz w:val="28"/>
          <w:szCs w:val="28"/>
        </w:rPr>
      </w:pPr>
      <w:r>
        <w:rPr>
          <w:rFonts w:hint="eastAsia" w:ascii="方正仿宋简体" w:hAnsi="方正仿宋简体" w:eastAsia="方正仿宋简体" w:cs="方正仿宋简体"/>
          <w:bCs/>
          <w:smallCaps/>
          <w:kern w:val="0"/>
          <w:sz w:val="28"/>
          <w:szCs w:val="28"/>
        </w:rPr>
        <w:t>（二）应急预案评审或者论证意见；</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mallCaps/>
          <w:kern w:val="0"/>
          <w:sz w:val="28"/>
          <w:szCs w:val="28"/>
        </w:rPr>
      </w:pPr>
      <w:r>
        <w:rPr>
          <w:rFonts w:hint="eastAsia" w:ascii="方正仿宋简体" w:hAnsi="方正仿宋简体" w:eastAsia="方正仿宋简体" w:cs="方正仿宋简体"/>
          <w:bCs/>
          <w:smallCaps/>
          <w:kern w:val="0"/>
          <w:sz w:val="28"/>
          <w:szCs w:val="28"/>
        </w:rPr>
        <w:t>（三）应急预案文本及电子文档；</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smallCaps/>
          <w:kern w:val="0"/>
          <w:sz w:val="28"/>
          <w:szCs w:val="28"/>
        </w:rPr>
      </w:pPr>
      <w:r>
        <w:rPr>
          <w:rFonts w:hint="eastAsia" w:ascii="方正仿宋简体" w:hAnsi="方正仿宋简体" w:eastAsia="方正仿宋简体" w:cs="方正仿宋简体"/>
          <w:bCs/>
          <w:smallCaps/>
          <w:kern w:val="0"/>
          <w:sz w:val="28"/>
          <w:szCs w:val="28"/>
        </w:rPr>
        <w:t>（四）风险评估结果和应急资源调查清单。</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第四章  应急预案的实施</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第十三条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各归口管理部室（单位）采取多种形式开展应急预案的宣传教育，普及生产安全事故避险、自救和互救知识，提高从业人员和社会公众的安全意识与应急处置技能。</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第十四条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各归口管理部室（单位）组织开展本单位的应急预案、应急知识、自救互救和避险逃生技能的培训活动，使有关人员了解应急预案内容，熟悉应急职责、应急处置程序和措施。应急培训的时间、地点、内容、师资、参加人员和考核结果等情况应当如实记入本单位的安全生产教育和培训档案。</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 xml:space="preserve">第十五条  </w:t>
      </w:r>
      <w:r>
        <w:rPr>
          <w:rFonts w:hint="eastAsia" w:ascii="方正仿宋简体" w:hAnsi="方正仿宋简体" w:eastAsia="方正仿宋简体" w:cs="方正仿宋简体"/>
          <w:kern w:val="0"/>
          <w:sz w:val="28"/>
          <w:szCs w:val="28"/>
        </w:rPr>
        <w:t>各归口管理部室（单位）、生产班组应根据应急救援预案，针对所属职责范围制定切实可行的措施，确保应急救援体系实施迅速、有效。</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第十六条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各归口管理部室（单位）应当制定应急救援预案演练计划，定期组织应急救援预案演练。应急救援预案演练频率为：公司每季度进行一次、生产班组每月进行一次，后辅班组每季度进行一次。公司应每年举行一次较大的燃气突发紧急事件应急救援演练，可邀请下列单位参加：消防部门、市区安监局、110、120急救中心、建设局。以检验公司对燃气突发紧急事件的反应处置能力，以及与地方依托关系的协作能力。</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mallCaps/>
          <w:kern w:val="0"/>
          <w:sz w:val="28"/>
          <w:szCs w:val="28"/>
        </w:rPr>
        <w:t>第十七条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应急预案演练结束后，应急预案演练组织单位应当对应急预案演练效果进行评估，撰写应急预案演练评估报告，分析存在的问题，并对应急预案提出修订意见。</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第十八条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应当每三年进行一次应急预案评估。对预案内容的针对性和实用性进行分析，并对应急预案是否需要修订作出结论。</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b/>
          <w:bCs/>
          <w:smallCaps/>
          <w:kern w:val="0"/>
          <w:sz w:val="28"/>
          <w:szCs w:val="28"/>
        </w:rPr>
        <w:t xml:space="preserve">第十九条 </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smallCaps/>
          <w:kern w:val="0"/>
          <w:sz w:val="28"/>
          <w:szCs w:val="28"/>
        </w:rPr>
        <w:t>有下列情形之一的，应急预案应当及时修订并归档：</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（一）依据的法律、法规、规章、标准及上位预案中的有关规定发生重大变化的；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（二）应急指挥机构及其职责发生调整的；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（三）面临的事故风险发生重大变化的；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（四）重要应急资源发生重大变化的；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（五）预案中的其他重要信息发生变化的；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（六）在应急演练和事故应急救援中发现问题需要修订的；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smallCaps/>
          <w:kern w:val="0"/>
          <w:sz w:val="28"/>
          <w:szCs w:val="28"/>
        </w:rPr>
        <w:t>（七）编制单位认为应当修订的其他情况。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mallCaps/>
          <w:kern w:val="0"/>
          <w:sz w:val="28"/>
          <w:szCs w:val="28"/>
        </w:rPr>
        <w:t>第二十条</w:t>
      </w:r>
      <w:r>
        <w:rPr>
          <w:rFonts w:hint="eastAsia" w:ascii="方正仿宋简体" w:hAnsi="方正仿宋简体" w:eastAsia="方正仿宋简体" w:cs="方正仿宋简体"/>
          <w:sz w:val="28"/>
          <w:szCs w:val="28"/>
        </w:rPr>
        <w:t xml:space="preserve">  应急预案修订涉及组织指挥体系与职责、应急处置程序、主要处置措施、应急响应分级等内容变更的，修订工作应当参照本办法规定的应急预案编制程序进行，并按照有关应急预案报备程序重新备案。其他内容有变化的应及时修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mallCaps/>
          <w:kern w:val="0"/>
          <w:sz w:val="28"/>
          <w:szCs w:val="28"/>
        </w:rPr>
        <w:t>第二十一条</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sz w:val="28"/>
          <w:szCs w:val="28"/>
        </w:rPr>
        <w:t xml:space="preserve"> 应当按照应急预案的规定，落实应急指挥体系、应急救援队伍、应急物资及装备，建立应急物资、装备配备及其使用档案，并对应急物资、装备进行定期检测和维护，使其处于适用状态。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mallCaps/>
          <w:kern w:val="0"/>
          <w:sz w:val="28"/>
          <w:szCs w:val="28"/>
        </w:rPr>
        <w:t>第二十二条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发生事故时，应当第一时间启动应急响应，组织有关力量进行救援，并按照规定将事故信息及应急响应启动情况报告安全生产监督管理部门和其他负有安全生产监督管理职责的部门。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mallCaps/>
          <w:kern w:val="0"/>
          <w:sz w:val="28"/>
          <w:szCs w:val="28"/>
        </w:rPr>
      </w:pPr>
      <w:r>
        <w:rPr>
          <w:rFonts w:hint="eastAsia" w:ascii="方正仿宋简体" w:hAnsi="方正仿宋简体" w:eastAsia="方正仿宋简体" w:cs="方正仿宋简体"/>
          <w:b/>
          <w:bCs/>
          <w:smallCaps/>
          <w:kern w:val="0"/>
          <w:sz w:val="28"/>
          <w:szCs w:val="28"/>
        </w:rPr>
        <w:t xml:space="preserve">第二十三条 </w:t>
      </w:r>
      <w:r>
        <w:rPr>
          <w:rFonts w:hint="eastAsia" w:ascii="方正仿宋简体" w:hAnsi="方正仿宋简体" w:eastAsia="方正仿宋简体" w:cs="方正仿宋简体"/>
          <w:b/>
          <w:bCs/>
          <w:smallCaps/>
          <w:kern w:val="0"/>
          <w:sz w:val="28"/>
          <w:szCs w:val="28"/>
          <w:lang w:val="en-US" w:eastAsia="zh-CN"/>
        </w:rPr>
        <w:t xml:space="preserve"> </w:t>
      </w:r>
      <w:r>
        <w:rPr>
          <w:rFonts w:hint="eastAsia" w:ascii="方正仿宋简体" w:hAnsi="方正仿宋简体" w:eastAsia="方正仿宋简体" w:cs="方正仿宋简体"/>
          <w:smallCaps/>
          <w:kern w:val="0"/>
          <w:sz w:val="28"/>
          <w:szCs w:val="28"/>
        </w:rPr>
        <w:t>安全事故应急处置和应急救援结束后，事故发生单位应当对应急预案实施情况进行总结评估。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mallCaps/>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 xml:space="preserve">第五章  附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rPr>
      </w:pPr>
      <w:r>
        <w:rPr>
          <w:rFonts w:hint="eastAsia" w:ascii="方正仿宋简体" w:hAnsi="方正仿宋简体" w:eastAsia="方正仿宋简体" w:cs="方正仿宋简体"/>
          <w:b/>
          <w:color w:val="auto"/>
          <w:sz w:val="28"/>
          <w:szCs w:val="28"/>
        </w:rPr>
        <w:t xml:space="preserve">第二十四条  </w:t>
      </w:r>
      <w:r>
        <w:rPr>
          <w:rFonts w:hint="eastAsia" w:ascii="方正仿宋简体" w:hAnsi="方正仿宋简体" w:eastAsia="方正仿宋简体" w:cs="方正仿宋简体"/>
          <w:color w:val="auto"/>
          <w:sz w:val="28"/>
          <w:szCs w:val="28"/>
        </w:rPr>
        <w:t>本办法由</w:t>
      </w:r>
      <w:r>
        <w:rPr>
          <w:rFonts w:hint="eastAsia" w:ascii="方正仿宋简体" w:hAnsi="方正仿宋简体" w:eastAsia="方正仿宋简体" w:cs="方正仿宋简体"/>
          <w:color w:val="auto"/>
          <w:sz w:val="28"/>
          <w:szCs w:val="28"/>
          <w:lang w:val="en-US" w:eastAsia="zh-CN"/>
        </w:rPr>
        <w:t>质量安全环保</w:t>
      </w:r>
      <w:r>
        <w:rPr>
          <w:rFonts w:hint="eastAsia" w:ascii="方正仿宋简体" w:hAnsi="方正仿宋简体" w:eastAsia="方正仿宋简体" w:cs="方正仿宋简体"/>
          <w:color w:val="auto"/>
          <w:sz w:val="28"/>
          <w:szCs w:val="28"/>
        </w:rPr>
        <w:t>部负责解释。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rPr>
      </w:pPr>
      <w:r>
        <w:rPr>
          <w:rFonts w:hint="eastAsia" w:ascii="方正仿宋简体" w:hAnsi="方正仿宋简体" w:eastAsia="方正仿宋简体" w:cs="方正仿宋简体"/>
          <w:b/>
          <w:color w:val="auto"/>
          <w:sz w:val="28"/>
          <w:szCs w:val="28"/>
        </w:rPr>
        <w:t xml:space="preserve">第二十五条  </w:t>
      </w:r>
      <w:r>
        <w:rPr>
          <w:rFonts w:hint="eastAsia" w:ascii="方正仿宋简体" w:hAnsi="方正仿宋简体" w:eastAsia="方正仿宋简体" w:cs="方正仿宋简体"/>
          <w:color w:val="auto"/>
          <w:sz w:val="28"/>
          <w:szCs w:val="28"/>
        </w:rPr>
        <w:t>本办法自发布之日起施行。</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sz w:val="36"/>
          <w:szCs w:val="36"/>
          <w:lang w:eastAsia="zh-CN"/>
        </w:rPr>
      </w:pPr>
      <w:r>
        <w:rPr>
          <w:rFonts w:hint="eastAsia" w:ascii="方正仿宋简体" w:hAnsi="方正仿宋简体" w:eastAsia="方正仿宋简体" w:cs="方正仿宋简体"/>
          <w:color w:val="auto"/>
          <w:sz w:val="28"/>
          <w:szCs w:val="28"/>
        </w:rPr>
        <w:br w:type="page"/>
      </w:r>
      <w:bookmarkStart w:id="554" w:name="_Toc3438"/>
      <w:bookmarkStart w:id="555" w:name="_Toc30818"/>
      <w:bookmarkStart w:id="556" w:name="_Toc16251"/>
      <w:bookmarkStart w:id="557" w:name="_Toc1130"/>
      <w:bookmarkStart w:id="558" w:name="_Toc4508"/>
      <w:bookmarkStart w:id="559" w:name="_Toc31999"/>
      <w:bookmarkStart w:id="560" w:name="_Toc3544"/>
      <w:bookmarkStart w:id="561" w:name="_Toc3605"/>
      <w:bookmarkStart w:id="562" w:name="_Toc8702"/>
      <w:bookmarkStart w:id="563" w:name="_Toc11947"/>
      <w:bookmarkStart w:id="564" w:name="_Toc615"/>
      <w:bookmarkStart w:id="565" w:name="_Toc8352"/>
      <w:bookmarkStart w:id="566" w:name="_Toc5533"/>
      <w:bookmarkStart w:id="567" w:name="_Toc4078"/>
      <w:bookmarkStart w:id="568" w:name="_Toc4696"/>
      <w:bookmarkStart w:id="569" w:name="_Toc4428"/>
      <w:bookmarkStart w:id="570" w:name="_Toc24153"/>
      <w:bookmarkStart w:id="571" w:name="_Toc28442"/>
      <w:r>
        <w:rPr>
          <w:rFonts w:hint="eastAsia" w:ascii="方正小标宋简体" w:eastAsia="方正小标宋简体"/>
          <w:sz w:val="36"/>
          <w:szCs w:val="36"/>
        </w:rPr>
        <w:t>中油南充燃气有限责任公司安全生产</w:t>
      </w:r>
      <w:bookmarkEnd w:id="554"/>
      <w:bookmarkEnd w:id="555"/>
      <w:bookmarkEnd w:id="556"/>
      <w:bookmarkEnd w:id="557"/>
      <w:bookmarkEnd w:id="558"/>
      <w:bookmarkEnd w:id="559"/>
      <w:bookmarkEnd w:id="560"/>
      <w:bookmarkEnd w:id="561"/>
      <w:bookmarkEnd w:id="562"/>
      <w:bookmarkEnd w:id="563"/>
      <w:r>
        <w:rPr>
          <w:rFonts w:hint="eastAsia" w:ascii="方正小标宋简体" w:eastAsia="方正小标宋简体"/>
          <w:sz w:val="36"/>
          <w:szCs w:val="36"/>
          <w:lang w:eastAsia="zh-CN"/>
        </w:rPr>
        <w:t>管理实施细则</w:t>
      </w:r>
      <w:bookmarkEnd w:id="564"/>
      <w:bookmarkEnd w:id="565"/>
      <w:bookmarkEnd w:id="566"/>
      <w:bookmarkEnd w:id="567"/>
      <w:bookmarkEnd w:id="568"/>
      <w:bookmarkEnd w:id="569"/>
      <w:bookmarkEnd w:id="570"/>
      <w:bookmarkEnd w:id="571"/>
    </w:p>
    <w:p>
      <w:pPr>
        <w:keepNext w:val="0"/>
        <w:keepLines w:val="0"/>
        <w:pageBreakBefore w:val="0"/>
        <w:widowControl w:val="0"/>
        <w:kinsoku/>
        <w:wordWrap/>
        <w:overflowPunct/>
        <w:topLinePunct w:val="0"/>
        <w:autoSpaceDE/>
        <w:autoSpaceDN/>
        <w:bidi w:val="0"/>
        <w:adjustRightInd/>
        <w:snapToGrid/>
        <w:spacing w:line="640" w:lineRule="exact"/>
        <w:ind w:firstLine="720" w:firstLineChars="200"/>
        <w:jc w:val="both"/>
        <w:textAlignment w:val="auto"/>
        <w:outlineLvl w:val="9"/>
        <w:rPr>
          <w:rFonts w:hint="eastAsia" w:ascii="方正小标宋简体" w:eastAsia="方正小标宋简体"/>
          <w:sz w:val="36"/>
          <w:szCs w:val="36"/>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第一章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第一条</w:t>
      </w:r>
      <w:r>
        <w:rPr>
          <w:rFonts w:hint="eastAsia" w:ascii="方正仿宋简体" w:hAnsi="方正仿宋简体" w:eastAsia="方正仿宋简体" w:cs="方正仿宋简体"/>
          <w:sz w:val="28"/>
          <w:szCs w:val="28"/>
        </w:rPr>
        <w:t xml:space="preserve">  为加强中油南充燃气有限责任公司(以下简称公司)的安全生产工作，建立安全生产长效机制，防止和减少事故发生，切实保护员工在生产经营活动中的安全与健康，依据国家《安全生产法》、《职业病防治法》等法律、法规和中石油安全生产管理的有关规定，结合本公司生产、经营情况，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第二条</w:t>
      </w:r>
      <w:r>
        <w:rPr>
          <w:rFonts w:hint="eastAsia" w:ascii="方正仿宋简体" w:hAnsi="方正仿宋简体" w:eastAsia="方正仿宋简体" w:cs="方正仿宋简体"/>
          <w:sz w:val="28"/>
          <w:szCs w:val="28"/>
        </w:rPr>
        <w:t xml:space="preserve">  公司及所属各单位(以下简称各单位)应遵守国家有关安全生产法律、法规，坚持“安全第一、预防为主、综合治理”的基本方针和“环保优先、安全第一、质量至上、以人为本”的安全理念，按照“管工作必须管安全”、“谁主管、谁负责”、“谁投资、谁负责”的原则，实施安全生产目标管理，落实安全生产责任制，完善安全监督机制，采用先进安全技术、装备，抓好安全生产培训教育，坚持安全生产检查，保证安全生产投入，加大事故隐患整改和重点要害部位的监控力度，全面提高安全生产管理水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第三条</w:t>
      </w:r>
      <w:r>
        <w:rPr>
          <w:rFonts w:hint="eastAsia" w:ascii="方正仿宋简体" w:hAnsi="方正仿宋简体" w:eastAsia="方正仿宋简体" w:cs="方正仿宋简体"/>
          <w:sz w:val="28"/>
          <w:szCs w:val="28"/>
        </w:rPr>
        <w:t xml:space="preserve">  各级管理者要切实保障员工在安全生产方面的各项权利，员工应履行在安全生产方面的各项义务。在生产作业过程中，员工应遵守劳动纪律，执行各项安全生产规章制度和操作规程，服从管理，正确穿戴和使用各种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第四条</w:t>
      </w:r>
      <w:r>
        <w:rPr>
          <w:rFonts w:hint="eastAsia" w:ascii="方正仿宋简体" w:hAnsi="方正仿宋简体" w:eastAsia="方正仿宋简体" w:cs="方正仿宋简体"/>
          <w:sz w:val="28"/>
          <w:szCs w:val="28"/>
        </w:rPr>
        <w:t xml:space="preserve">  各单位要在本办法的基础上，结合本单位实际情况，完善本单位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管理，加强风险管理，有效防止和减少各类事故发生。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第五条</w:t>
      </w:r>
      <w:r>
        <w:rPr>
          <w:rFonts w:hint="eastAsia" w:ascii="方正仿宋简体" w:hAnsi="方正仿宋简体" w:eastAsia="方正仿宋简体" w:cs="方正仿宋简体"/>
          <w:sz w:val="28"/>
          <w:szCs w:val="28"/>
        </w:rPr>
        <w:t xml:space="preserve">  本办法适用于公司各管理层次及岗位员工。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b w:val="0"/>
          <w:bCs w:val="0"/>
          <w:sz w:val="30"/>
          <w:szCs w:val="30"/>
        </w:rPr>
        <w:t>第二章  组织及职责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第六条</w:t>
      </w:r>
      <w:r>
        <w:rPr>
          <w:rFonts w:hint="eastAsia" w:ascii="方正仿宋简体" w:hAnsi="方正仿宋简体" w:eastAsia="方正仿宋简体" w:cs="方正仿宋简体"/>
          <w:b w:val="0"/>
          <w:bCs w:val="0"/>
          <w:sz w:val="28"/>
          <w:szCs w:val="28"/>
        </w:rPr>
        <w:t xml:space="preserve">  公司主要负责人是公司安全生产第一责任人，对公司安全生产工作全面负责；公司分管安全、生产的领导负主管责任，其他领导负分管责任；各职能管理部门应在各自的业务范围内，对安全生产负管理责任；各部室（单位）的主要负责人是本单位的安全生产第一责任人，对本部室（单位）安全生产工作全面负责；员工对本岗位属地的安全生产工作负直接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b w:val="0"/>
          <w:bCs w:val="0"/>
          <w:sz w:val="28"/>
          <w:szCs w:val="28"/>
        </w:rPr>
        <w:t xml:space="preserve">  公司成立</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管理委员会，统一协调、指导公司生产安全、消防安全、交通安全和职业健康等各项工作。公司主要领导任主任，公司其他领导任副主任，成员由各部门主要负责人及相关人员组成。公司每月召开一次</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管理委员会会议。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bCs/>
          <w:sz w:val="28"/>
          <w:szCs w:val="28"/>
        </w:rPr>
        <w:t>第八条</w:t>
      </w:r>
      <w:r>
        <w:rPr>
          <w:rFonts w:hint="eastAsia" w:ascii="方正仿宋简体" w:hAnsi="方正仿宋简体" w:eastAsia="方正仿宋简体" w:cs="方正仿宋简体"/>
          <w:b w:val="0"/>
          <w:bCs w:val="0"/>
          <w:sz w:val="28"/>
          <w:szCs w:val="28"/>
        </w:rPr>
        <w:t xml:space="preserve">  公司</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管理委员会主要职责：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bookmarkStart w:id="572" w:name="_Toc508016763"/>
      <w:r>
        <w:rPr>
          <w:rFonts w:hint="eastAsia" w:ascii="方正仿宋简体" w:hAnsi="方正仿宋简体" w:eastAsia="方正仿宋简体" w:cs="方正仿宋简体"/>
          <w:b w:val="0"/>
          <w:bCs w:val="0"/>
          <w:sz w:val="28"/>
          <w:szCs w:val="28"/>
        </w:rPr>
        <w:t>（一）认真落实集团公司《</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管理原则》，严格执行西南油气田公司、川港公司、本公司</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管理规章制度，践行有感领导、履行直线责任、落实属地管理，全面负责公司</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管理工作。</w:t>
      </w:r>
      <w:bookmarkEnd w:id="57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bookmarkStart w:id="573" w:name="_Toc508016764"/>
      <w:r>
        <w:rPr>
          <w:rFonts w:hint="eastAsia" w:ascii="方正仿宋简体" w:hAnsi="方正仿宋简体" w:eastAsia="方正仿宋简体" w:cs="方正仿宋简体"/>
          <w:b w:val="0"/>
          <w:bCs w:val="0"/>
          <w:sz w:val="28"/>
          <w:szCs w:val="28"/>
        </w:rPr>
        <w:t>（二）负责制订公司</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管理工作计划，并组织实施。负责定期总结分析公司的</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管理工作，研究解决公司的健康安全环境问题，确保计划的完成。</w:t>
      </w:r>
      <w:bookmarkEnd w:id="57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bookmarkStart w:id="574" w:name="_Toc508016765"/>
      <w:r>
        <w:rPr>
          <w:rFonts w:hint="eastAsia" w:ascii="方正仿宋简体" w:hAnsi="方正仿宋简体" w:eastAsia="方正仿宋简体" w:cs="方正仿宋简体"/>
          <w:b w:val="0"/>
          <w:bCs w:val="0"/>
          <w:sz w:val="28"/>
          <w:szCs w:val="28"/>
        </w:rPr>
        <w:t>（三）负责公司工艺安全和行为安全管理工作，组织制修订公司的</w:t>
      </w:r>
      <w:r>
        <w:rPr>
          <w:rFonts w:hint="eastAsia" w:ascii="方正仿宋简体" w:hAnsi="方正仿宋简体" w:eastAsia="方正仿宋简体" w:cs="方正仿宋简体"/>
          <w:b w:val="0"/>
          <w:bCs w:val="0"/>
          <w:sz w:val="28"/>
          <w:szCs w:val="28"/>
          <w:lang w:eastAsia="zh-CN"/>
        </w:rPr>
        <w:t>QHSE</w:t>
      </w:r>
      <w:r>
        <w:rPr>
          <w:rFonts w:hint="eastAsia" w:ascii="方正仿宋简体" w:hAnsi="方正仿宋简体" w:eastAsia="方正仿宋简体" w:cs="方正仿宋简体"/>
          <w:b w:val="0"/>
          <w:bCs w:val="0"/>
          <w:sz w:val="28"/>
          <w:szCs w:val="28"/>
        </w:rPr>
        <w:t>管理规章制度、技术标准和操作规程，并组织培训和对执行情况进行监督检查。</w:t>
      </w:r>
      <w:bookmarkEnd w:id="57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 w:val="0"/>
          <w:bCs w:val="0"/>
          <w:sz w:val="28"/>
          <w:szCs w:val="28"/>
        </w:rPr>
      </w:pPr>
      <w:bookmarkStart w:id="575" w:name="_Toc508016766"/>
      <w:r>
        <w:rPr>
          <w:rFonts w:hint="eastAsia" w:ascii="方正仿宋简体" w:hAnsi="方正仿宋简体" w:eastAsia="方正仿宋简体" w:cs="方正仿宋简体"/>
          <w:b w:val="0"/>
          <w:bCs w:val="0"/>
          <w:sz w:val="28"/>
          <w:szCs w:val="28"/>
        </w:rPr>
        <w:t>（四）负责公司健康、安全、环境风险管理。开展危害因素识别、评估，制订落实风险控制措施；组织清理排查隐患、建立台帐、制订整改计划，并组织实施。</w:t>
      </w:r>
      <w:bookmarkEnd w:id="57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bookmarkStart w:id="576" w:name="_Toc508016767"/>
      <w:r>
        <w:rPr>
          <w:rFonts w:hint="eastAsia" w:ascii="方正仿宋简体" w:hAnsi="方正仿宋简体" w:eastAsia="方正仿宋简体" w:cs="方正仿宋简体"/>
          <w:sz w:val="28"/>
          <w:szCs w:val="28"/>
        </w:rPr>
        <w:t>（五）负责公司业务范围内的承包商</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监督管理。</w:t>
      </w:r>
      <w:bookmarkEnd w:id="57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bookmarkStart w:id="577" w:name="_Toc508016768"/>
      <w:r>
        <w:rPr>
          <w:rFonts w:hint="eastAsia" w:ascii="方正仿宋简体" w:hAnsi="方正仿宋简体" w:eastAsia="方正仿宋简体" w:cs="方正仿宋简体"/>
          <w:sz w:val="28"/>
          <w:szCs w:val="28"/>
        </w:rPr>
        <w:t>（六）组织开展</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监督检查。</w:t>
      </w:r>
      <w:bookmarkEnd w:id="57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（七）负责定期总结分析公司安全文化建设工作，研究解决安全文化建设存在的问题，部署安排安全文化建设工作。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（八）负责公司的应急管理工作。组织公司总体应急预案和各专项应急预案的编制修订工作，并组织演练；负责组织公司事故、事件的抢险救援及恢复工作。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第九条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管理委员会办公室设在公司质量安全环保部，负责处理日常工作。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管理委员会办公室的主要职责：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(一)负责向公司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 xml:space="preserve">管理委员会提出年度安全工作计划建议。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(二)协调有关部门的安全管理工作。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(三)组织实施安全生产综合检查工作。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(四)负责考核领导干部的个人安全行动计划编制实施情况、定点联系安全生产联系点的工作情况、行为安全观察与沟通活动开展情况。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(五)掌握安全生产动态，通报安全信息，遇重大问题，及时向公司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 xml:space="preserve">管理委员会汇报。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(六)负责各类事故的报告以及工业生产伤亡、火灾、交通事故报表的汇总上报。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(七)组织、协调调查处理安全事故。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(八)完成</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管理委员会交办的其它任务。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b w:val="0"/>
          <w:bCs w:val="0"/>
          <w:sz w:val="30"/>
          <w:szCs w:val="30"/>
        </w:rPr>
        <w:t>第三章  安全生产责任制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第十条</w:t>
      </w:r>
      <w:r>
        <w:rPr>
          <w:rFonts w:hint="eastAsia" w:ascii="方正仿宋简体" w:hAnsi="方正仿宋简体" w:eastAsia="方正仿宋简体" w:cs="方正仿宋简体"/>
          <w:sz w:val="28"/>
          <w:szCs w:val="28"/>
        </w:rPr>
        <w:t xml:space="preserve">  公司应建立健全公司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管理委员会、公司领导、机关职能部室和管理人员的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职责，真正做到“管工作必须管安全”、“谁主管、谁负责”；公司领导和机关部室职能分工有重大调整时，应及时对</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职责进行修订，并形成文件。公司应对各单位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职责建立、履行情况进行定期指导和考核。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sz w:val="28"/>
          <w:szCs w:val="28"/>
        </w:rPr>
        <w:t xml:space="preserve">  各部室（单位）应按照履行直线责任、落实属地管理的原则，建立本部室（单位）领导干部、管理部门、管理人员及岗位员工的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职责制定范围应覆盖本部室（单位）所有组织、管理部门和岗位；制定</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职责应简练、实用，符合岗位要求，具有针对性和可操作性。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第十二条</w:t>
      </w:r>
      <w:r>
        <w:rPr>
          <w:rFonts w:hint="eastAsia" w:ascii="方正仿宋简体" w:hAnsi="方正仿宋简体" w:eastAsia="方正仿宋简体" w:cs="方正仿宋简体"/>
          <w:sz w:val="28"/>
          <w:szCs w:val="28"/>
        </w:rPr>
        <w:t xml:space="preserve">  各单位的岗位操作员工，其</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职责至少应包括以下内容：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（一）严格执行</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相关的法律法规、规章制度和岗位操作规程，遵守劳动纪律；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（二）对自己所管辖区域内人员的安全、设备设施的完好、作业过程的安全、工作环境的整洁承担属地责任；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（三）熟练掌握岗位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操作技能和故障排除方法，按规定巡回检查，及时发现、报告和消除事故隐患；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（四）清楚本岗位存在的危害因素、风险控制防范措施及事故应急预案；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（五）有权拒绝违章指挥和强令冒险作业并可越级汇报，有权制止、纠正他人的不安全行为；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（六）上岗时应按规定穿戴好劳动防护用品，正确维护和保养岗位安全防护装置及设施；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（七）积极参加各项</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活动，接受</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培训，对</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工作提出建议。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第十三条</w:t>
      </w:r>
      <w:r>
        <w:rPr>
          <w:rFonts w:hint="eastAsia" w:ascii="方正仿宋简体" w:hAnsi="方正仿宋简体" w:eastAsia="方正仿宋简体" w:cs="方正仿宋简体"/>
          <w:sz w:val="28"/>
          <w:szCs w:val="28"/>
        </w:rPr>
        <w:t xml:space="preserve">  公司及各单位的各级领导干部、管理部门、岗位员工都必须认真履行各自的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职责；公司及各单位应将</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履职情况纳入年度绩效考核体系中，定期进行考核奖惩；公司建立各级领导安全生产工作述职报告制度，实行下级向上级述职，将履行</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职责情况作为干部考核的重要内容。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第四章  安全技术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sz w:val="28"/>
          <w:szCs w:val="28"/>
        </w:rPr>
        <w:t xml:space="preserve">  公司重视安全科技工作，加强安全科技研究与开发，大力推广和应用先进安全科技成果，提高本质安全。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第十五条</w:t>
      </w:r>
      <w:r>
        <w:rPr>
          <w:rFonts w:hint="eastAsia" w:ascii="方正仿宋简体" w:hAnsi="方正仿宋简体" w:eastAsia="方正仿宋简体" w:cs="方正仿宋简体"/>
          <w:sz w:val="28"/>
          <w:szCs w:val="28"/>
        </w:rPr>
        <w:t xml:space="preserve">  各部室（单位）按照公司项目管理规定和程序，对新建、改建、扩建项目(工程)必须按国家规定进行安全预评价和安全验收评价；安全设施，当登记建档，定期检测、评估、监控，制定应急预案，作好检测、评估、监控记录；必须与主体工程同时设计，同时施工，同时投产使用；对安全设施进行经常性维护、保养，定期检测并作好记录，保证正常运转；特种设备，必须按照国家有关规定，由专业生产单位生产，并经具有专业资质的检测、检验机构检测、检验合格，取得安全使用证或者安全标志，方可投入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第十六条</w:t>
      </w:r>
      <w:r>
        <w:rPr>
          <w:rFonts w:hint="eastAsia" w:ascii="方正仿宋简体" w:hAnsi="方正仿宋简体" w:eastAsia="方正仿宋简体" w:cs="方正仿宋简体"/>
          <w:sz w:val="28"/>
          <w:szCs w:val="28"/>
        </w:rPr>
        <w:t xml:space="preserve">  对在役生产装置、设备要进行定期安全评价和评估，及时解决存在问题，了解和掌握剩余安全使用寿命和剩余安全强度，做到定期维修保养，防止超期服役。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第十七条</w:t>
      </w:r>
      <w:r>
        <w:rPr>
          <w:rFonts w:hint="eastAsia" w:ascii="方正仿宋简体" w:hAnsi="方正仿宋简体" w:eastAsia="方正仿宋简体" w:cs="方正仿宋简体"/>
          <w:sz w:val="28"/>
          <w:szCs w:val="28"/>
        </w:rPr>
        <w:t xml:space="preserve">  开展重大危险源调查并建立管理档案和动态监测数据台帐，对重大危险源定期检测、评估，实施有效监控，确保重大危险源处于受控状态。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第十八条</w:t>
      </w:r>
      <w:r>
        <w:rPr>
          <w:rFonts w:hint="eastAsia" w:ascii="方正仿宋简体" w:hAnsi="方正仿宋简体" w:eastAsia="方正仿宋简体" w:cs="方正仿宋简体"/>
          <w:sz w:val="28"/>
          <w:szCs w:val="28"/>
        </w:rPr>
        <w:t xml:space="preserve">  鼓励和引导员工参与安全技术革新，广泛开展小改小革和提合理化建议活动。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outlineLvl w:val="9"/>
        <w:rPr>
          <w:rFonts w:hint="eastAsia" w:ascii="方正黑体简体" w:hAnsi="方正黑体简体" w:eastAsia="方正黑体简体" w:cs="方正黑体简体"/>
          <w:b w:val="0"/>
          <w:bCs w:val="0"/>
          <w:sz w:val="30"/>
          <w:szCs w:val="30"/>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第五章  安全教育培训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第十九条</w:t>
      </w:r>
      <w:r>
        <w:rPr>
          <w:rFonts w:hint="eastAsia" w:ascii="方正仿宋简体" w:hAnsi="方正仿宋简体" w:eastAsia="方正仿宋简体" w:cs="方正仿宋简体"/>
          <w:sz w:val="28"/>
          <w:szCs w:val="28"/>
        </w:rPr>
        <w:t xml:space="preserve">  坚持“安全第一，预防为主，综合治理”的方针，对从业人员进行安全生产教育和培训，保证从业人员具备必要的安全生产知识，熟悉有关的安全生产规章制度和安全操作规程，掌握本岗位的安全操作技能。公司应通过各种途径，采取多种措施，对员工进行安全生产教育和培训，如自办刊物、宣传栏、条幅、消防演练、集中培训、班组安全学习等，提高员工安全技术素质和防范事故的能力，保证员工具备必要的安全生产技能。未经安全生产培训考核合格的员工，不得上岗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安全教育学习制度参加人员及学习内容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一、公司领导、机关各部室、基层各单位、各班组全体员工。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二、公司车辆驾驶员由生产保障中心安排学习《道路交通安全法》、《道路交通管理条例》及上级相关交通法律法规、文件精神。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三、安全教育学习制度学习内容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1、安全教育学习包括：</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思想教育、</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知识学习、</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技能学习；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2、安全教育分为三级教育：公司领导和专业技术管理人员的有关安全生产的安全教育、部室（单位）的安全教育、班组的安全教育；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部室（单位）安全教育包括：劳动安全卫生法律法规，如《安全生产法》、《劳动法》；燃气行业标准及相关法规、管理办法《城镇燃气管理条例》《城镇燃气设计规范》、《四川省燃气管理条例》、《城市燃气施工及验收规范》；通用的安全技术；劳动卫生和安全文化的基本知识；公司劳动安全卫生规章制度、劳动纪律；生产中主要的危害因素；预防工伤事故和职业病的主要措施；有关事故案例；应急预案及事故应急处置；上级文件精神；国家的正式新闻媒体发布的有关安全生产的重要信息；党和国家领导人及国家安全生产管理部门对安全生产的重要指示精神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班组安全教育内容包括：公司的规章制度及劳动纪律、岗位安全操作规程、岗位间工作衔接配合的安全卫生事项、典型事故案例、劳动防护用品的正确使用、危险点源的识别和控制措施及岗位应急处置、上级文件精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第二十一条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安全教育方式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培训的形式，以分散在岗培训、辅导为主，集中脱产培训为辅。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一、日常安全教育：采用多种形式宣讲事故案例教训，告知工作岗位存在的危险因素和防范措施，开展安全竞赛活动；分配工作或下达指令进行安全教育，使从业人员领会操作方法，养成良好的安全习惯；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二、专项安全教育：对采用新工艺、新技术、新材料，使用新设备的作业人员和转岗员工必须重新进行安全教育培训，使其了解掌握岗位的安全技术特性，采取有效的防护措施。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第二十二条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员工安全教育应按照下列要求进行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新入厂员工必须经过厂、车间（队）和班组三级安全知识和安全技能教育，各级教育时间不少于24学时，使其熟悉正确操作生产设备和作业工序的一般知识，了解安全操作注意事项，经过考试合格后方能独立上岗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二、对转岗员工及新设备、新工艺操作工必须经过车间（队）和班组两级教育，时间不少于8学时，经考试合格后方能上岗工作；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三、特种作业人员必须按照国家有关规定，到指定地点经专门的安全作业培训和考核，取得国家认可的、相关部门制发的特种作业操作证后上岗，同时操作证应按规定定期复审；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四、参加培训的员工，在培训期间必须严格遵守培训班的相关规定和要求，认真参加培训和教育，如有违反相关规定的员工，将按照国家和公司规定进行处理；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公司负责人和安全生产管理人员，必须经过有关部门的安全管理培训，明确安全生产管理职责，具备与本单位所从事的生产经营活动相应的安全生产知识和管理能力；公司的主要负责人、安全生产管理人员，应当按国家有关部门要求，经具有国家安全培训资质的培训机构进行培训，并取得安全管理任职资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六、参加培训的员工要认真学习有关安全知识，其培训成绩将与日常工作的考核挂钩。参加培训的员工在培训结束后，将培训证书复印件交于公司质量安全环保部备案；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七、安全教育学习活动应有完整的安全活动记录。字迹工整，条理清析，应有具体的主题。其内容应有：主持人、地点、记录人、学习(活动)内容、参加人等要素。记录应保存完好以备查。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八、各单位加强对临时雇用人员和外来施工人员安全教育，并做好教育活动记录。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九、各单位采用新工艺、新技术、新材料和使用新设备前，必须上报公司生产运行部、质量安全环保部等部门，组织对相关人员进行专门的操作技能和安全技术培训，考核合格后方可使用和操作。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十、公司和各部室（单位）要分级建立继续教育制度和全员的安全培训目标，制定安全培训计划。应注重员工的操作技能、应急能力培训，对在岗的员工进行规范性安全生产培训教育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第二十三条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安全教育学习的考核制度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一、安全教育学习的目的在于指导安全生产，安全教育学习纳入员工</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考核指标中，作为月度业绩考核项目；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二、安全教育学习记录不完整，无具体内容的扣班组、部室负责人当月奖金总额的5%；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三、对无故不参加安全教育学习活动的，扣当事人当月工资总额的4%；</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五、对某些重要的安全生产信息、材料等，组织学习后仍无所知，给公司造成不良影响的，扣当事人当月工资总额的5%。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第六章  安全检查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第二十四条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安全管理人员应遵守下列规定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一、各级安全管理人员应随时注意生产、施工作业现场的安全状况，如有异常情况，及时逐层汇报；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二、各级安全管理人员必须随时注意员工执行安全生产规章制度、标准情况，如有异常，应及时阻止和教育；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三、各级安全管理人员应随时注意新、改、扩建工程项目的安全“三同时”落实情况，并将情况及时上报；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四、各站的安全管理人员应掌握压力容器等特种设备的安装、检验、维修、使用情况，并将情况如实汇报；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五、各级安全管理人员应掌握员工的安全教育培训情况（包括特种作业人员的培训、取证情况）；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六、各级安全管理人员应对安全技术措施计划的制定和执行情况进行掌握，并将情况如实、及时汇报；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七、各班组的安全管理人员应对外聘施工人员中安全生产条款履行情况进行掌握；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八、各班组应重视员工的劳动用品发放工作；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九、各班组的安全管理人员应掌握设备、器材的配备、运行情况，并及时进行汇报；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十、各班组的安全管理人员应掌握事故的调查与处理情况。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第二十五条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安全检查要求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班组级安全检查：每日由班组长</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班组安全员在交接班前或生产经营过程中，检查</w:t>
      </w:r>
      <w:r>
        <w:rPr>
          <w:rFonts w:hint="eastAsia" w:ascii="方正仿宋简体" w:hAnsi="方正仿宋简体" w:eastAsia="方正仿宋简体" w:cs="方正仿宋简体"/>
          <w:sz w:val="28"/>
          <w:szCs w:val="28"/>
          <w:lang w:eastAsia="zh-CN"/>
        </w:rPr>
        <w:t>站场</w:t>
      </w:r>
      <w:r>
        <w:rPr>
          <w:rFonts w:hint="eastAsia" w:ascii="方正仿宋简体" w:hAnsi="方正仿宋简体" w:eastAsia="方正仿宋简体" w:cs="方正仿宋简体"/>
          <w:sz w:val="28"/>
          <w:szCs w:val="28"/>
        </w:rPr>
        <w:t>工艺设备</w:t>
      </w:r>
      <w:r>
        <w:rPr>
          <w:rFonts w:hint="eastAsia" w:ascii="方正仿宋简体" w:hAnsi="方正仿宋简体" w:eastAsia="方正仿宋简体" w:cs="方正仿宋简体"/>
          <w:sz w:val="28"/>
          <w:szCs w:val="28"/>
          <w:lang w:eastAsia="zh-CN"/>
        </w:rPr>
        <w:t>、施工</w:t>
      </w:r>
      <w:r>
        <w:rPr>
          <w:rFonts w:hint="eastAsia" w:ascii="方正仿宋简体" w:hAnsi="方正仿宋简体" w:eastAsia="方正仿宋简体" w:cs="方正仿宋简体"/>
          <w:sz w:val="28"/>
          <w:szCs w:val="28"/>
        </w:rPr>
        <w:t>作业场所</w:t>
      </w:r>
      <w:r>
        <w:rPr>
          <w:rFonts w:hint="eastAsia" w:ascii="方正仿宋简体" w:hAnsi="方正仿宋简体" w:eastAsia="方正仿宋简体" w:cs="方正仿宋简体"/>
          <w:sz w:val="28"/>
          <w:szCs w:val="28"/>
          <w:lang w:eastAsia="zh-CN"/>
        </w:rPr>
        <w:t>、燃气管网设施、生产经营场所</w:t>
      </w:r>
      <w:r>
        <w:rPr>
          <w:rFonts w:hint="eastAsia" w:ascii="方正仿宋简体" w:hAnsi="方正仿宋简体" w:eastAsia="方正仿宋简体" w:cs="方正仿宋简体"/>
          <w:sz w:val="28"/>
          <w:szCs w:val="28"/>
        </w:rPr>
        <w:t>的安全控制状况，检查员工是否遵守安全操作规程，</w:t>
      </w:r>
      <w:r>
        <w:rPr>
          <w:rFonts w:hint="eastAsia" w:ascii="方正仿宋简体" w:hAnsi="方正仿宋简体" w:eastAsia="方正仿宋简体" w:cs="方正仿宋简体"/>
          <w:sz w:val="28"/>
          <w:szCs w:val="28"/>
          <w:lang w:eastAsia="zh-CN"/>
        </w:rPr>
        <w:t>机</w:t>
      </w:r>
      <w:r>
        <w:rPr>
          <w:rFonts w:hint="eastAsia" w:ascii="方正仿宋简体" w:hAnsi="方正仿宋简体" w:eastAsia="方正仿宋简体" w:cs="方正仿宋简体"/>
          <w:sz w:val="28"/>
          <w:szCs w:val="28"/>
        </w:rPr>
        <w:t>器设备运转是否正常</w:t>
      </w:r>
      <w:r>
        <w:rPr>
          <w:rFonts w:hint="eastAsia" w:ascii="方正仿宋简体" w:hAnsi="方正仿宋简体" w:eastAsia="方正仿宋简体" w:cs="方正仿宋简体"/>
          <w:sz w:val="28"/>
          <w:szCs w:val="28"/>
          <w:lang w:eastAsia="zh-CN"/>
        </w:rPr>
        <w:t>、燃气设施及工艺管线是否正常、安全设施是否完好</w:t>
      </w:r>
      <w:r>
        <w:rPr>
          <w:rFonts w:hint="eastAsia" w:ascii="方正仿宋简体" w:hAnsi="方正仿宋简体" w:eastAsia="方正仿宋简体" w:cs="方正仿宋简体"/>
          <w:sz w:val="28"/>
          <w:szCs w:val="28"/>
        </w:rPr>
        <w:t>，发现并排除隐患，避免事故；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二、基层单位级安全检查：每月由基层单位负责人组织对所属范围的重点部位，安全装置与设施的可靠性，消防设施以及安全标志和员工的操作情况进行检查；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公司级安全检查：每月由公司分管安全的领导和公司安全机构管理人员，以“查领导，查思想，查制度，查管理，查隐患”为主要检查内容，对公司安全生产经营的总体状况做全面检查，不断改进和完善公司安全管理体系及各项管理制度、职责的运作，保障公司生产经营和安全工作正常运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四、安全联系检查：领导干部应定期对自己负责安全生产联系的单位和联系点进行安全检查。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五、季节性安全检查：根据季节特点对公司安全工作的影响，进行春秋季防火，雨季防雷击、防触电、防洪汛，夏季防高温、防中暑，冬季防冻保暖为主要内容的安全检查；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六、专业性检查：由技术人员和安全管理员对容易发生事故的设备、场所、原辅材料存放点或操作工序等重点部位、重点危险源，进行不定期的安全检查；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lang w:eastAsia="zh-CN"/>
        </w:rPr>
      </w:pPr>
      <w:r>
        <w:rPr>
          <w:rFonts w:hint="eastAsia" w:ascii="方正仿宋简体" w:hAnsi="方正仿宋简体" w:eastAsia="方正仿宋简体" w:cs="方正仿宋简体"/>
          <w:sz w:val="28"/>
          <w:szCs w:val="28"/>
          <w:lang w:eastAsia="zh-CN"/>
        </w:rPr>
        <w:t>七、节假日安全检查：根据节假日特点对安全生产的影响，进行法定节假日前后的安全检查，如国庆、元旦、春节前后开展输气站场、燃气管网、燃气用户、风险作业全履盖性安全检查。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第二十六条</w:t>
      </w:r>
      <w:r>
        <w:rPr>
          <w:rFonts w:hint="eastAsia" w:ascii="方正仿宋简体" w:hAnsi="方正仿宋简体" w:eastAsia="方正仿宋简体" w:cs="方正仿宋简体"/>
          <w:sz w:val="28"/>
          <w:szCs w:val="28"/>
        </w:rPr>
        <w:t xml:space="preserve">  安全检查时，检查人员应按闭环管理的相关规定，将检查的时间、地点、内容、发现的问题及其处理情况，做出书面记录，并按规定报告、督促整改和复查。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第二十七条</w:t>
      </w:r>
      <w:r>
        <w:rPr>
          <w:rFonts w:hint="eastAsia" w:ascii="方正仿宋简体" w:hAnsi="方正仿宋简体" w:eastAsia="方正仿宋简体" w:cs="方正仿宋简体"/>
          <w:sz w:val="28"/>
          <w:szCs w:val="28"/>
        </w:rPr>
        <w:t xml:space="preserve">  检查人员对检查中发现的安全生产“三违”行为，应当场出示“STOP”卡予以制止或要求及时纠正；对违反十条禁令的行为严格按照《西南油气田公司反违章十条禁令实施细则》进行处罚，其它违章行为按本单位制定的违章处罚管理办法进行处理；对发现的“三违”行为要及时报告质量安全环保部，质量安全环保部应及时将信息录入到《员工“三违”处罚台账》或《承包商“三违”处罚台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第二十八条</w:t>
      </w:r>
      <w:r>
        <w:rPr>
          <w:rFonts w:hint="eastAsia" w:ascii="方正仿宋简体" w:hAnsi="方正仿宋简体" w:eastAsia="方正仿宋简体" w:cs="方正仿宋简体"/>
          <w:sz w:val="28"/>
          <w:szCs w:val="28"/>
        </w:rPr>
        <w:t xml:space="preserve">  检查人员对检查中发现的事故隐患，应当责令立即排除，重大事故隐患排除前或在排除过程中无法保证安全的，应当责令作业人员从危险区域内撤出，责令暂时停产停业或者停止使用；重大事故隐患排除后，经审查同意，方可恢复生产经营和使用；对检查中发现的不能立即排除的事故隐患，应制定防范和监控措施，在评估的基础上，按管理权限制定整改计划，保证整改经费的投入，并按期完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第二十九条</w:t>
      </w:r>
      <w:r>
        <w:rPr>
          <w:rFonts w:hint="eastAsia" w:ascii="方正仿宋简体" w:hAnsi="方正仿宋简体" w:eastAsia="方正仿宋简体" w:cs="方正仿宋简体"/>
          <w:sz w:val="28"/>
          <w:szCs w:val="28"/>
        </w:rPr>
        <w:t xml:space="preserve">  对于政府和上级单位安全检查人员依照法律和相关规定履行监督检查职责时，各单位应当予以配合，不得拒绝、阻挠。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val="0"/>
          <w:sz w:val="30"/>
          <w:szCs w:val="30"/>
        </w:rPr>
        <w:t>第七章  安全技术措施和事故隐患治理计划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第三十条</w:t>
      </w:r>
      <w:r>
        <w:rPr>
          <w:rFonts w:hint="eastAsia" w:ascii="方正仿宋简体" w:hAnsi="方正仿宋简体" w:eastAsia="方正仿宋简体" w:cs="方正仿宋简体"/>
          <w:sz w:val="28"/>
          <w:szCs w:val="28"/>
        </w:rPr>
        <w:t xml:space="preserve">  公司相关部门应按规定编制安全技术措施和事故隐患治理计划，并按计划实施。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技术措施计划的编制，由公司生产运行部牵头，质量安全环保部和管道管理部、工程技术部、生产保障中心、客服服务中心、输配中心站、恩阳分公司等参与编制。由立项后确定的责任部室（单位）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(二)市场营销部和财务资产部应将安全技术措施经费和事故隐患治理计划纳入公司预算，落实资金投入。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安全技术措施和事故隐患治理计划由分管生产、技术领导组织有关部室（单位）进行审查和汇总，由公司生产运行部负责编入生产计划之中或单独编制计划下达，由立项后确定的责任单位组织实施。质量安全环保部、生产运行部负责检查、督促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(四)安全技术措施和事故隐患治理计划实行项目管理,对已经完成的安全技术措施计划和隐患治理项目，由相关职能部门组织专家进行竣工验收。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第三十一条</w:t>
      </w:r>
      <w:r>
        <w:rPr>
          <w:rFonts w:hint="eastAsia" w:ascii="方正仿宋简体" w:hAnsi="方正仿宋简体" w:eastAsia="方正仿宋简体" w:cs="方正仿宋简体"/>
          <w:sz w:val="28"/>
          <w:szCs w:val="28"/>
        </w:rPr>
        <w:t xml:space="preserve">  安全技术措施计划项目的主要范围包括：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技术及措施：各种机器设备的防护、保险、信号、报警装置；安全起动和紧急停车设施；生产作业区域内危险场所、有关设施、设备的指示及警告标志；有毒有害作业点的检测、检查仪器配备；对繁重费力或人工操作有危险的作业所采取的辅助机械化措施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(二)职业健康：生产作业区域的通风换气和采光照明装置；为减轻或消除工作中的噪声、震动等的防护设施；生产作业区域内应增设或改善的防寒取暖设施等。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(三)辅助房屋及设施：职工食堂及其相应的设施等。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宣传教育：包括安全技术、劳动保护的研究及其所需的工作仪器；为企业员工建立的“劳动安全教育室”；购置或编印安全技术、劳动保护管理所使用的辅助器材、书籍、刊物、画片、规章制度宣传材料、幻灯片、录像带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val="0"/>
          <w:sz w:val="30"/>
          <w:szCs w:val="30"/>
        </w:rPr>
        <w:t>第八章  消防安全管理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第三十二条</w:t>
      </w:r>
      <w:r>
        <w:rPr>
          <w:rFonts w:hint="eastAsia" w:ascii="方正仿宋简体" w:hAnsi="方正仿宋简体" w:eastAsia="方正仿宋简体" w:cs="方正仿宋简体"/>
          <w:sz w:val="28"/>
          <w:szCs w:val="28"/>
        </w:rPr>
        <w:t xml:space="preserve">  各部室（单位）要加强单位内部的消防安全管理工作，将消防安全工作纳入安全生产工作的整体部署，落实防火安全责任制。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第三十三条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各部室（单位）要坚持“预防为主、防消结合”的方针，加强消防宣传教育，将防火、防爆工作纳入单位日常安全检查和专项安全检查的重要内容，及时消除火灾隐患。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第三十四条</w:t>
      </w:r>
      <w:r>
        <w:rPr>
          <w:rFonts w:hint="eastAsia" w:ascii="方正仿宋简体" w:hAnsi="方正仿宋简体" w:eastAsia="方正仿宋简体" w:cs="方正仿宋简体"/>
          <w:sz w:val="28"/>
          <w:szCs w:val="28"/>
        </w:rPr>
        <w:t xml:space="preserve">  按照《消防法》规定，公司建立义务消防队伍，强化义务消防队员的基础训练和专项技能训练，配齐配足所需要的消防器材和设施。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val="0"/>
          <w:sz w:val="30"/>
          <w:szCs w:val="30"/>
        </w:rPr>
        <w:t>第九章  职业健康和劳动防护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第三十五条</w:t>
      </w:r>
      <w:r>
        <w:rPr>
          <w:rFonts w:hint="eastAsia" w:ascii="方正仿宋简体" w:hAnsi="方正仿宋简体" w:eastAsia="方正仿宋简体" w:cs="方正仿宋简体"/>
          <w:sz w:val="28"/>
          <w:szCs w:val="28"/>
        </w:rPr>
        <w:t xml:space="preserve">  公司各部室（单位）应认真搞好职业健康和劳动防护工作,积极治理职业危害场所，为员工创造健康、安全的作业环境。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第三十六条</w:t>
      </w:r>
      <w:r>
        <w:rPr>
          <w:rFonts w:hint="eastAsia" w:ascii="方正仿宋简体" w:hAnsi="方正仿宋简体" w:eastAsia="方正仿宋简体" w:cs="方正仿宋简体"/>
          <w:sz w:val="28"/>
          <w:szCs w:val="28"/>
        </w:rPr>
        <w:t xml:space="preserve">  要认真贯彻执行国家有关职业健康和劳动防护的政策、法规，制定职业健康及劳动防护计划和实施方案。在进行各项生产建设时，应采取积极有效措施改善作业条件，减少职业病危害。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(一)建立工作场所职业危害因素监测及评价制度，建立、健全职业健康档案和员工健康档案。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(二)定期对职业危害作业场所进行监测和评价，达不到国家标准的应采取积极措施进行整治。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(三)对生产过程中产生职业病危害的设备，要采取密闭或除尘净化措施，其排放物质要符合国家规定标准。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(四)作业场所的噪声、振动、高温超过国家标准的，要采取消音、隔音、防震、降温及个人防护措施。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第三十七条</w:t>
      </w:r>
      <w:r>
        <w:rPr>
          <w:rFonts w:hint="eastAsia" w:ascii="方正仿宋简体" w:hAnsi="方正仿宋简体" w:eastAsia="方正仿宋简体" w:cs="方正仿宋简体"/>
          <w:sz w:val="28"/>
          <w:szCs w:val="28"/>
        </w:rPr>
        <w:t xml:space="preserve">  生产作业场所和员工宿舍应当设有符合紧急疏散要求、标志明显、保持畅通的出口。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第三十八条</w:t>
      </w:r>
      <w:r>
        <w:rPr>
          <w:rFonts w:hint="eastAsia" w:ascii="方正仿宋简体" w:hAnsi="方正仿宋简体" w:eastAsia="方正仿宋简体" w:cs="方正仿宋简体"/>
          <w:sz w:val="28"/>
          <w:szCs w:val="28"/>
        </w:rPr>
        <w:t xml:space="preserve">  作业场所应保持清洁卫生，其道路、照明、采光、饮用水、排污道均应符合国家规定，并根据需要设置卫生辅助设施。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第三十九条</w:t>
      </w:r>
      <w:r>
        <w:rPr>
          <w:rFonts w:hint="eastAsia" w:ascii="方正仿宋简体" w:hAnsi="方正仿宋简体" w:eastAsia="方正仿宋简体" w:cs="方正仿宋简体"/>
          <w:sz w:val="28"/>
          <w:szCs w:val="28"/>
        </w:rPr>
        <w:t xml:space="preserve">  按照国家和上级有关部门规定，为上岗员工提供符合安全生产要求的劳动防护用品、防暑降温物品和用具。劳动防护服装实行性能、款式、颜色、标识四统一。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第四十条</w:t>
      </w:r>
      <w:r>
        <w:rPr>
          <w:rFonts w:hint="eastAsia" w:ascii="方正仿宋简体" w:hAnsi="方正仿宋简体" w:eastAsia="方正仿宋简体" w:cs="方正仿宋简体"/>
          <w:sz w:val="28"/>
          <w:szCs w:val="28"/>
        </w:rPr>
        <w:t xml:space="preserve">  对从事有职业病危害的作业和特种作业的人员要按规定进行上岗前、在岗期间、离岗时的职业健康检查。对从事有职业病危害作业的人员，应根据特殊规定和需要，发放相应的防护用品，发给保健食品或保健费。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第四十一条</w:t>
      </w:r>
      <w:r>
        <w:rPr>
          <w:rFonts w:hint="eastAsia" w:ascii="方正仿宋简体" w:hAnsi="方正仿宋简体" w:eastAsia="方正仿宋简体" w:cs="方正仿宋简体"/>
          <w:sz w:val="28"/>
          <w:szCs w:val="28"/>
        </w:rPr>
        <w:t xml:space="preserve">  做好女职工特殊劳动保护工作。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第四十二条</w:t>
      </w:r>
      <w:r>
        <w:rPr>
          <w:rFonts w:hint="eastAsia" w:ascii="方正仿宋简体" w:hAnsi="方正仿宋简体" w:eastAsia="方正仿宋简体" w:cs="方正仿宋简体"/>
          <w:sz w:val="28"/>
          <w:szCs w:val="28"/>
        </w:rPr>
        <w:t xml:space="preserve">  公司综合办公室要牵头办理公司工伤社会保险，为从业人员缴纳保险费。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val="0"/>
          <w:sz w:val="30"/>
          <w:szCs w:val="30"/>
        </w:rPr>
        <w:t>第十章  承包、租赁经营行为的安全管理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第四十三条</w:t>
      </w:r>
      <w:r>
        <w:rPr>
          <w:rFonts w:hint="eastAsia" w:ascii="方正仿宋简体" w:hAnsi="方正仿宋简体" w:eastAsia="方正仿宋简体" w:cs="方正仿宋简体"/>
          <w:sz w:val="28"/>
          <w:szCs w:val="28"/>
        </w:rPr>
        <w:t xml:space="preserve">  各部室（单位）应加强对承包、租赁经营行为安全管理。在发包和签订的各种承包或租赁合同的同时，必须签订</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合同，明确相关方的安全生产管理责任。不得将生产经营项目、场所、设备发包或出租给不具备安全生产条件或相应资质的单位或个人，也不得租赁不符合安全生产条件的场所和设备从事生产经营活动。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第四十四条</w:t>
      </w:r>
      <w:r>
        <w:rPr>
          <w:rFonts w:hint="eastAsia" w:ascii="方正仿宋简体" w:hAnsi="方正仿宋简体" w:eastAsia="方正仿宋简体" w:cs="方正仿宋简体"/>
          <w:sz w:val="28"/>
          <w:szCs w:val="28"/>
        </w:rPr>
        <w:t xml:space="preserve">  各工程项目的建设单位与承包单位签订</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合同时，必须明确各自的安全生产管理职责和应当采取的安全措施，并指定安全管理人员或安全监督人员进行安全检查、监督和协调。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30"/>
          <w:szCs w:val="30"/>
        </w:rPr>
      </w:pPr>
      <w:r>
        <w:rPr>
          <w:rFonts w:hint="eastAsia" w:ascii="方正黑体简体" w:hAnsi="方正黑体简体" w:eastAsia="方正黑体简体" w:cs="方正黑体简体"/>
          <w:b w:val="0"/>
          <w:bCs w:val="0"/>
          <w:sz w:val="30"/>
          <w:szCs w:val="30"/>
        </w:rPr>
        <w:t>第十一章  突发事件应急管理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第四十五条</w:t>
      </w:r>
      <w:r>
        <w:rPr>
          <w:rFonts w:hint="eastAsia" w:ascii="方正仿宋简体" w:hAnsi="方正仿宋简体" w:eastAsia="方正仿宋简体" w:cs="方正仿宋简体"/>
          <w:sz w:val="28"/>
          <w:szCs w:val="28"/>
        </w:rPr>
        <w:t xml:space="preserve">  公司各部室（单位）要制定处置突发事件的应急预案体系，组建事故应急救援组织，储备必要的应急救援物资。加强与当地政府、周边相关方的沟通，建立起预警、接警、救援和恢复的联动机制，增强应对各类突发事件和重大事故的应急抢险救援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第四十六条</w:t>
      </w:r>
      <w:r>
        <w:rPr>
          <w:rFonts w:hint="eastAsia" w:ascii="方正仿宋简体" w:hAnsi="方正仿宋简体" w:eastAsia="方正仿宋简体" w:cs="方正仿宋简体"/>
          <w:sz w:val="28"/>
          <w:szCs w:val="28"/>
        </w:rPr>
        <w:t xml:space="preserve">  应急管理要坚持“预防为主、预防与应急相结合”的原则，做到“早发现、早报告、早处置”。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第四十七条</w:t>
      </w:r>
      <w:r>
        <w:rPr>
          <w:rFonts w:hint="eastAsia" w:ascii="方正仿宋简体" w:hAnsi="方正仿宋简体" w:eastAsia="方正仿宋简体" w:cs="方正仿宋简体"/>
          <w:sz w:val="28"/>
          <w:szCs w:val="28"/>
        </w:rPr>
        <w:t xml:space="preserve">  公司各部室（单位）应分类、分级编制事故应急预案。事故应急管理重点是城镇燃气管网设施、燃气用户、配气站、施工作业现场等各类突发险情。应急预案内容应详细、齐全，要充分考虑对周边地区相关方造成的危害，与当地政府、周边相关方建立预警救援机制，要按规定搞好应急预案培训和演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第四十八条</w:t>
      </w:r>
      <w:r>
        <w:rPr>
          <w:rFonts w:hint="eastAsia" w:ascii="方正仿宋简体" w:hAnsi="方正仿宋简体" w:eastAsia="方正仿宋简体" w:cs="方正仿宋简体"/>
          <w:sz w:val="28"/>
          <w:szCs w:val="28"/>
        </w:rPr>
        <w:t xml:space="preserve">  应对突发事件要坚持“企业负责、区域联动、属地管理、分级落实”的原则，自觉接受当地政府主管部门的监督管理和检查。处置突发事件要做到“反应迅捷、职责明确、指挥统一、救人优先”，把事故造成的危害减小到最低限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第四十九条</w:t>
      </w:r>
      <w:r>
        <w:rPr>
          <w:rFonts w:hint="eastAsia" w:ascii="方正仿宋简体" w:hAnsi="方正仿宋简体" w:eastAsia="方正仿宋简体" w:cs="方正仿宋简体"/>
          <w:sz w:val="28"/>
          <w:szCs w:val="28"/>
        </w:rPr>
        <w:t xml:space="preserve">  公司制订的突发事件综合应急处置预案，应上报给抢险救援的相关部门及其他相关方，并报上级主管部门和地方政府备案，一旦发生突发事件，要立即按程序启动应急预案。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ascii="??????" w:hAnsi="??????" w:eastAsia="Times New Roman" w:cs="??????"/>
          <w:b/>
          <w:bCs/>
          <w:sz w:val="28"/>
          <w:szCs w:val="28"/>
        </w:rPr>
      </w:pPr>
      <w:r>
        <w:rPr>
          <w:rFonts w:hint="eastAsia" w:ascii="方正黑体简体" w:hAnsi="方正黑体简体" w:eastAsia="方正黑体简体" w:cs="方正黑体简体"/>
          <w:b w:val="0"/>
          <w:bCs w:val="0"/>
          <w:sz w:val="30"/>
          <w:szCs w:val="30"/>
        </w:rPr>
        <w:t>第十二章  事故事件管理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第五十条</w:t>
      </w:r>
      <w:r>
        <w:rPr>
          <w:rFonts w:hint="eastAsia" w:ascii="方正仿宋简体" w:hAnsi="方正仿宋简体" w:eastAsia="方正仿宋简体" w:cs="方正仿宋简体"/>
          <w:sz w:val="28"/>
          <w:szCs w:val="28"/>
        </w:rPr>
        <w:t xml:space="preserve">  按照事故处理“四不放过”的原则，加强事故管理工作；按照事故责任追究的有关制度，追究有关人员的责任。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第五十一条</w:t>
      </w:r>
      <w:r>
        <w:rPr>
          <w:rFonts w:hint="eastAsia" w:ascii="方正仿宋简体" w:hAnsi="方正仿宋简体" w:eastAsia="方正仿宋简体" w:cs="方正仿宋简体"/>
          <w:sz w:val="28"/>
          <w:szCs w:val="28"/>
        </w:rPr>
        <w:t xml:space="preserve">  有关事故报告、事故调查、事故处理、事故汇报、事故统计与建档和事故的分类分级等规定，严格按照《西南油气田公司生产安全事故管理办法》执行。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第五十二条</w:t>
      </w:r>
      <w:r>
        <w:rPr>
          <w:rFonts w:hint="eastAsia" w:ascii="方正仿宋简体" w:hAnsi="方正仿宋简体" w:eastAsia="方正仿宋简体" w:cs="方正仿宋简体"/>
          <w:sz w:val="28"/>
          <w:szCs w:val="28"/>
        </w:rPr>
        <w:t xml:space="preserve">  工伤管理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（一）公司应按照《工伤保险条例》，为全体员工（含各种用工形式的人员）办理工伤保险。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（二）工伤的认定、伤者劳动能力的鉴定及工伤保险待遇等，均按照《工伤保险条例》的规定执行。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（三）对工伤事故的责任者（含伤者本人），必须按照事故管理的相关规定进行处理。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sz w:val="28"/>
          <w:szCs w:val="28"/>
        </w:rPr>
      </w:pPr>
      <w:r>
        <w:rPr>
          <w:rFonts w:hint="eastAsia" w:ascii="方正黑体简体" w:hAnsi="方正黑体简体" w:eastAsia="方正黑体简体" w:cs="方正黑体简体"/>
          <w:b w:val="0"/>
          <w:bCs w:val="0"/>
          <w:sz w:val="30"/>
          <w:szCs w:val="30"/>
        </w:rPr>
        <w:t>第十三章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 xml:space="preserve"> </w:t>
      </w:r>
      <w:r>
        <w:rPr>
          <w:rFonts w:hint="eastAsia" w:ascii="方正黑体简体" w:hAnsi="方正黑体简体" w:eastAsia="方正黑体简体" w:cs="方正黑体简体"/>
          <w:b w:val="0"/>
          <w:bCs w:val="0"/>
          <w:sz w:val="30"/>
          <w:szCs w:val="30"/>
          <w:lang w:eastAsia="zh-CN"/>
        </w:rPr>
        <w:t>QHSE</w:t>
      </w:r>
      <w:r>
        <w:rPr>
          <w:rFonts w:hint="eastAsia" w:ascii="方正黑体简体" w:hAnsi="方正黑体简体" w:eastAsia="方正黑体简体" w:cs="方正黑体简体"/>
          <w:b w:val="0"/>
          <w:bCs w:val="0"/>
          <w:sz w:val="30"/>
          <w:szCs w:val="30"/>
        </w:rPr>
        <w:t>会议制度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按照“安全第一、预防为主、综合治理”的工作方针，以及“谁主管、谁负责”和“管生产必须管安全”的原则，践行有感领导、强化管理、落实责任，营造良好的安全环保氛围。结合公司实际，特制定《中油南充燃气有限责任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会议制度》。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会议制度，按层次划分为：公司级和班组级。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第五十三条</w:t>
      </w:r>
      <w:r>
        <w:rPr>
          <w:rFonts w:hint="eastAsia" w:ascii="方正仿宋简体" w:hAnsi="方正仿宋简体" w:eastAsia="方正仿宋简体" w:cs="方正仿宋简体"/>
          <w:sz w:val="28"/>
          <w:szCs w:val="28"/>
        </w:rPr>
        <w:t xml:space="preserve">  公司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会议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领导小组会（专题会）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1、学习、传达贯彻上级有关安全会议精神，落实有关指示和要求。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2、审定本单位年度、阶段性安全环保目标及活动计划。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3、根据本单位阶段性安全环保形势，研究、分析安全环保管理中的不足或薄弱环节，解决存在的主要问题或隐患，制定下步工作重点。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4、及时研究、分析本单位的有关安全生产事故和未遂事件，讨论处理事故责任单位和严重违章责任人，总结吸取教训，并采取有效预防措施，防止同类事故发生。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暨安全生产分</w:t>
      </w:r>
      <w:r>
        <w:rPr>
          <w:rFonts w:hint="eastAsia" w:ascii="方正仿宋简体" w:hAnsi="方正仿宋简体" w:eastAsia="方正仿宋简体" w:cs="方正仿宋简体"/>
          <w:sz w:val="28"/>
          <w:szCs w:val="28"/>
          <w:lang w:eastAsia="zh-CN"/>
        </w:rPr>
        <w:t>析</w:t>
      </w:r>
      <w:r>
        <w:rPr>
          <w:rFonts w:hint="eastAsia" w:ascii="方正仿宋简体" w:hAnsi="方正仿宋简体" w:eastAsia="方正仿宋简体" w:cs="方正仿宋简体"/>
          <w:sz w:val="28"/>
          <w:szCs w:val="28"/>
        </w:rPr>
        <w:t>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1、学习、传达贯彻上级有关安全会议精神，落实有关指示和要求。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2、分析本单位安全环保形势，布置下步工作。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3、定期召开会议，分析、总结本单位上一阶段安全生产工作，并布置下步安全生产工作。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4、制定本单位特殊时段、季节安全环保的重点工作并落实相应措施。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5、针对机关部门、基层单位或班组反映的突出问题，研究、协调落实处理措施。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第五十四条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班组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会议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一、班前会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1、分析本班安全生产现状、设备运行情况。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2、针对特殊时段、季节特点和设备运行状况，落实本班组的安全防护措施。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3、安排布置本班的具体工作任务，同时交待安全工作重点。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4、班前会每天一次，由班组长组织，班组成员参加。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二、班组会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1、学习本单位下发的安全文件、安全环保规章制度、事故案例等，并组织开展讨论。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2、按巡检制度，开展安全自检自查活动。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3、开展岗位风险识别及落实控制措施，及时发现并组织消除隐患。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4、组织全班人员开展岗位应知应会和安全技能的培训。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5、按设备维护保养的“十字”作业要求，组织全班人员对本班组设备及其附属设施开展维护保养活动。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6、定期组织全班人员开展应急演练活动。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7、开展安全经验分享活动。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8、班组会每周一次，由班组长组织，班组成员参加。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第五十五条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其他要求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1、特殊情况下可不定期、不定时地召开各级、各部门安全环保工作会议。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领导小组会议议定事项由综合办公室负责督办，质量安全环保部负责监督完成。同时记录在本单位</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活动记录本。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3、在</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活动记录本上记录本井站（班组）所开展的各项</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第十四章  安全生产考核与奖惩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第五十六条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安全管理工作实行目标管理，公司的安全目标由董事会确定，公司逐级签订</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 xml:space="preserve">目标责任书和岗位责任书，明确责、权、利。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一、目标考核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1、生产安全事故等级划分：</w:t>
      </w:r>
    </w:p>
    <w:tbl>
      <w:tblPr>
        <w:tblStyle w:val="51"/>
        <w:tblW w:w="906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733"/>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序号</w:t>
            </w:r>
          </w:p>
        </w:tc>
        <w:tc>
          <w:tcPr>
            <w:tcW w:w="1733"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事故等级</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工业生产事故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w:t>
            </w:r>
          </w:p>
        </w:tc>
        <w:tc>
          <w:tcPr>
            <w:tcW w:w="1733"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特别重大事故</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30人以上死亡，或者100人以上重伤（包括急性工业中毒，下同），或者1亿元以上直接经济损失。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二</w:t>
            </w:r>
          </w:p>
        </w:tc>
        <w:tc>
          <w:tcPr>
            <w:tcW w:w="1733"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重大事故</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10人以上30人以下死亡，或者50人以上100人以下重伤，或者5000万元以上1亿元以下直接经济损失。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三</w:t>
            </w:r>
          </w:p>
        </w:tc>
        <w:tc>
          <w:tcPr>
            <w:tcW w:w="1733"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较大事故</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3人以上10人以下死亡，或者10人以上50人以下重伤，或者1000万元以上5000万元以下直接经济损失。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四</w:t>
            </w:r>
          </w:p>
        </w:tc>
        <w:tc>
          <w:tcPr>
            <w:tcW w:w="1733"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一般事故</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3人以下死亡，或者10人以下重伤，或者1000万元以下直接经济损失。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w:t>
            </w:r>
          </w:p>
        </w:tc>
        <w:tc>
          <w:tcPr>
            <w:tcW w:w="1733" w:type="dxa"/>
            <w:vAlign w:val="center"/>
          </w:tcPr>
          <w:p>
            <w:pPr>
              <w:spacing w:line="560" w:lineRule="exact"/>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一般事故 A级</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3人以下死亡，或者3人以上10人以下重伤，或者10人以上轻伤，或者100万元以上1000万元以下直接经济损失。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w:t>
            </w:r>
          </w:p>
        </w:tc>
        <w:tc>
          <w:tcPr>
            <w:tcW w:w="1733" w:type="dxa"/>
            <w:vAlign w:val="center"/>
          </w:tcPr>
          <w:p>
            <w:pPr>
              <w:spacing w:line="560" w:lineRule="exact"/>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一般事故 B级</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3人以下重伤，或者3人以上10人以下轻伤，或者10万元以上100万元以下直接经济损失。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57" w:type="dxa"/>
            <w:vAlign w:val="center"/>
          </w:tcPr>
          <w:p>
            <w:pPr>
              <w:spacing w:line="560" w:lineRule="exact"/>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w:t>
            </w:r>
          </w:p>
        </w:tc>
        <w:tc>
          <w:tcPr>
            <w:tcW w:w="1733" w:type="dxa"/>
            <w:vAlign w:val="center"/>
          </w:tcPr>
          <w:p>
            <w:pPr>
              <w:spacing w:line="560" w:lineRule="exact"/>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一般事故 C级</w:t>
            </w:r>
          </w:p>
        </w:tc>
        <w:tc>
          <w:tcPr>
            <w:tcW w:w="6570" w:type="dxa"/>
            <w:vAlign w:val="center"/>
          </w:tcPr>
          <w:p>
            <w:pPr>
              <w:spacing w:line="560" w:lineRule="exact"/>
              <w:ind w:firstLine="420" w:firstLineChars="200"/>
              <w:jc w:val="both"/>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3人以下轻伤，或者10万元以下1000元以上直接经济损失。</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2、环境污染事故等级划分：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（1）一般污染事故：责任赔、罚款1000～10000元（不含1万元）；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（2）较大污染事故：责任赔、罚款1万元～5万元（不含5万元）；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（3）重大污染事故：责任赔、罚款5万元～10万元（不含10万元）；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（4）特大污染事故：责任赔、罚款10万元以上。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3、凡发生安全一般B级以上事故、较大事故、重大事故、特大事故、环境污染较大事故对事故单位和个人、主管、分管领导评先创优实行一票否决。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4、凡发生工业死亡事故、交通有责死亡事故、安全重大责任事故、环境污染较大责任事故，全额扣罚单位安全风险抵押金，事故经济损失大于安全风险抵押金时，参照相关条款再予追加扣罚。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发生一般事故，如重伤事故、群伤事故、火灾爆炸事故、性质恶劣或经济损失巨大的事故，按事故责任大小、经济损失多少扣罚安全风险抵押金，事故经济损失大于安全风险抵押金时，参照相关条款再予追加扣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6、全年事故损失（含上年移至当年结案的事故经济损失）超出安全风险抵押金，按超出额度的50％扣罚（如季度考核扣罚金额超过事故损失额，则不再扣罚）。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7、发生环境污染事故，根据污染事故，根据事故等级和责任大小按污染赔偿和罚款额的10～50％承担赔罚款和按比例扣罚安全风险抵押金部分。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8、如以上要求与每年度签订的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目标责任书冲突，以</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目标责任书为准。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二、基础工作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在考核健康、安全，环保工作目标的同时，逐级考核</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基础工作。基础工作实行记分制考核，各部门（单位）每月进行一次员工考核，各部门（单位）由业务分管领导每月考核一次。员工的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考核指标由各部门（单位）编制，各部门（单位）的</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考核指标由公司统一制定。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三、安全生产考核与经济责任制考核同步进行，与效益工资挂钩，按安全目标责任书下达的事故核定指标进行考核，未实现目标的按安全所占绩效考核的权重扣发效益工资。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四、对发生事故的责任人还将按相关的法律法规进行处理。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第五十七条</w:t>
      </w:r>
      <w:r>
        <w:rPr>
          <w:rFonts w:hint="eastAsia" w:ascii="方正仿宋简体" w:hAnsi="方正仿宋简体" w:eastAsia="方正仿宋简体" w:cs="方正仿宋简体"/>
          <w:sz w:val="28"/>
          <w:szCs w:val="28"/>
        </w:rPr>
        <w:t xml:space="preserve">  对以下情况的职工，公司将给予奖励：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(一)模范遵守安全生产法令、遵章守纪，认真贯彻执行本规定，在安全、文明生产方面做出显著成绩的。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(二)发现事故预兆，及时采取措施和向上级报告或抵制违章指挥行为避免重大事故和重大经济损失的。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(三)积极组织事故抢险，对减少人员伤亡有突出贡献的。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(四)在安全科学技术、安全管理及学术研究，标准、规定的制定和修订等方面取得重要成果或效果显著的。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(五)有效出示STOP卡，制止三违行为的。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(六)提出合理化建议，进行安全技术革新，取得显著经济效益的。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lang w:eastAsia="zh-CN"/>
        </w:rPr>
        <w:t>第十五章</w:t>
      </w:r>
      <w:r>
        <w:rPr>
          <w:rFonts w:hint="eastAsia" w:ascii="方正黑体简体" w:hAnsi="方正黑体简体" w:eastAsia="方正黑体简体" w:cs="方正黑体简体"/>
          <w:b w:val="0"/>
          <w:bCs w:val="0"/>
          <w:sz w:val="30"/>
          <w:szCs w:val="30"/>
        </w:rPr>
        <w:t xml:space="preserve">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第五十八条</w:t>
      </w:r>
      <w:r>
        <w:rPr>
          <w:rFonts w:hint="eastAsia" w:ascii="方正仿宋简体" w:hAnsi="方正仿宋简体" w:eastAsia="方正仿宋简体" w:cs="方正仿宋简体"/>
          <w:sz w:val="28"/>
          <w:szCs w:val="28"/>
        </w:rPr>
        <w:t xml:space="preserve">  本办法由质量安全环保部负责解释。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第五十九条</w:t>
      </w:r>
      <w:r>
        <w:rPr>
          <w:rFonts w:hint="eastAsia" w:ascii="方正仿宋简体" w:hAnsi="方正仿宋简体" w:eastAsia="方正仿宋简体" w:cs="方正仿宋简体"/>
          <w:sz w:val="28"/>
          <w:szCs w:val="28"/>
        </w:rPr>
        <w:t xml:space="preserve">  本办法自发布之日起施行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spacing w:line="560" w:lineRule="exact"/>
        <w:ind w:firstLine="560" w:firstLineChars="200"/>
        <w:rPr>
          <w:rFonts w:hint="eastAsia" w:ascii="方正仿宋简体" w:hAnsi="方正仿宋简体" w:eastAsia="方正仿宋简体" w:cs="方正仿宋简体"/>
          <w:sz w:val="28"/>
          <w:szCs w:val="28"/>
        </w:rPr>
      </w:pPr>
    </w:p>
    <w:p>
      <w:pPr>
        <w:spacing w:line="560" w:lineRule="exact"/>
        <w:ind w:firstLine="560" w:firstLineChars="200"/>
        <w:rPr>
          <w:rFonts w:hint="eastAsia" w:ascii="方正仿宋简体" w:hAnsi="方正仿宋简体" w:eastAsia="方正仿宋简体" w:cs="方正仿宋简体"/>
          <w:sz w:val="28"/>
          <w:szCs w:val="28"/>
        </w:rPr>
      </w:pPr>
    </w:p>
    <w:p>
      <w:pPr>
        <w:spacing w:line="560" w:lineRule="exact"/>
        <w:ind w:firstLine="560" w:firstLineChars="200"/>
        <w:rPr>
          <w:rFonts w:hint="eastAsia" w:ascii="方正仿宋简体" w:hAnsi="方正仿宋简体" w:eastAsia="方正仿宋简体" w:cs="方正仿宋简体"/>
          <w:sz w:val="28"/>
          <w:szCs w:val="28"/>
        </w:rPr>
      </w:pPr>
    </w:p>
    <w:p>
      <w:pPr>
        <w:spacing w:line="560" w:lineRule="exact"/>
        <w:rPr>
          <w:rFonts w:ascii="??????" w:hAnsi="??????" w:eastAsia="Times New Roman" w:cs="??????"/>
          <w:sz w:val="28"/>
          <w:szCs w:val="28"/>
          <w:u w:val="single"/>
        </w:rPr>
      </w:pPr>
    </w:p>
    <w:p/>
    <w:p>
      <w:pPr>
        <w:spacing w:line="560" w:lineRule="exact"/>
        <w:outlineLvl w:val="9"/>
        <w:rPr>
          <w:rFonts w:hint="eastAsia" w:ascii="方正仿宋简体" w:hAnsi="方正仿宋简体" w:eastAsia="方正仿宋简体" w:cs="方正仿宋简体"/>
          <w:sz w:val="28"/>
          <w:szCs w:val="28"/>
          <w:u w:val="single"/>
        </w:rPr>
      </w:pPr>
    </w:p>
    <w:p>
      <w:pPr>
        <w:spacing w:line="560" w:lineRule="exact"/>
        <w:outlineLvl w:val="9"/>
        <w:rPr>
          <w:rFonts w:hint="eastAsia" w:ascii="方正仿宋简体" w:hAnsi="方正仿宋简体" w:eastAsia="方正仿宋简体" w:cs="方正仿宋简体"/>
          <w:sz w:val="28"/>
          <w:szCs w:val="28"/>
          <w:u w:val="single"/>
        </w:rPr>
      </w:pPr>
    </w:p>
    <w:p>
      <w:pPr>
        <w:spacing w:line="560" w:lineRule="exact"/>
        <w:outlineLvl w:val="9"/>
        <w:rPr>
          <w:rFonts w:hint="eastAsia" w:ascii="方正仿宋简体" w:hAnsi="方正仿宋简体" w:eastAsia="方正仿宋简体" w:cs="方正仿宋简体"/>
          <w:sz w:val="28"/>
          <w:szCs w:val="28"/>
          <w:u w:val="single"/>
        </w:rPr>
      </w:pPr>
    </w:p>
    <w:p>
      <w:pPr>
        <w:spacing w:line="560" w:lineRule="exact"/>
        <w:outlineLvl w:val="9"/>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spacing w:line="560" w:lineRule="exact"/>
        <w:rPr>
          <w:rFonts w:hint="eastAsia" w:ascii="方正仿宋简体" w:hAnsi="方正仿宋简体" w:eastAsia="方正仿宋简体" w:cs="方正仿宋简体"/>
          <w:sz w:val="28"/>
          <w:szCs w:val="28"/>
          <w:u w:val="singl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578" w:name="_Toc825"/>
      <w:bookmarkStart w:id="579" w:name="_Toc2412"/>
      <w:bookmarkStart w:id="580" w:name="_Toc22987"/>
      <w:bookmarkStart w:id="581" w:name="_Toc15313"/>
      <w:bookmarkStart w:id="582" w:name="_Toc14919"/>
      <w:bookmarkStart w:id="583" w:name="_Toc29926"/>
      <w:bookmarkStart w:id="584" w:name="_Toc23983"/>
      <w:bookmarkStart w:id="585" w:name="_Toc7940"/>
      <w:bookmarkStart w:id="586" w:name="_Toc29552"/>
      <w:bookmarkStart w:id="587" w:name="_Toc31171"/>
      <w:bookmarkStart w:id="588" w:name="_Toc10211"/>
      <w:bookmarkStart w:id="589" w:name="_Toc31044"/>
      <w:bookmarkStart w:id="590" w:name="_Toc15082"/>
      <w:bookmarkStart w:id="591" w:name="_Toc20565"/>
      <w:bookmarkStart w:id="592" w:name="_Toc20450"/>
      <w:bookmarkStart w:id="593" w:name="_Toc4307"/>
      <w:bookmarkStart w:id="594" w:name="_Toc3589"/>
      <w:bookmarkStart w:id="595" w:name="_Toc30924"/>
      <w:bookmarkStart w:id="596" w:name="_Toc8892"/>
      <w:r>
        <w:rPr>
          <w:rFonts w:hint="eastAsia" w:ascii="方正小标宋简体" w:eastAsia="方正小标宋简体"/>
          <w:b w:val="0"/>
          <w:bCs w:val="0"/>
          <w:sz w:val="36"/>
          <w:szCs w:val="36"/>
        </w:rPr>
        <w:t>中油南充燃气有限责任公司重大危险源</w:t>
      </w:r>
      <w:bookmarkEnd w:id="578"/>
      <w:bookmarkEnd w:id="579"/>
      <w:bookmarkEnd w:id="580"/>
      <w:bookmarkEnd w:id="581"/>
      <w:bookmarkEnd w:id="582"/>
      <w:bookmarkEnd w:id="583"/>
      <w:bookmarkEnd w:id="584"/>
      <w:bookmarkEnd w:id="585"/>
      <w:bookmarkEnd w:id="586"/>
      <w:bookmarkEnd w:id="587"/>
      <w:r>
        <w:rPr>
          <w:rFonts w:hint="eastAsia" w:ascii="方正小标宋简体" w:eastAsia="方正小标宋简体"/>
          <w:b w:val="0"/>
          <w:bCs w:val="0"/>
          <w:sz w:val="36"/>
          <w:szCs w:val="36"/>
          <w:lang w:eastAsia="zh-CN"/>
        </w:rPr>
        <w:t>安全管理制度</w:t>
      </w:r>
      <w:bookmarkEnd w:id="588"/>
      <w:bookmarkEnd w:id="589"/>
      <w:bookmarkEnd w:id="590"/>
      <w:bookmarkEnd w:id="591"/>
      <w:bookmarkEnd w:id="592"/>
      <w:bookmarkEnd w:id="593"/>
      <w:bookmarkEnd w:id="594"/>
      <w:bookmarkEnd w:id="595"/>
      <w:bookmarkEnd w:id="596"/>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宋体" w:hAnsi="宋体" w:cs="Arial Unicode MS"/>
          <w:sz w:val="30"/>
          <w:szCs w:val="30"/>
        </w:rPr>
      </w:pPr>
      <w:r>
        <w:rPr>
          <w:rFonts w:hint="eastAsia" w:ascii="方正黑体简体" w:hAnsi="方正黑体简体" w:eastAsia="方正黑体简体" w:cs="方正黑体简体"/>
          <w:b w:val="0"/>
          <w:bCs w:val="0"/>
          <w:sz w:val="30"/>
          <w:szCs w:val="30"/>
        </w:rPr>
        <w:t xml:space="preserve">第一章  总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sz w:val="28"/>
          <w:szCs w:val="28"/>
        </w:rPr>
        <w:t>第一条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kern w:val="0"/>
          <w:sz w:val="28"/>
          <w:szCs w:val="28"/>
        </w:rPr>
        <w:t>为了规范</w:t>
      </w:r>
      <w:r>
        <w:rPr>
          <w:rFonts w:hint="eastAsia" w:ascii="方正仿宋简体" w:hAnsi="方正仿宋简体" w:eastAsia="方正仿宋简体" w:cs="方正仿宋简体"/>
          <w:sz w:val="28"/>
          <w:szCs w:val="28"/>
        </w:rPr>
        <w:t>公司</w:t>
      </w:r>
      <w:r>
        <w:rPr>
          <w:rFonts w:hint="eastAsia" w:ascii="方正仿宋简体" w:hAnsi="方正仿宋简体" w:eastAsia="方正仿宋简体" w:cs="方正仿宋简体"/>
          <w:bCs/>
          <w:kern w:val="0"/>
          <w:sz w:val="28"/>
          <w:szCs w:val="28"/>
        </w:rPr>
        <w:t>重大危险源监控管理</w:t>
      </w:r>
      <w:r>
        <w:rPr>
          <w:rFonts w:hint="eastAsia" w:ascii="方正仿宋简体" w:hAnsi="方正仿宋简体" w:eastAsia="方正仿宋简体" w:cs="方正仿宋简体"/>
          <w:kern w:val="0"/>
          <w:sz w:val="28"/>
          <w:szCs w:val="28"/>
        </w:rPr>
        <w:t>，根据《中华人民共和国安全生产法》、《四川省安全生产条例》和《危险化学品重大危险源辨识》（GB18218-20</w:t>
      </w:r>
      <w:r>
        <w:rPr>
          <w:rFonts w:hint="eastAsia" w:ascii="方正仿宋简体" w:hAnsi="方正仿宋简体" w:eastAsia="方正仿宋简体" w:cs="方正仿宋简体"/>
          <w:kern w:val="0"/>
          <w:sz w:val="28"/>
          <w:szCs w:val="28"/>
          <w:lang w:val="en-US" w:eastAsia="zh-CN"/>
        </w:rPr>
        <w:t>18</w:t>
      </w:r>
      <w:r>
        <w:rPr>
          <w:rFonts w:hint="eastAsia" w:ascii="方正仿宋简体" w:hAnsi="方正仿宋简体" w:eastAsia="方正仿宋简体" w:cs="方正仿宋简体"/>
          <w:kern w:val="0"/>
          <w:sz w:val="28"/>
          <w:szCs w:val="28"/>
        </w:rPr>
        <w:t>）等法律法规和标准，</w:t>
      </w:r>
      <w:r>
        <w:rPr>
          <w:rFonts w:hint="eastAsia" w:ascii="方正仿宋简体" w:hAnsi="方正仿宋简体" w:eastAsia="方正仿宋简体" w:cs="方正仿宋简体"/>
          <w:sz w:val="28"/>
          <w:szCs w:val="28"/>
        </w:rPr>
        <w:t>结合公司实际，特制定本办法。</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sz w:val="28"/>
          <w:szCs w:val="28"/>
        </w:rPr>
        <w:t>第二条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kern w:val="0"/>
          <w:sz w:val="28"/>
          <w:szCs w:val="28"/>
        </w:rPr>
        <w:t>本办法所称重大危险源，是指长期或者临时搬运、使用或者储存危险物品，且危险物品的数量等于或者超过临界量的生产装置、设施或场所。</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b/>
          <w:bCs/>
          <w:smallCaps/>
          <w:kern w:val="0"/>
          <w:sz w:val="28"/>
          <w:szCs w:val="28"/>
        </w:rPr>
        <w:t>第三条</w:t>
      </w:r>
      <w:r>
        <w:rPr>
          <w:rFonts w:hint="eastAsia" w:ascii="方正仿宋简体" w:hAnsi="方正仿宋简体" w:eastAsia="方正仿宋简体" w:cs="方正仿宋简体"/>
          <w:kern w:val="0"/>
          <w:sz w:val="28"/>
          <w:szCs w:val="28"/>
        </w:rPr>
        <w:t xml:space="preserve"> </w:t>
      </w:r>
      <w:r>
        <w:rPr>
          <w:rFonts w:hint="eastAsia" w:ascii="方正仿宋简体" w:hAnsi="方正仿宋简体" w:eastAsia="方正仿宋简体" w:cs="方正仿宋简体"/>
          <w:kern w:val="0"/>
          <w:sz w:val="28"/>
          <w:szCs w:val="28"/>
          <w:lang w:val="en-US" w:eastAsia="zh-CN"/>
        </w:rPr>
        <w:t xml:space="preserve"> </w:t>
      </w:r>
      <w:r>
        <w:rPr>
          <w:rFonts w:hint="eastAsia" w:ascii="方正仿宋简体" w:hAnsi="方正仿宋简体" w:eastAsia="方正仿宋简体" w:cs="方正仿宋简体"/>
          <w:bCs/>
          <w:kern w:val="0"/>
          <w:sz w:val="28"/>
          <w:szCs w:val="28"/>
        </w:rPr>
        <w:t>重大危险源监控管理</w:t>
      </w:r>
      <w:r>
        <w:rPr>
          <w:rFonts w:hint="eastAsia" w:ascii="方正仿宋简体" w:hAnsi="方正仿宋简体" w:eastAsia="方正仿宋简体" w:cs="方正仿宋简体"/>
          <w:kern w:val="0"/>
          <w:sz w:val="28"/>
          <w:szCs w:val="28"/>
        </w:rPr>
        <w:t>管理遵循直线责任、属地管理和归口管理的原则。</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kern w:val="0"/>
          <w:sz w:val="28"/>
          <w:szCs w:val="28"/>
        </w:rPr>
        <w:t>各相关部室（单位）负责各自业务所对应的</w:t>
      </w:r>
      <w:r>
        <w:rPr>
          <w:rFonts w:hint="eastAsia" w:ascii="方正仿宋简体" w:hAnsi="方正仿宋简体" w:eastAsia="方正仿宋简体" w:cs="方正仿宋简体"/>
          <w:bCs/>
          <w:kern w:val="0"/>
          <w:sz w:val="28"/>
          <w:szCs w:val="28"/>
        </w:rPr>
        <w:t>重大危险源监控管理</w:t>
      </w:r>
      <w:r>
        <w:rPr>
          <w:rFonts w:hint="eastAsia" w:ascii="方正仿宋简体" w:hAnsi="方正仿宋简体" w:eastAsia="方正仿宋简体" w:cs="方正仿宋简体"/>
          <w:kern w:val="0"/>
          <w:sz w:val="28"/>
          <w:szCs w:val="28"/>
        </w:rPr>
        <w:t>的实施和综合监督管理。</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kern w:val="0"/>
          <w:sz w:val="28"/>
          <w:szCs w:val="28"/>
        </w:rPr>
        <w:t>公</w:t>
      </w:r>
      <w:r>
        <w:rPr>
          <w:rFonts w:hint="eastAsia" w:ascii="方正仿宋简体" w:hAnsi="方正仿宋简体" w:eastAsia="方正仿宋简体" w:cs="方正仿宋简体"/>
          <w:color w:val="auto"/>
          <w:kern w:val="0"/>
          <w:sz w:val="28"/>
          <w:szCs w:val="28"/>
          <w:highlight w:val="none"/>
        </w:rPr>
        <w:t>司生产</w:t>
      </w:r>
      <w:r>
        <w:rPr>
          <w:rFonts w:hint="eastAsia" w:ascii="方正仿宋简体" w:hAnsi="方正仿宋简体" w:eastAsia="方正仿宋简体" w:cs="方正仿宋简体"/>
          <w:color w:val="auto"/>
          <w:kern w:val="0"/>
          <w:sz w:val="28"/>
          <w:szCs w:val="28"/>
          <w:highlight w:val="none"/>
          <w:lang w:eastAsia="zh-CN"/>
        </w:rPr>
        <w:t>运行</w:t>
      </w:r>
      <w:r>
        <w:rPr>
          <w:rFonts w:hint="eastAsia" w:ascii="方正仿宋简体" w:hAnsi="方正仿宋简体" w:eastAsia="方正仿宋简体" w:cs="方正仿宋简体"/>
          <w:color w:val="auto"/>
          <w:kern w:val="0"/>
          <w:sz w:val="28"/>
          <w:szCs w:val="28"/>
          <w:highlight w:val="none"/>
        </w:rPr>
        <w:t>部同时负责公司</w:t>
      </w:r>
      <w:r>
        <w:rPr>
          <w:rFonts w:hint="eastAsia" w:ascii="方正仿宋简体" w:hAnsi="方正仿宋简体" w:eastAsia="方正仿宋简体" w:cs="方正仿宋简体"/>
          <w:bCs/>
          <w:color w:val="auto"/>
          <w:kern w:val="0"/>
          <w:sz w:val="28"/>
          <w:szCs w:val="28"/>
          <w:highlight w:val="none"/>
        </w:rPr>
        <w:t>重大危险源监控管理</w:t>
      </w:r>
      <w:r>
        <w:rPr>
          <w:rFonts w:hint="eastAsia" w:ascii="方正仿宋简体" w:hAnsi="方正仿宋简体" w:eastAsia="方正仿宋简体" w:cs="方正仿宋简体"/>
          <w:color w:val="auto"/>
          <w:kern w:val="0"/>
          <w:sz w:val="28"/>
          <w:szCs w:val="28"/>
          <w:highlight w:val="none"/>
        </w:rPr>
        <w:t>的实施，</w:t>
      </w:r>
      <w:r>
        <w:rPr>
          <w:rFonts w:hint="eastAsia" w:ascii="方正仿宋简体" w:hAnsi="方正仿宋简体" w:eastAsia="方正仿宋简体" w:cs="方正仿宋简体"/>
          <w:color w:val="auto"/>
          <w:kern w:val="0"/>
          <w:sz w:val="28"/>
          <w:szCs w:val="28"/>
          <w:highlight w:val="none"/>
          <w:lang w:val="en-US" w:eastAsia="zh-CN"/>
        </w:rPr>
        <w:t>质量</w:t>
      </w:r>
      <w:r>
        <w:rPr>
          <w:rFonts w:hint="eastAsia" w:ascii="方正仿宋简体" w:hAnsi="方正仿宋简体" w:eastAsia="方正仿宋简体" w:cs="方正仿宋简体"/>
          <w:color w:val="auto"/>
          <w:kern w:val="0"/>
          <w:sz w:val="28"/>
          <w:szCs w:val="28"/>
          <w:highlight w:val="none"/>
        </w:rPr>
        <w:t>安全</w:t>
      </w:r>
      <w:r>
        <w:rPr>
          <w:rFonts w:hint="eastAsia" w:ascii="方正仿宋简体" w:hAnsi="方正仿宋简体" w:eastAsia="方正仿宋简体" w:cs="方正仿宋简体"/>
          <w:color w:val="auto"/>
          <w:kern w:val="0"/>
          <w:sz w:val="28"/>
          <w:szCs w:val="28"/>
          <w:highlight w:val="none"/>
          <w:lang w:val="en-US" w:eastAsia="zh-CN"/>
        </w:rPr>
        <w:t>环保</w:t>
      </w:r>
      <w:r>
        <w:rPr>
          <w:rFonts w:hint="eastAsia" w:ascii="方正仿宋简体" w:hAnsi="方正仿宋简体" w:eastAsia="方正仿宋简体" w:cs="方正仿宋简体"/>
          <w:color w:val="auto"/>
          <w:kern w:val="0"/>
          <w:sz w:val="28"/>
          <w:szCs w:val="28"/>
          <w:highlight w:val="none"/>
        </w:rPr>
        <w:t>部负责监督管理工作。</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bCs/>
          <w:smallCaps/>
          <w:color w:val="auto"/>
          <w:kern w:val="0"/>
          <w:sz w:val="28"/>
          <w:szCs w:val="28"/>
          <w:highlight w:val="none"/>
        </w:rPr>
        <w:t>第四条</w:t>
      </w:r>
      <w:r>
        <w:rPr>
          <w:rFonts w:hint="eastAsia" w:ascii="方正仿宋简体" w:hAnsi="方正仿宋简体" w:eastAsia="方正仿宋简体" w:cs="方正仿宋简体"/>
          <w:b/>
          <w:bCs/>
          <w:smallCaps/>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 xml:space="preserve"> 本办法适用于公司</w:t>
      </w:r>
      <w:r>
        <w:rPr>
          <w:rFonts w:hint="eastAsia" w:ascii="方正仿宋简体" w:hAnsi="方正仿宋简体" w:eastAsia="方正仿宋简体" w:cs="方正仿宋简体"/>
          <w:bCs/>
          <w:color w:val="auto"/>
          <w:kern w:val="0"/>
          <w:sz w:val="28"/>
          <w:szCs w:val="28"/>
          <w:highlight w:val="none"/>
        </w:rPr>
        <w:t>重大危险源监控管理</w:t>
      </w:r>
      <w:r>
        <w:rPr>
          <w:rFonts w:hint="eastAsia" w:ascii="方正仿宋简体" w:hAnsi="方正仿宋简体" w:eastAsia="方正仿宋简体" w:cs="方正仿宋简体"/>
          <w:color w:val="auto"/>
          <w:kern w:val="0"/>
          <w:sz w:val="28"/>
          <w:szCs w:val="28"/>
          <w:highlight w:val="none"/>
        </w:rPr>
        <w:t>工作。</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第二章  重大危险源监控管理工作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为了保障企业、员工和人民群众生命财产安全。必须加强对公司重大危险源的监督管理，预防事故发生。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公司主要负责人全面负责本单位重大危险源的安全管理与监控工作。</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 xml:space="preserve">第七条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对重大危险源存在的事故隐患以及在安全生产方面的违法违规行为，各部室（单位）或者个人均有权向公司或</w:t>
      </w:r>
      <w:r>
        <w:rPr>
          <w:rFonts w:hint="eastAsia" w:ascii="方正仿宋简体" w:hAnsi="方正仿宋简体" w:eastAsia="方正仿宋简体" w:cs="方正仿宋简体"/>
          <w:color w:val="auto"/>
          <w:kern w:val="0"/>
          <w:sz w:val="28"/>
          <w:szCs w:val="28"/>
          <w:highlight w:val="none"/>
          <w:lang w:eastAsia="zh-CN"/>
        </w:rPr>
        <w:t>质量安全环保部</w:t>
      </w:r>
      <w:r>
        <w:rPr>
          <w:rFonts w:hint="eastAsia" w:ascii="方正仿宋简体" w:hAnsi="方正仿宋简体" w:eastAsia="方正仿宋简体" w:cs="方正仿宋简体"/>
          <w:color w:val="auto"/>
          <w:kern w:val="0"/>
          <w:sz w:val="28"/>
          <w:szCs w:val="28"/>
          <w:highlight w:val="none"/>
        </w:rPr>
        <w:t>举报。</w:t>
      </w:r>
    </w:p>
    <w:p>
      <w:pPr>
        <w:pStyle w:val="19"/>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Cs w:val="28"/>
          <w:highlight w:val="none"/>
        </w:rPr>
      </w:pPr>
      <w:r>
        <w:rPr>
          <w:rFonts w:hint="eastAsia" w:ascii="方正仿宋简体" w:hAnsi="方正仿宋简体" w:eastAsia="方正仿宋简体" w:cs="方正仿宋简体"/>
          <w:b/>
          <w:color w:val="auto"/>
          <w:szCs w:val="28"/>
          <w:highlight w:val="none"/>
        </w:rPr>
        <w:t>第八条</w:t>
      </w:r>
      <w:r>
        <w:rPr>
          <w:rFonts w:hint="eastAsia" w:ascii="方正仿宋简体" w:hAnsi="方正仿宋简体" w:eastAsia="方正仿宋简体" w:cs="方正仿宋简体"/>
          <w:b/>
          <w:color w:val="auto"/>
          <w:szCs w:val="28"/>
          <w:highlight w:val="none"/>
          <w:lang w:val="en-US" w:eastAsia="zh-CN"/>
        </w:rPr>
        <w:t xml:space="preserve"> </w:t>
      </w:r>
      <w:r>
        <w:rPr>
          <w:rFonts w:hint="eastAsia" w:ascii="方正仿宋简体" w:hAnsi="方正仿宋简体" w:eastAsia="方正仿宋简体" w:cs="方正仿宋简体"/>
          <w:color w:val="auto"/>
          <w:szCs w:val="28"/>
          <w:highlight w:val="none"/>
        </w:rPr>
        <w:t xml:space="preserve"> </w:t>
      </w:r>
      <w:r>
        <w:rPr>
          <w:rFonts w:hint="eastAsia" w:ascii="方正仿宋简体" w:hAnsi="方正仿宋简体" w:eastAsia="方正仿宋简体" w:cs="方正仿宋简体"/>
          <w:color w:val="auto"/>
          <w:kern w:val="0"/>
          <w:szCs w:val="28"/>
          <w:highlight w:val="none"/>
        </w:rPr>
        <w:t>生产</w:t>
      </w:r>
      <w:r>
        <w:rPr>
          <w:rFonts w:hint="eastAsia" w:ascii="方正仿宋简体" w:hAnsi="方正仿宋简体" w:eastAsia="方正仿宋简体" w:cs="方正仿宋简体"/>
          <w:color w:val="auto"/>
          <w:kern w:val="0"/>
          <w:szCs w:val="28"/>
          <w:highlight w:val="none"/>
          <w:lang w:eastAsia="zh-CN"/>
        </w:rPr>
        <w:t>运行</w:t>
      </w:r>
      <w:r>
        <w:rPr>
          <w:rFonts w:hint="eastAsia" w:ascii="方正仿宋简体" w:hAnsi="方正仿宋简体" w:eastAsia="方正仿宋简体" w:cs="方正仿宋简体"/>
          <w:color w:val="auto"/>
          <w:kern w:val="0"/>
          <w:szCs w:val="28"/>
          <w:highlight w:val="none"/>
        </w:rPr>
        <w:t>部应当根据现行《危险化学品重大危险源辨识》（GB18218-20</w:t>
      </w:r>
      <w:r>
        <w:rPr>
          <w:rFonts w:hint="eastAsia" w:ascii="方正仿宋简体" w:hAnsi="方正仿宋简体" w:eastAsia="方正仿宋简体" w:cs="方正仿宋简体"/>
          <w:color w:val="auto"/>
          <w:kern w:val="0"/>
          <w:szCs w:val="28"/>
          <w:highlight w:val="none"/>
          <w:lang w:val="en-US" w:eastAsia="zh-CN"/>
        </w:rPr>
        <w:t>18</w:t>
      </w:r>
      <w:r>
        <w:rPr>
          <w:rFonts w:hint="eastAsia" w:ascii="方正仿宋简体" w:hAnsi="方正仿宋简体" w:eastAsia="方正仿宋简体" w:cs="方正仿宋简体"/>
          <w:color w:val="auto"/>
          <w:kern w:val="0"/>
          <w:szCs w:val="28"/>
          <w:highlight w:val="none"/>
        </w:rPr>
        <w:t>）等有关标准和国家安全生产监督管理部门的有关规定，对本公司各生产装置、设施或场所进行辨识，属于重大危险源的，应当进行登记，并建立重大危险源安全管理档案。</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（一）贮罐区；</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（二）生产场所；</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（三）压力管道；</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重大危险源安全管理档案应当包括以下内容：</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（一）重大危险源安全评估报告；</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（二）重大危险源安全管理制度；</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（三）重大危险源安全管理与监控实施方案；</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（四）重大危险源监控检查表；</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（五）重大危险源应急救援预案和演练方案；</w:t>
      </w:r>
    </w:p>
    <w:p>
      <w:pPr>
        <w:pStyle w:val="19"/>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szCs w:val="28"/>
          <w:highlight w:val="none"/>
        </w:rPr>
      </w:pPr>
      <w:r>
        <w:rPr>
          <w:rFonts w:hint="eastAsia" w:ascii="方正仿宋简体" w:hAnsi="方正仿宋简体" w:eastAsia="方正仿宋简体" w:cs="方正仿宋简体"/>
          <w:color w:val="auto"/>
          <w:szCs w:val="28"/>
          <w:highlight w:val="none"/>
        </w:rPr>
        <w:t>（六）重大危险源报表。</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公司应按时对重大危险源组织安全评估，国家对评估期限另有规定的，从其规定。</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安全评估工作可以由公司组织具有国家规定资格条件的安全评估人员进行，也可以委托具备国家规定资质条件的中介机构进行，评估工作结束后，应当出具《重大危险源安全评估报告》。《重大危险源安全评估报告》应当数据准确，内容完整，建议措施具体可行，结论客观公正。</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第十二条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《重大危险源安全评估报告》应当包括以下内容：</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（一）安全评估的主要依据；</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（二）重大危险源的基本情况；</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（三）危险、有害因素辨识；</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（四）可能发生的事故种类及严重程度；</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（五）重大危险源等级；</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（六）防范事故的对策措施；</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（七）应急救援预案的评价；</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（八）评估结论与建议等。</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在与重大危险源相关的生产过程、材料、工艺、设备、防护措施和环境等因素发生重大变化，或者国家有关法律法规、标准发生变化时，公司应当对重大危险源重新进行安全评估，并将《重大危险源安全评估报告》及时报送安全生产监督管理部门备案。</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kern w:val="0"/>
          <w:sz w:val="28"/>
          <w:szCs w:val="28"/>
          <w:highlight w:val="none"/>
        </w:rPr>
        <w:t>对新产生的重大危险源，公司应当及时报送上级相关部门和地方安全生产监督管理部门备案；对已不构成重大危险源的，公司应当及时报告上级相关部门和地方安全生产监督管理部门核销。</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按照重大危险源的种类和能量在意外状态下可能发生事故的最严重后果，重大危险源分为以下四级：</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一级重大危险源：可能造成特别重大事故的；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二级重大危险源：可能造成特大事故的；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三级重大危险源：可能造成重大事故的；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四级重大危险源：可能造成一般事故的。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重大危险源的具体等级认定按照国家有关标准执行。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成立重大危险源安全管理组织机构，建立健全重大危险源安全管理规章制度，落实重大危险源安全管理与监控责任制度，明确各部室（单位）和有关人员对重大危险源日常安全管理与监控职责，制定重大危险源安全管理与监控实施方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公司主要负责人应当保证重大危险源安全管理与监控所需资金的投入。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公司应当对从业人员进行安全教育和技术培训，使其全面掌握本岗位的安全操作技能和在紧急情况下应当采取的应急措施。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第十九条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公司应当将重大危险源可能发生事故的应急措施、避险方法书面告知相关部室（单位）和人员。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公司应当在重大危险源现场设置明显的安全警示标志，并加强对重大危险源的监控和对有关设备、设施的安全管理。</w:t>
      </w:r>
    </w:p>
    <w:p>
      <w:pPr>
        <w:pStyle w:val="19"/>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Cs w:val="28"/>
          <w:highlight w:val="none"/>
        </w:rPr>
      </w:pPr>
      <w:r>
        <w:rPr>
          <w:rFonts w:hint="eastAsia" w:ascii="方正仿宋简体" w:hAnsi="方正仿宋简体" w:eastAsia="方正仿宋简体" w:cs="方正仿宋简体"/>
          <w:b/>
          <w:color w:val="auto"/>
          <w:szCs w:val="28"/>
          <w:highlight w:val="none"/>
        </w:rPr>
        <w:t>第二十一条</w:t>
      </w:r>
      <w:r>
        <w:rPr>
          <w:rFonts w:hint="eastAsia" w:ascii="方正仿宋简体" w:hAnsi="方正仿宋简体" w:eastAsia="方正仿宋简体" w:cs="方正仿宋简体"/>
          <w:color w:val="auto"/>
          <w:szCs w:val="28"/>
          <w:highlight w:val="none"/>
        </w:rPr>
        <w:t xml:space="preserve"> </w:t>
      </w:r>
      <w:r>
        <w:rPr>
          <w:rFonts w:hint="eastAsia" w:ascii="方正仿宋简体" w:hAnsi="方正仿宋简体" w:eastAsia="方正仿宋简体" w:cs="方正仿宋简体"/>
          <w:color w:val="auto"/>
          <w:szCs w:val="28"/>
          <w:highlight w:val="none"/>
          <w:lang w:val="en-US" w:eastAsia="zh-CN"/>
        </w:rPr>
        <w:t xml:space="preserve"> </w:t>
      </w:r>
      <w:r>
        <w:rPr>
          <w:rFonts w:hint="eastAsia" w:ascii="方正仿宋简体" w:hAnsi="方正仿宋简体" w:eastAsia="方正仿宋简体" w:cs="方正仿宋简体"/>
          <w:color w:val="auto"/>
          <w:kern w:val="0"/>
          <w:szCs w:val="28"/>
          <w:highlight w:val="none"/>
        </w:rPr>
        <w:t>公司应当对重大危险源中的工艺参数、危险物质进行定期检测，对重要的设备、设施进行经常性的检测、检验，并做好检测、检验记录。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公司应当对重大危险源的安全状况和防护措施落实情况进行定期检查，做好检查记录，并按季度将检查情况报送安全生产监督管理部门。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对存在事故隐患的重大危险源，公司必须立即整改；对不能立即整改的，必须采取切实可行的安全措施，防止事故发生，并及时报告安全生产监督管理部门。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公司应当制定重大危险源应急救援预案，并报安全生产监督管理部门备案。应急救援预案应当包括以下内容：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（一）重大危险源基本情况及周边环境概况；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（二）应急机构人员及其职责；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（三）危险辩识与评价；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（四）应急设备与设施；</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（五）应急能力评价与资源；</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（六）应急响应、报警、通讯联络方式；</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（七）事故应急程序与行动方案；</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（八）事故后的恢复与程序；</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（九）培训与演练。</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公司应当根据应急救援预案制定演练方案和演练计划，每两年进行一次实战演练或模拟演练，并于演练10日前通知安全生产监督管理部门。</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w:t>
      </w:r>
      <w:r>
        <w:rPr>
          <w:rFonts w:hint="eastAsia" w:ascii="方正仿宋简体" w:hAnsi="方正仿宋简体" w:eastAsia="方正仿宋简体" w:cs="方正仿宋简体"/>
          <w:color w:val="auto"/>
          <w:kern w:val="0"/>
          <w:sz w:val="28"/>
          <w:szCs w:val="28"/>
          <w:highlight w:val="none"/>
          <w:lang w:eastAsia="zh-CN"/>
        </w:rPr>
        <w:t>质量安全环保</w:t>
      </w:r>
      <w:r>
        <w:rPr>
          <w:rFonts w:hint="eastAsia" w:ascii="方正仿宋简体" w:hAnsi="方正仿宋简体" w:eastAsia="方正仿宋简体" w:cs="方正仿宋简体"/>
          <w:color w:val="auto"/>
          <w:kern w:val="0"/>
          <w:sz w:val="28"/>
          <w:szCs w:val="28"/>
          <w:highlight w:val="none"/>
        </w:rPr>
        <w:t>部应当定期对重大危险源进行专项监督检查。监督检查的内容包括：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（一）贯彻执行国家有关法律法规、规章和标准情况；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（二）预防生产安全事故措施落实情况；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（三）重大危险源的登记建档情况；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（四）重大危险源的安全评估、检测、监控情况；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（五）重大危险源设备维护、保养和定期检测情况；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（六）重大危险源现场安全警示标志设置情况；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（七）从业人员的安全培训教育情况；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（八）应急救援组织建设和人员配备情况；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（九）应急救援预案和演练工作情况；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（十）应急救援器材、设备的配备及维护、保养情况；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（十一）重大危险源日常管理情况；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kern w:val="0"/>
          <w:sz w:val="28"/>
          <w:szCs w:val="28"/>
          <w:highlight w:val="none"/>
        </w:rPr>
        <w:t>（十二）法律法规、规章规定的其他事项。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w:t>
      </w:r>
      <w:r>
        <w:rPr>
          <w:rFonts w:hint="eastAsia" w:ascii="方正仿宋简体" w:hAnsi="方正仿宋简体" w:eastAsia="方正仿宋简体" w:cs="方正仿宋简体"/>
          <w:color w:val="auto"/>
          <w:kern w:val="0"/>
          <w:sz w:val="28"/>
          <w:szCs w:val="28"/>
          <w:highlight w:val="none"/>
          <w:lang w:eastAsia="zh-CN"/>
        </w:rPr>
        <w:t>质量安全环保部</w:t>
      </w:r>
      <w:r>
        <w:rPr>
          <w:rFonts w:hint="eastAsia" w:ascii="方正仿宋简体" w:hAnsi="方正仿宋简体" w:eastAsia="方正仿宋简体" w:cs="方正仿宋简体"/>
          <w:color w:val="auto"/>
          <w:kern w:val="0"/>
          <w:sz w:val="28"/>
          <w:szCs w:val="28"/>
          <w:highlight w:val="none"/>
        </w:rPr>
        <w:t>对重大危险源进行定期或不定期的安全检查并作好记录，发现隐患及时填写和发送限期整改通知单，并督促相关部室（单位）落实整改防范措施。</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公司相关各部室（单位）应当相互配合、互通情况，对重大危险源实施有效的管理与监控。</w:t>
      </w: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30"/>
          <w:szCs w:val="30"/>
          <w:highlight w:val="none"/>
        </w:rPr>
      </w:pPr>
      <w:r>
        <w:rPr>
          <w:rFonts w:hint="eastAsia" w:ascii="方正黑体简体" w:hAnsi="方正黑体简体" w:eastAsia="方正黑体简体" w:cs="方正黑体简体"/>
          <w:b w:val="0"/>
          <w:bCs w:val="0"/>
          <w:sz w:val="30"/>
          <w:szCs w:val="30"/>
        </w:rPr>
        <w:t xml:space="preserve">第三章  附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第二十九条  </w:t>
      </w:r>
      <w:r>
        <w:rPr>
          <w:rFonts w:hint="eastAsia" w:ascii="方正仿宋简体" w:hAnsi="方正仿宋简体" w:eastAsia="方正仿宋简体" w:cs="方正仿宋简体"/>
          <w:color w:val="auto"/>
          <w:sz w:val="28"/>
          <w:szCs w:val="28"/>
          <w:highlight w:val="none"/>
        </w:rPr>
        <w:t>本办法由</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第三十条  </w:t>
      </w:r>
      <w:r>
        <w:rPr>
          <w:rFonts w:hint="eastAsia" w:ascii="方正仿宋简体" w:hAnsi="方正仿宋简体" w:eastAsia="方正仿宋简体" w:cs="方正仿宋简体"/>
          <w:color w:val="auto"/>
          <w:sz w:val="28"/>
          <w:szCs w:val="28"/>
          <w:highlight w:val="none"/>
        </w:rPr>
        <w:t>本办法自发布之日起施行。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color w:val="auto"/>
          <w:highlight w:val="none"/>
        </w:rPr>
      </w:pPr>
    </w:p>
    <w:p>
      <w:pPr>
        <w:pStyle w:val="2"/>
        <w:jc w:val="both"/>
        <w:rPr>
          <w:rFonts w:hint="eastAsia" w:ascii="方正小标宋简体" w:eastAsia="方正小标宋简体"/>
          <w:color w:val="auto"/>
          <w:sz w:val="36"/>
          <w:szCs w:val="36"/>
          <w:highlight w:val="none"/>
        </w:rPr>
      </w:pPr>
      <w:bookmarkStart w:id="597" w:name="_Toc4599"/>
      <w:bookmarkStart w:id="598" w:name="_Toc21108"/>
      <w:bookmarkStart w:id="599" w:name="_Toc3899"/>
      <w:bookmarkStart w:id="600" w:name="_Toc11155"/>
      <w:bookmarkStart w:id="601" w:name="_Toc12724"/>
      <w:bookmarkStart w:id="602" w:name="_Toc26302"/>
      <w:bookmarkStart w:id="603" w:name="_Toc31701"/>
      <w:bookmarkStart w:id="604" w:name="_Toc32185"/>
      <w:bookmarkStart w:id="605" w:name="_Toc27212"/>
      <w:bookmarkStart w:id="606" w:name="_Toc25996"/>
    </w:p>
    <w:p>
      <w:pPr>
        <w:pStyle w:val="2"/>
        <w:jc w:val="both"/>
        <w:rPr>
          <w:rFonts w:hint="eastAsia" w:ascii="方正小标宋简体" w:eastAsia="方正小标宋简体"/>
          <w:color w:val="auto"/>
          <w:sz w:val="36"/>
          <w:szCs w:val="36"/>
          <w:highlight w:val="none"/>
        </w:rPr>
      </w:pPr>
    </w:p>
    <w:p>
      <w:pPr>
        <w:pStyle w:val="2"/>
        <w:jc w:val="both"/>
        <w:rPr>
          <w:rFonts w:hint="eastAsia" w:ascii="方正小标宋简体" w:eastAsia="方正小标宋简体"/>
          <w:color w:val="auto"/>
          <w:sz w:val="36"/>
          <w:szCs w:val="36"/>
          <w:highlight w:val="none"/>
        </w:rPr>
      </w:pPr>
    </w:p>
    <w:p>
      <w:pPr>
        <w:pStyle w:val="2"/>
        <w:jc w:val="both"/>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607" w:name="_Toc25800"/>
      <w:bookmarkStart w:id="608" w:name="_Toc6638"/>
      <w:bookmarkStart w:id="609" w:name="_Toc13353"/>
      <w:bookmarkStart w:id="610" w:name="_Toc18951"/>
      <w:bookmarkStart w:id="611" w:name="_Toc11633"/>
      <w:bookmarkStart w:id="612" w:name="_Toc29562"/>
      <w:bookmarkStart w:id="613" w:name="_Toc26584"/>
      <w:bookmarkStart w:id="614" w:name="_Toc17356"/>
      <w:bookmarkStart w:id="615" w:name="_Toc17030"/>
      <w:r>
        <w:rPr>
          <w:rFonts w:hint="eastAsia" w:ascii="方正小标宋简体" w:eastAsia="方正小标宋简体"/>
          <w:b w:val="0"/>
          <w:bCs w:val="0"/>
          <w:color w:val="auto"/>
          <w:sz w:val="36"/>
          <w:szCs w:val="36"/>
          <w:highlight w:val="none"/>
        </w:rPr>
        <w:t>中油南充燃气有限责任公司用户</w:t>
      </w:r>
      <w:r>
        <w:rPr>
          <w:rFonts w:hint="eastAsia" w:ascii="方正小标宋简体" w:eastAsia="方正小标宋简体"/>
          <w:b w:val="0"/>
          <w:bCs w:val="0"/>
          <w:color w:val="auto"/>
          <w:sz w:val="36"/>
          <w:szCs w:val="36"/>
          <w:highlight w:val="none"/>
          <w:lang w:val="en-US" w:eastAsia="zh-CN"/>
        </w:rPr>
        <w:t>燃气设施</w:t>
      </w:r>
      <w:r>
        <w:rPr>
          <w:rFonts w:hint="eastAsia" w:ascii="方正小标宋简体" w:eastAsia="方正小标宋简体"/>
          <w:b w:val="0"/>
          <w:bCs w:val="0"/>
          <w:color w:val="auto"/>
          <w:sz w:val="36"/>
          <w:szCs w:val="36"/>
          <w:highlight w:val="none"/>
        </w:rPr>
        <w:t>安全管理办法</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9"/>
        <w:rPr>
          <w:rFonts w:hint="eastAsia"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宋体" w:hAnsi="宋体"/>
          <w:color w:val="auto"/>
          <w:sz w:val="24"/>
          <w:highlight w:val="none"/>
        </w:rPr>
      </w:pPr>
      <w:r>
        <w:rPr>
          <w:rFonts w:hint="eastAsia" w:ascii="方正黑体简体" w:hAnsi="方正黑体简体" w:eastAsia="方正黑体简体" w:cs="方正黑体简体"/>
          <w:b w:val="0"/>
          <w:bCs w:val="0"/>
          <w:sz w:val="30"/>
          <w:szCs w:val="30"/>
        </w:rPr>
        <w:t>第一章  总</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 xml:space="preserve">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第一条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为认真贯彻《城镇燃气管理条例》相关规定，根据城镇燃气设施运行、维护和抢修安全技术规程》（CJJ51）等法律、法规的要求，为进一步加强和改进公司燃气用户安全管理工作，落实安全责任，建立公司用户安全管理体系，预防和减少各类用户安全事故的发生，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本办法所指用户安全隐患是指公司所辖居民、集体、商业、工业等各类用气性质用户存在可能导致人身伤亡、财产损失或造成重大社会影响的用气设施、管线和用户环境等方面的缺陷和问题。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第三条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结合公司实际，对用户安全隐患级别分为A、B两类类。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A级：公司人员或用户能够立即整改处置的，如户内细微漏气，涉及小型维修处理，需紧固、加垫、加生料带。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B级：不能够立即整改处置的，如发现用户存在：接分表、私拉乱接、用气设施圈闭、转供燃气、灶具、热水器安装不规范、通风不良等，必须发放安全整改通知，要求用户限期整改。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简体" w:hAnsi="方正仿宋简体" w:eastAsia="方正仿宋简体" w:cs="方正仿宋简体"/>
          <w:color w:val="auto"/>
          <w:kern w:val="0"/>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default" w:ascii="方正黑体简体" w:hAnsi="方正黑体简体" w:eastAsia="方正黑体简体" w:cs="方正黑体简体"/>
          <w:b w:val="0"/>
          <w:bCs w:val="0"/>
          <w:sz w:val="30"/>
          <w:szCs w:val="30"/>
          <w:lang w:val="en-US" w:eastAsia="zh-CN"/>
        </w:rPr>
      </w:pPr>
      <w:r>
        <w:rPr>
          <w:rFonts w:hint="eastAsia" w:ascii="方正黑体简体" w:hAnsi="方正黑体简体" w:eastAsia="方正黑体简体" w:cs="方正黑体简体"/>
          <w:b w:val="0"/>
          <w:bCs w:val="0"/>
          <w:sz w:val="30"/>
          <w:szCs w:val="30"/>
          <w:lang w:eastAsia="zh-CN"/>
        </w:rPr>
        <w:t>第二章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rPr>
        <w:t>组织机构与职责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第四条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公司用户安全管理实行属地管理与专业管理相结合的管理方式。属地单位对的用户安全隐患全面负责。其他单位（部室）根据自身职责协同属地单位完成隐患处置工作。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第五条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lang w:eastAsia="zh-CN"/>
        </w:rPr>
        <w:t>质量安全环保部</w:t>
      </w:r>
      <w:r>
        <w:rPr>
          <w:rFonts w:hint="eastAsia" w:ascii="方正仿宋简体" w:hAnsi="方正仿宋简体" w:eastAsia="方正仿宋简体" w:cs="方正仿宋简体"/>
          <w:color w:val="auto"/>
          <w:kern w:val="0"/>
          <w:sz w:val="28"/>
          <w:szCs w:val="28"/>
          <w:highlight w:val="none"/>
        </w:rPr>
        <w:t>负责对公司用户安全管理进行指导和监督，同时要配合属地单位对用户重大安全隐患的协调整改工作。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第六条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lang w:eastAsia="zh-CN"/>
        </w:rPr>
        <w:t>生产运行部</w:t>
      </w:r>
      <w:r>
        <w:rPr>
          <w:rFonts w:hint="eastAsia" w:ascii="方正仿宋简体" w:hAnsi="方正仿宋简体" w:eastAsia="方正仿宋简体" w:cs="方正仿宋简体"/>
          <w:color w:val="auto"/>
          <w:kern w:val="0"/>
          <w:sz w:val="28"/>
          <w:szCs w:val="28"/>
          <w:highlight w:val="none"/>
        </w:rPr>
        <w:t>负责组织相关单位制定较为复杂的用户安全隐患的整改方案，提出用户安全隐患治理的年度投资计划。同时在工程管理的设计评审、竣工验收等各环节严格把关减少和预防用户安全隐患产生。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第七条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lang w:eastAsia="zh-CN"/>
        </w:rPr>
        <w:t>生产保障中心</w:t>
      </w:r>
      <w:r>
        <w:rPr>
          <w:rFonts w:hint="eastAsia" w:ascii="方正仿宋简体" w:hAnsi="方正仿宋简体" w:eastAsia="方正仿宋简体" w:cs="方正仿宋简体"/>
          <w:color w:val="auto"/>
          <w:kern w:val="0"/>
          <w:sz w:val="28"/>
          <w:szCs w:val="28"/>
          <w:highlight w:val="none"/>
        </w:rPr>
        <w:t>负责组织公司业务范围内的用户安全隐患的施工组织、质量保证、安全施工等工作。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第八条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客户中心负责所辖范围内用户安全检查和隐患全程的处置管理工作。收集相关基础资料，建立用户隐患台帐，定期更新、上报。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第九条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公司办负责组织大型的用户安全宣传活动。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其它各单位按安全生产职责要求，负责分管范围内安全环保隐患整改的相关工作。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val="0"/>
          <w:sz w:val="30"/>
          <w:szCs w:val="30"/>
          <w:lang w:eastAsia="zh-CN"/>
        </w:rPr>
        <w:t>第三章  用户安全检查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第十一条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检查对象。各天然气终端销售公司所辖居民、集体、商业、工业等各类用气性质用户（签有特殊协议的客户按协议执行）。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第十二条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检查频次。居民用户每2年入户安全检查不少于1次；工业、商业及集体用户每年检查1次；所在地政府部门有特别频次要求时应执行当地政府规定。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第十三条</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 xml:space="preserve"> 入户内安全检查人员职责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1.负责责任区内用户的入户安全检查。检查确认用户设施（用户燃气管道、阀门、计量器具等）是否完好，用气设备安装、使用是否符合规定，有无违章用气行为。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2.负责责任区内用户的安全用气宣传。发放安全用气宣传资料、提醒有关安全注意事项。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3.负责户内燃气设施重大安全隐患的报告和整改督促。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4.负责入户安全检查资料的填写、发放、整理、统计和归档。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5.负责抄表稽核工作。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第十四条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安全检查内容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（一）供气单位维护管理部分（室内立管、支管及居民用气表，室外短桩、引入管）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1.安装燃气管道、气表的房间是否当作卧室或浴室。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2.燃气管道、气表是否补拆除、迁改或覆盖。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3.燃气管道、设施是否严重锈蚀。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4.燃气管道、气表上有无重物或电线搭挂。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5.阀门、气表及保护装置是否完好、有效。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6.有无燃气漏气现象。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（二）用户产权部分（气表后管道、阀门、用气设备、安全设施，非居民用计量设备）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1.安装使用灶具、热水器等用气设备的房间不能当作卧室或浴室。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2.用气房间自然通风良好，如为暗厨房、开敞式厨房或地下室、半地下室等密闭房间，其安全设施（机械通风系统、燃气报警系统、防爆电气等）是否满足国家规范要求，是否完好有效。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（三）用气设备安装、使用是否符合规定。重点检查以下项目：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1.用气设备与可燃材料、电气的间距是否满足防火安全要求。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2.烟道式热水器是否安装独立且通向室外的烟道，并不得与公共排烟道共用。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3.嵌入式灶具是否按规定安装，厨柜（灶台）的正（侧）面板上是否留有足够面积（以灶具说明书为准）的进、排风口。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4.特定条件下（暗厨房、开敞式厨房或地下室、半地下室，商业、工业用气）用气设备的安全保护装置及措施是否符合规范要求。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5.非居民用计量设备及保护装置是否完好、有效。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6.燃气管道是否严重锈蚀，阀门是否完好。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7.燃气软管长度是否超过2.0米，软管两端是否用管箍等安装牢固，是否老化需更换。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8.有无偷气、漏气现象。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（四）入户安全检查工作流程</w:t>
      </w: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mc:AlternateContent>
          <mc:Choice Requires="wpg">
            <w:drawing>
              <wp:anchor distT="0" distB="0" distL="114300" distR="114300" simplePos="0" relativeHeight="251692032" behindDoc="0" locked="0" layoutInCell="1" allowOverlap="1">
                <wp:simplePos x="0" y="0"/>
                <wp:positionH relativeFrom="column">
                  <wp:posOffset>590550</wp:posOffset>
                </wp:positionH>
                <wp:positionV relativeFrom="paragraph">
                  <wp:posOffset>0</wp:posOffset>
                </wp:positionV>
                <wp:extent cx="4829175" cy="4953635"/>
                <wp:effectExtent l="4445" t="4445" r="5080" b="7620"/>
                <wp:wrapNone/>
                <wp:docPr id="61" name="组合 103"/>
                <wp:cNvGraphicFramePr/>
                <a:graphic xmlns:a="http://schemas.openxmlformats.org/drawingml/2006/main">
                  <a:graphicData uri="http://schemas.microsoft.com/office/word/2010/wordprocessingGroup">
                    <wpg:wgp>
                      <wpg:cNvGrpSpPr/>
                      <wpg:grpSpPr>
                        <a:xfrm>
                          <a:off x="0" y="0"/>
                          <a:ext cx="4829175" cy="4953635"/>
                          <a:chOff x="0" y="0"/>
                          <a:chExt cx="7605" cy="7801"/>
                        </a:xfrm>
                      </wpg:grpSpPr>
                      <wps:wsp>
                        <wps:cNvPr id="28" name="直线 134"/>
                        <wps:cNvCnPr/>
                        <wps:spPr>
                          <a:xfrm>
                            <a:off x="7605" y="3275"/>
                            <a:ext cx="0" cy="2964"/>
                          </a:xfrm>
                          <a:prstGeom prst="line">
                            <a:avLst/>
                          </a:prstGeom>
                          <a:ln w="9525" cap="flat" cmpd="sng">
                            <a:solidFill>
                              <a:srgbClr val="000000"/>
                            </a:solidFill>
                            <a:prstDash val="solid"/>
                            <a:headEnd type="none" w="med" len="med"/>
                            <a:tailEnd type="none" w="med" len="med"/>
                          </a:ln>
                        </wps:spPr>
                        <wps:bodyPr upright="1"/>
                      </wps:wsp>
                      <wpg:grpSp>
                        <wpg:cNvPr id="60" name="组合 105"/>
                        <wpg:cNvGrpSpPr/>
                        <wpg:grpSpPr>
                          <a:xfrm>
                            <a:off x="0" y="0"/>
                            <a:ext cx="7605" cy="7801"/>
                            <a:chOff x="0" y="0"/>
                            <a:chExt cx="7605" cy="7801"/>
                          </a:xfrm>
                        </wpg:grpSpPr>
                        <wpg:grpSp>
                          <wpg:cNvPr id="44" name="组合 106"/>
                          <wpg:cNvGrpSpPr/>
                          <wpg:grpSpPr>
                            <a:xfrm>
                              <a:off x="0" y="0"/>
                              <a:ext cx="2144" cy="7801"/>
                              <a:chOff x="0" y="0"/>
                              <a:chExt cx="2144" cy="7801"/>
                            </a:xfrm>
                          </wpg:grpSpPr>
                          <wps:wsp>
                            <wps:cNvPr id="29" name="矩形 137"/>
                            <wps:cNvSpPr/>
                            <wps:spPr>
                              <a:xfrm>
                                <a:off x="45" y="0"/>
                                <a:ext cx="2099"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发放安检通知</w:t>
                                  </w:r>
                                </w:p>
                              </w:txbxContent>
                            </wps:txbx>
                            <wps:bodyPr wrap="square" upright="1"/>
                          </wps:wsp>
                          <wps:wsp>
                            <wps:cNvPr id="30" name="矩形 138"/>
                            <wps:cNvSpPr/>
                            <wps:spPr>
                              <a:xfrm>
                                <a:off x="45" y="1092"/>
                                <a:ext cx="20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入户安检</w:t>
                                  </w:r>
                                </w:p>
                              </w:txbxContent>
                            </wps:txbx>
                            <wps:bodyPr wrap="square" upright="1"/>
                          </wps:wsp>
                          <wps:wsp>
                            <wps:cNvPr id="31" name="矩形 139"/>
                            <wps:cNvSpPr/>
                            <wps:spPr>
                              <a:xfrm>
                                <a:off x="45" y="2028"/>
                                <a:ext cx="20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讲解安全用气知识</w:t>
                                  </w:r>
                                </w:p>
                              </w:txbxContent>
                            </wps:txbx>
                            <wps:bodyPr wrap="square" upright="1"/>
                          </wps:wsp>
                          <wps:wsp>
                            <wps:cNvPr id="32" name="矩形 140"/>
                            <wps:cNvSpPr/>
                            <wps:spPr>
                              <a:xfrm>
                                <a:off x="45" y="3121"/>
                                <a:ext cx="2099"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检查有无隐患</w:t>
                                  </w:r>
                                </w:p>
                              </w:txbxContent>
                            </wps:txbx>
                            <wps:bodyPr wrap="square" upright="1"/>
                          </wps:wsp>
                          <wps:wsp>
                            <wps:cNvPr id="33" name="矩形 141"/>
                            <wps:cNvSpPr/>
                            <wps:spPr>
                              <a:xfrm>
                                <a:off x="0" y="4056"/>
                                <a:ext cx="20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签字确认</w:t>
                                  </w:r>
                                </w:p>
                              </w:txbxContent>
                            </wps:txbx>
                            <wps:bodyPr wrap="square" upright="1"/>
                          </wps:wsp>
                          <wps:wsp>
                            <wps:cNvPr id="34" name="矩形 142"/>
                            <wps:cNvSpPr/>
                            <wps:spPr>
                              <a:xfrm>
                                <a:off x="45" y="4992"/>
                                <a:ext cx="20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安检资料整理</w:t>
                                  </w:r>
                                </w:p>
                              </w:txbxContent>
                            </wps:txbx>
                            <wps:bodyPr wrap="square" upright="1"/>
                          </wps:wsp>
                          <wps:wsp>
                            <wps:cNvPr id="35" name="矩形 143"/>
                            <wps:cNvSpPr/>
                            <wps:spPr>
                              <a:xfrm>
                                <a:off x="45" y="6085"/>
                                <a:ext cx="2099"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安检资料归档</w:t>
                                  </w:r>
                                </w:p>
                              </w:txbxContent>
                            </wps:txbx>
                            <wps:bodyPr wrap="square" upright="1"/>
                          </wps:wsp>
                          <wps:wsp>
                            <wps:cNvPr id="36" name="矩形 144"/>
                            <wps:cNvSpPr/>
                            <wps:spPr>
                              <a:xfrm>
                                <a:off x="45" y="7332"/>
                                <a:ext cx="2099"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月、年度安检总结</w:t>
                                  </w:r>
                                </w:p>
                              </w:txbxContent>
                            </wps:txbx>
                            <wps:bodyPr wrap="square" upright="1"/>
                          </wps:wsp>
                          <wps:wsp>
                            <wps:cNvPr id="37" name="直线 145"/>
                            <wps:cNvCnPr/>
                            <wps:spPr>
                              <a:xfrm>
                                <a:off x="990" y="467"/>
                                <a:ext cx="0" cy="625"/>
                              </a:xfrm>
                              <a:prstGeom prst="line">
                                <a:avLst/>
                              </a:prstGeom>
                              <a:ln w="9525" cap="flat" cmpd="sng">
                                <a:solidFill>
                                  <a:srgbClr val="000000"/>
                                </a:solidFill>
                                <a:prstDash val="solid"/>
                                <a:headEnd type="none" w="med" len="med"/>
                                <a:tailEnd type="triangle" w="med" len="med"/>
                              </a:ln>
                            </wps:spPr>
                            <wps:bodyPr upright="1"/>
                          </wps:wsp>
                          <wps:wsp>
                            <wps:cNvPr id="38" name="直线 146"/>
                            <wps:cNvCnPr/>
                            <wps:spPr>
                              <a:xfrm>
                                <a:off x="990" y="1560"/>
                                <a:ext cx="0" cy="468"/>
                              </a:xfrm>
                              <a:prstGeom prst="line">
                                <a:avLst/>
                              </a:prstGeom>
                              <a:ln w="9525" cap="flat" cmpd="sng">
                                <a:solidFill>
                                  <a:srgbClr val="000000"/>
                                </a:solidFill>
                                <a:prstDash val="solid"/>
                                <a:headEnd type="none" w="med" len="med"/>
                                <a:tailEnd type="triangle" w="med" len="med"/>
                              </a:ln>
                            </wps:spPr>
                            <wps:bodyPr upright="1"/>
                          </wps:wsp>
                          <wps:wsp>
                            <wps:cNvPr id="39" name="直线 147"/>
                            <wps:cNvCnPr/>
                            <wps:spPr>
                              <a:xfrm>
                                <a:off x="990" y="2496"/>
                                <a:ext cx="1" cy="625"/>
                              </a:xfrm>
                              <a:prstGeom prst="line">
                                <a:avLst/>
                              </a:prstGeom>
                              <a:ln w="9525" cap="flat" cmpd="sng">
                                <a:solidFill>
                                  <a:srgbClr val="000000"/>
                                </a:solidFill>
                                <a:prstDash val="solid"/>
                                <a:headEnd type="none" w="med" len="med"/>
                                <a:tailEnd type="triangle" w="med" len="med"/>
                              </a:ln>
                            </wps:spPr>
                            <wps:bodyPr upright="1"/>
                          </wps:wsp>
                          <wps:wsp>
                            <wps:cNvPr id="40" name="直线 148"/>
                            <wps:cNvCnPr/>
                            <wps:spPr>
                              <a:xfrm>
                                <a:off x="990" y="3588"/>
                                <a:ext cx="0" cy="468"/>
                              </a:xfrm>
                              <a:prstGeom prst="line">
                                <a:avLst/>
                              </a:prstGeom>
                              <a:ln w="9525" cap="flat" cmpd="sng">
                                <a:solidFill>
                                  <a:srgbClr val="000000"/>
                                </a:solidFill>
                                <a:prstDash val="solid"/>
                                <a:headEnd type="none" w="med" len="med"/>
                                <a:tailEnd type="triangle" w="med" len="med"/>
                              </a:ln>
                            </wps:spPr>
                            <wps:bodyPr upright="1"/>
                          </wps:wsp>
                          <wps:wsp>
                            <wps:cNvPr id="41" name="直线 149"/>
                            <wps:cNvCnPr/>
                            <wps:spPr>
                              <a:xfrm>
                                <a:off x="990" y="4524"/>
                                <a:ext cx="0" cy="468"/>
                              </a:xfrm>
                              <a:prstGeom prst="line">
                                <a:avLst/>
                              </a:prstGeom>
                              <a:ln w="9525" cap="flat" cmpd="sng">
                                <a:solidFill>
                                  <a:srgbClr val="000000"/>
                                </a:solidFill>
                                <a:prstDash val="solid"/>
                                <a:headEnd type="none" w="med" len="med"/>
                                <a:tailEnd type="triangle" w="med" len="med"/>
                              </a:ln>
                            </wps:spPr>
                            <wps:bodyPr upright="1"/>
                          </wps:wsp>
                          <wps:wsp>
                            <wps:cNvPr id="42" name="直线 150"/>
                            <wps:cNvCnPr/>
                            <wps:spPr>
                              <a:xfrm>
                                <a:off x="990" y="5460"/>
                                <a:ext cx="0" cy="625"/>
                              </a:xfrm>
                              <a:prstGeom prst="line">
                                <a:avLst/>
                              </a:prstGeom>
                              <a:ln w="9525" cap="flat" cmpd="sng">
                                <a:solidFill>
                                  <a:srgbClr val="000000"/>
                                </a:solidFill>
                                <a:prstDash val="solid"/>
                                <a:headEnd type="none" w="med" len="med"/>
                                <a:tailEnd type="triangle" w="med" len="med"/>
                              </a:ln>
                            </wps:spPr>
                            <wps:bodyPr upright="1"/>
                          </wps:wsp>
                          <wps:wsp>
                            <wps:cNvPr id="43" name="直线 151"/>
                            <wps:cNvCnPr/>
                            <wps:spPr>
                              <a:xfrm>
                                <a:off x="990" y="6552"/>
                                <a:ext cx="0" cy="780"/>
                              </a:xfrm>
                              <a:prstGeom prst="line">
                                <a:avLst/>
                              </a:prstGeom>
                              <a:ln w="9525" cap="flat" cmpd="sng">
                                <a:solidFill>
                                  <a:srgbClr val="000000"/>
                                </a:solidFill>
                                <a:prstDash val="solid"/>
                                <a:headEnd type="none" w="med" len="med"/>
                                <a:tailEnd type="triangle" w="med" len="med"/>
                              </a:ln>
                            </wps:spPr>
                            <wps:bodyPr upright="1"/>
                          </wps:wsp>
                        </wpg:grpSp>
                        <wpg:grpSp>
                          <wpg:cNvPr id="59" name="组合 122"/>
                          <wpg:cNvGrpSpPr/>
                          <wpg:grpSpPr>
                            <a:xfrm>
                              <a:off x="2144" y="780"/>
                              <a:ext cx="5461" cy="5459"/>
                              <a:chOff x="0" y="0"/>
                              <a:chExt cx="5461" cy="5459"/>
                            </a:xfrm>
                          </wpg:grpSpPr>
                          <wps:wsp>
                            <wps:cNvPr id="45" name="矩形 153"/>
                            <wps:cNvSpPr/>
                            <wps:spPr>
                              <a:xfrm>
                                <a:off x="2416" y="312"/>
                                <a:ext cx="20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张贴联系通知</w:t>
                                  </w:r>
                                </w:p>
                              </w:txbxContent>
                            </wps:txbx>
                            <wps:bodyPr wrap="square" upright="1"/>
                          </wps:wsp>
                          <wps:wsp>
                            <wps:cNvPr id="46" name="矩形 154"/>
                            <wps:cNvSpPr/>
                            <wps:spPr>
                              <a:xfrm>
                                <a:off x="2416" y="2341"/>
                                <a:ext cx="2206"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能否现场维修</w:t>
                                  </w:r>
                                </w:p>
                              </w:txbxContent>
                            </wps:txbx>
                            <wps:bodyPr wrap="square" upright="1"/>
                          </wps:wsp>
                          <wps:wsp>
                            <wps:cNvPr id="47" name="矩形 155"/>
                            <wps:cNvSpPr/>
                            <wps:spPr>
                              <a:xfrm>
                                <a:off x="2311" y="3432"/>
                                <a:ext cx="2416" cy="7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方正仿宋简体" w:eastAsia="方正仿宋简体"/>
                                    </w:rPr>
                                  </w:pPr>
                                  <w:r>
                                    <w:rPr>
                                      <w:rFonts w:hint="eastAsia" w:ascii="方正仿宋简体" w:eastAsia="方正仿宋简体"/>
                                      <w:szCs w:val="21"/>
                                    </w:rPr>
                                    <w:t>宣传整改隐患的必要性</w:t>
                                  </w:r>
                                  <w:r>
                                    <w:rPr>
                                      <w:rFonts w:hint="eastAsia" w:ascii="方正仿宋简体" w:eastAsia="方正仿宋简体"/>
                                    </w:rPr>
                                    <w:t>并要求用户报修</w:t>
                                  </w:r>
                                </w:p>
                              </w:txbxContent>
                            </wps:txbx>
                            <wps:bodyPr wrap="square" upright="1"/>
                          </wps:wsp>
                          <wps:wsp>
                            <wps:cNvPr id="48" name="直线 156"/>
                            <wps:cNvCnPr/>
                            <wps:spPr>
                              <a:xfrm>
                                <a:off x="0" y="624"/>
                                <a:ext cx="2417" cy="2"/>
                              </a:xfrm>
                              <a:prstGeom prst="line">
                                <a:avLst/>
                              </a:prstGeom>
                              <a:ln w="9525" cap="flat" cmpd="sng">
                                <a:solidFill>
                                  <a:srgbClr val="000000"/>
                                </a:solidFill>
                                <a:prstDash val="solid"/>
                                <a:headEnd type="none" w="med" len="med"/>
                                <a:tailEnd type="triangle" w="med" len="med"/>
                              </a:ln>
                            </wps:spPr>
                            <wps:bodyPr upright="1"/>
                          </wps:wsp>
                          <wps:wsp>
                            <wps:cNvPr id="49" name="直线 157"/>
                            <wps:cNvCnPr/>
                            <wps:spPr>
                              <a:xfrm>
                                <a:off x="0" y="2600"/>
                                <a:ext cx="2416" cy="1"/>
                              </a:xfrm>
                              <a:prstGeom prst="line">
                                <a:avLst/>
                              </a:prstGeom>
                              <a:ln w="9525" cap="flat" cmpd="sng">
                                <a:solidFill>
                                  <a:srgbClr val="000000"/>
                                </a:solidFill>
                                <a:prstDash val="solid"/>
                                <a:headEnd type="none" w="med" len="med"/>
                                <a:tailEnd type="triangle" w="med" len="med"/>
                              </a:ln>
                            </wps:spPr>
                            <wps:bodyPr upright="1"/>
                          </wps:wsp>
                          <wps:wsp>
                            <wps:cNvPr id="50" name="直线 158"/>
                            <wps:cNvCnPr/>
                            <wps:spPr>
                              <a:xfrm>
                                <a:off x="4622" y="2495"/>
                                <a:ext cx="838" cy="2"/>
                              </a:xfrm>
                              <a:prstGeom prst="line">
                                <a:avLst/>
                              </a:prstGeom>
                              <a:ln w="9525" cap="flat" cmpd="sng">
                                <a:solidFill>
                                  <a:srgbClr val="000000"/>
                                </a:solidFill>
                                <a:prstDash val="solid"/>
                                <a:headEnd type="none" w="med" len="med"/>
                                <a:tailEnd type="none" w="med" len="med"/>
                              </a:ln>
                            </wps:spPr>
                            <wps:bodyPr upright="1"/>
                          </wps:wsp>
                          <wps:wsp>
                            <wps:cNvPr id="51" name="直线 159"/>
                            <wps:cNvCnPr/>
                            <wps:spPr>
                              <a:xfrm flipH="1">
                                <a:off x="1366" y="5459"/>
                                <a:ext cx="4095" cy="0"/>
                              </a:xfrm>
                              <a:prstGeom prst="line">
                                <a:avLst/>
                              </a:prstGeom>
                              <a:ln w="9525" cap="flat" cmpd="sng">
                                <a:solidFill>
                                  <a:srgbClr val="000000"/>
                                </a:solidFill>
                                <a:prstDash val="solid"/>
                                <a:headEnd type="none" w="med" len="med"/>
                                <a:tailEnd type="none" w="med" len="med"/>
                              </a:ln>
                            </wps:spPr>
                            <wps:bodyPr upright="1"/>
                          </wps:wsp>
                          <wps:wsp>
                            <wps:cNvPr id="52" name="直线 160"/>
                            <wps:cNvCnPr/>
                            <wps:spPr>
                              <a:xfrm flipV="1">
                                <a:off x="1366" y="3588"/>
                                <a:ext cx="2" cy="1871"/>
                              </a:xfrm>
                              <a:prstGeom prst="line">
                                <a:avLst/>
                              </a:prstGeom>
                              <a:ln w="9525" cap="flat" cmpd="sng">
                                <a:solidFill>
                                  <a:srgbClr val="000000"/>
                                </a:solidFill>
                                <a:prstDash val="solid"/>
                                <a:headEnd type="none" w="med" len="med"/>
                                <a:tailEnd type="none" w="med" len="med"/>
                              </a:ln>
                            </wps:spPr>
                            <wps:bodyPr upright="1"/>
                          </wps:wsp>
                          <wps:wsp>
                            <wps:cNvPr id="53" name="直线 161"/>
                            <wps:cNvCnPr/>
                            <wps:spPr>
                              <a:xfrm flipH="1">
                                <a:off x="0" y="3588"/>
                                <a:ext cx="2312" cy="2"/>
                              </a:xfrm>
                              <a:prstGeom prst="line">
                                <a:avLst/>
                              </a:prstGeom>
                              <a:ln w="9525" cap="flat" cmpd="sng">
                                <a:solidFill>
                                  <a:srgbClr val="000000"/>
                                </a:solidFill>
                                <a:prstDash val="solid"/>
                                <a:headEnd type="none" w="med" len="med"/>
                                <a:tailEnd type="triangle" w="med" len="med"/>
                              </a:ln>
                            </wps:spPr>
                            <wps:bodyPr upright="1"/>
                          </wps:wsp>
                          <wps:wsp>
                            <wps:cNvPr id="54" name="矩形 162"/>
                            <wps:cNvSpPr/>
                            <wps:spPr>
                              <a:xfrm>
                                <a:off x="736" y="0"/>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无人</w:t>
                                  </w:r>
                                </w:p>
                              </w:txbxContent>
                            </wps:txbx>
                            <wps:bodyPr wrap="square" upright="1"/>
                          </wps:wsp>
                          <wps:wsp>
                            <wps:cNvPr id="55" name="矩形 163"/>
                            <wps:cNvSpPr/>
                            <wps:spPr>
                              <a:xfrm>
                                <a:off x="841" y="2007"/>
                                <a:ext cx="735"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有</w:t>
                                  </w:r>
                                </w:p>
                              </w:txbxContent>
                            </wps:txbx>
                            <wps:bodyPr wrap="square" upright="1"/>
                          </wps:wsp>
                          <wps:wsp>
                            <wps:cNvPr id="56" name="矩形 164"/>
                            <wps:cNvSpPr/>
                            <wps:spPr>
                              <a:xfrm>
                                <a:off x="4727" y="1872"/>
                                <a:ext cx="524"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能</w:t>
                                  </w:r>
                                </w:p>
                              </w:txbxContent>
                            </wps:txbx>
                            <wps:bodyPr wrap="square" upright="1"/>
                          </wps:wsp>
                          <wps:wsp>
                            <wps:cNvPr id="57" name="直线 165"/>
                            <wps:cNvCnPr/>
                            <wps:spPr>
                              <a:xfrm flipH="1">
                                <a:off x="3571" y="2808"/>
                                <a:ext cx="1" cy="624"/>
                              </a:xfrm>
                              <a:prstGeom prst="line">
                                <a:avLst/>
                              </a:prstGeom>
                              <a:ln w="9525" cap="flat" cmpd="sng">
                                <a:solidFill>
                                  <a:srgbClr val="000000"/>
                                </a:solidFill>
                                <a:prstDash val="solid"/>
                                <a:headEnd type="none" w="med" len="med"/>
                                <a:tailEnd type="triangle" w="med" len="med"/>
                              </a:ln>
                            </wps:spPr>
                            <wps:bodyPr upright="1"/>
                          </wps:wsp>
                          <wps:wsp>
                            <wps:cNvPr id="58" name="矩形 166"/>
                            <wps:cNvSpPr/>
                            <wps:spPr>
                              <a:xfrm>
                                <a:off x="3781" y="2964"/>
                                <a:ext cx="52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方正仿宋简体" w:eastAsia="方正仿宋简体"/>
                                      <w:szCs w:val="21"/>
                                    </w:rPr>
                                  </w:pPr>
                                  <w:r>
                                    <w:rPr>
                                      <w:rFonts w:hint="eastAsia" w:ascii="方正仿宋简体" w:eastAsia="方正仿宋简体"/>
                                      <w:szCs w:val="21"/>
                                    </w:rPr>
                                    <w:t>否</w:t>
                                  </w:r>
                                </w:p>
                              </w:txbxContent>
                            </wps:txbx>
                            <wps:bodyPr wrap="square" upright="1"/>
                          </wps:wsp>
                        </wpg:grpSp>
                      </wpg:grpSp>
                    </wpg:wgp>
                  </a:graphicData>
                </a:graphic>
              </wp:anchor>
            </w:drawing>
          </mc:Choice>
          <mc:Fallback>
            <w:pict>
              <v:group id="组合 103" o:spid="_x0000_s1026" o:spt="203" style="position:absolute;left:0pt;margin-left:46.5pt;margin-top:0pt;height:390.05pt;width:380.25pt;z-index:251692032;mso-width-relative:page;mso-height-relative:page;" coordsize="7605,7801" o:gfxdata="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mJcuZdgAAAAHAQAADwAAAAAAAAABACAAAAAiAAAAZHJzL2Rvd25yZXYueG1sUEsBAhQAFAAAAAgA&#10;h07iQM1hqXaZBgAA80cAAA4AAAAAAAAAAQAgAAAAJwEAAGRycy9lMm9Eb2MueG1sUEsFBgAAAAAG&#10;AAYAWQEAADIKAAAAAA==&#10;">
                <o:lock v:ext="edit" aspectratio="f"/>
                <v:line id="直线 134" o:spid="_x0000_s1026" o:spt="20" style="position:absolute;left:7605;top:3275;height:2964;width: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105" o:spid="_x0000_s1026" o:spt="203" style="position:absolute;left:0;top:0;height:7801;width:7605;" coordsize="7605,7801"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组合 106" o:spid="_x0000_s1026" o:spt="203" style="position:absolute;left:0;top:0;height:7801;width:2144;" coordsize="2144,780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矩形 137" o:spid="_x0000_s1026" o:spt="1" style="position:absolute;left:45;top:0;height:467;width:2099;"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发放安检通知</w:t>
                            </w:r>
                          </w:p>
                        </w:txbxContent>
                      </v:textbox>
                    </v:rect>
                    <v:rect id="矩形 138" o:spid="_x0000_s1026" o:spt="1" style="position:absolute;left:45;top:1092;height:468;width:2099;"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入户安检</w:t>
                            </w:r>
                          </w:p>
                        </w:txbxContent>
                      </v:textbox>
                    </v:rect>
                    <v:rect id="矩形 139" o:spid="_x0000_s1026" o:spt="1" style="position:absolute;left:45;top:2028;height:468;width:2099;"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讲解安全用气知识</w:t>
                            </w:r>
                          </w:p>
                        </w:txbxContent>
                      </v:textbox>
                    </v:rect>
                    <v:rect id="矩形 140" o:spid="_x0000_s1026" o:spt="1" style="position:absolute;left:45;top:3121;height:467;width:2099;" fillcolor="#FFFFFF" filled="t" stroked="t" coordsize="21600,21600"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检查有无隐患</w:t>
                            </w:r>
                          </w:p>
                        </w:txbxContent>
                      </v:textbox>
                    </v:rect>
                    <v:rect id="矩形 141" o:spid="_x0000_s1026" o:spt="1" style="position:absolute;left:0;top:4056;height:468;width:2099;" fillcolor="#FFFFFF" filled="t" stroked="t" coordsize="21600,21600"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签字确认</w:t>
                            </w:r>
                          </w:p>
                        </w:txbxContent>
                      </v:textbox>
                    </v:rect>
                    <v:rect id="矩形 142" o:spid="_x0000_s1026" o:spt="1" style="position:absolute;left:45;top:4992;height:468;width:2099;"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安检资料整理</w:t>
                            </w:r>
                          </w:p>
                        </w:txbxContent>
                      </v:textbox>
                    </v:rect>
                    <v:rect id="矩形 143" o:spid="_x0000_s1026" o:spt="1" style="position:absolute;left:45;top:6085;height:467;width:2099;"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安检资料归档</w:t>
                            </w:r>
                          </w:p>
                        </w:txbxContent>
                      </v:textbox>
                    </v:rect>
                    <v:rect id="矩形 144" o:spid="_x0000_s1026" o:spt="1" style="position:absolute;left:45;top:7332;height:469;width:2099;"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月、年度安检总结</w:t>
                            </w:r>
                          </w:p>
                        </w:txbxContent>
                      </v:textbox>
                    </v:rect>
                    <v:line id="直线 145" o:spid="_x0000_s1026" o:spt="20" style="position:absolute;left:990;top:467;height:625;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46" o:spid="_x0000_s1026" o:spt="20" style="position:absolute;left:990;top:1560;height:468;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47" o:spid="_x0000_s1026" o:spt="20" style="position:absolute;left:990;top:2496;height:625;width:1;"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48" o:spid="_x0000_s1026" o:spt="20" style="position:absolute;left:990;top:3588;height:468;width: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49" o:spid="_x0000_s1026" o:spt="20" style="position:absolute;left:990;top:4524;height:468;width:0;"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50" o:spid="_x0000_s1026" o:spt="20" style="position:absolute;left:990;top:5460;height:625;width:0;"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1" o:spid="_x0000_s1026" o:spt="20" style="position:absolute;left:990;top:6552;height:780;width: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22" o:spid="_x0000_s1026" o:spt="203" style="position:absolute;left:2144;top:780;height:5459;width:5461;" coordsize="5461,5459"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矩形 153" o:spid="_x0000_s1026" o:spt="1" style="position:absolute;left:2416;top:312;height:468;width:2099;"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张贴联系通知</w:t>
                            </w:r>
                          </w:p>
                        </w:txbxContent>
                      </v:textbox>
                    </v:rect>
                    <v:rect id="矩形 154" o:spid="_x0000_s1026" o:spt="1" style="position:absolute;left:2416;top:2341;height:467;width:2206;"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能否现场维修</w:t>
                            </w:r>
                          </w:p>
                        </w:txbxContent>
                      </v:textbox>
                    </v:rect>
                    <v:rect id="矩形 155" o:spid="_x0000_s1026" o:spt="1" style="position:absolute;left:2311;top:3432;height:778;width:2416;"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方正仿宋简体" w:eastAsia="方正仿宋简体"/>
                              </w:rPr>
                            </w:pPr>
                            <w:r>
                              <w:rPr>
                                <w:rFonts w:hint="eastAsia" w:ascii="方正仿宋简体" w:eastAsia="方正仿宋简体"/>
                                <w:szCs w:val="21"/>
                              </w:rPr>
                              <w:t>宣传整改隐患的必要性</w:t>
                            </w:r>
                            <w:r>
                              <w:rPr>
                                <w:rFonts w:hint="eastAsia" w:ascii="方正仿宋简体" w:eastAsia="方正仿宋简体"/>
                              </w:rPr>
                              <w:t>并要求用户报修</w:t>
                            </w:r>
                          </w:p>
                        </w:txbxContent>
                      </v:textbox>
                    </v:rect>
                    <v:line id="直线 156" o:spid="_x0000_s1026" o:spt="20" style="position:absolute;left:0;top:624;height:2;width:2417;"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57" o:spid="_x0000_s1026" o:spt="20" style="position:absolute;left:0;top:2600;height:1;width:2416;"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8" o:spid="_x0000_s1026" o:spt="20" style="position:absolute;left:4622;top:2495;height:2;width:838;"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59" o:spid="_x0000_s1026" o:spt="20" style="position:absolute;left:1366;top:5459;flip:x;height:0;width:4095;"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60" o:spid="_x0000_s1026" o:spt="20" style="position:absolute;left:1366;top:3588;flip:y;height:1871;width:2;"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1" o:spid="_x0000_s1026" o:spt="20" style="position:absolute;left:0;top:3588;flip:x;height:2;width:2312;"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62" o:spid="_x0000_s1026" o:spt="1" style="position:absolute;left:736;top:0;height:468;width:735;"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无人</w:t>
                            </w:r>
                          </w:p>
                        </w:txbxContent>
                      </v:textbox>
                    </v:rect>
                    <v:rect id="矩形 163" o:spid="_x0000_s1026" o:spt="1" style="position:absolute;left:841;top:2007;height:469;width:735;"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有</w:t>
                            </w:r>
                          </w:p>
                        </w:txbxContent>
                      </v:textbox>
                    </v:rect>
                    <v:rect id="矩形 164" o:spid="_x0000_s1026" o:spt="1" style="position:absolute;left:4727;top:1872;height:469;width:524;"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能</w:t>
                            </w:r>
                          </w:p>
                        </w:txbxContent>
                      </v:textbox>
                    </v:rect>
                    <v:line id="直线 165" o:spid="_x0000_s1026" o:spt="20" style="position:absolute;left:3571;top:2808;flip:x;height:624;width:1;" filled="f" stroked="t" coordsize="21600,21600" o:gfxdata="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x+8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66" o:spid="_x0000_s1026" o:spt="1" style="position:absolute;left:3781;top:2964;height:468;width:524;"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ascii="方正仿宋简体" w:eastAsia="方正仿宋简体"/>
                                <w:szCs w:val="21"/>
                              </w:rPr>
                            </w:pPr>
                            <w:r>
                              <w:rPr>
                                <w:rFonts w:hint="eastAsia" w:ascii="方正仿宋简体" w:eastAsia="方正仿宋简体"/>
                                <w:szCs w:val="21"/>
                              </w:rPr>
                              <w:t>否</w:t>
                            </w:r>
                          </w:p>
                        </w:txbxContent>
                      </v:textbox>
                    </v:rect>
                  </v:group>
                </v:group>
              </v:group>
            </w:pict>
          </mc:Fallback>
        </mc:AlternateContent>
      </w: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spacing w:line="560" w:lineRule="exact"/>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（五）入户安全检查操作要求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1.安全检查。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（1）公司每年度都要组织编制下一年度安检工作计划和月度实施计划；年度计划要确保全年安检任务指标的完成，月度实施计划要根据小区、楼幢分布，制订作业次序，确定入户检查路线，实现有序作业管理。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（2）入户安全检查，应提前向小区物管或用户通知或预约。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（3）采取张贴通知或电话通知等形式提前预约入户检查时间，请用户家里留人配合检查；对本次未入户检查的用户应留言约定时间再查。对被检查用户家里无人时，采用摄像、照相、张贴通知等形式留下证据。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（4）检查时要有安全用气知识的宣传、讲解。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（5）检查出的隐患要有处理意见，要向用户发整改通知。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如检查中发现问题和隐患，则填写《户内天然气设施安全隐患整改通知书》。属用户产权或责任的，应耐心向用户解释隐患原因、后果和处理方法；属供气单位维护管理范围的（室外短桩、引入管，室内立管、支管及居民用气表），如发现严重锈蚀、失效等严重隐患，应填写《户内天然气设施隐患报告表》，及时报告安全管理部门督促责任单位及时处理，同时应现场提醒用户有关配合整改及紧急情况注意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（6）安检资料及时整理归档要有标准规范。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2.入户安检人员设施配备。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携带资料，包括：无人在家通知单、安全检查及整改通知书、安全宣传资料或安全宣传手册。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配齐装备，包括：（摄像）照相机、电筒、扳手、可燃气体浓度探测仪（或肥皂粉）、鞋套、胶水、工具包等。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3.入户安检人员上门服务应做到：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（1）按要求着装、带鞋套，配带上门服务工作证。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（2）对用户做到礼貌、谦和、热情、有耐心，语言行为规范。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（3）检查（检修）作业符合安全操作规程，确保安全。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（4）禁止“吃、拿、卡、要”和违规收费行为。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4.每年对未能入户实施安全检查的用户，应告知用户主动与我方联系进户检查，公告资料应存档备案。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（七）入户安全检查资料档案管理。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为确保安检资料的有效性，对重要安检资料，包括安全检查备案书、安全隐患整改通知书等，均应完善用户签字确认手续。对拒绝签字确认安全检查记录的用户，可通过寄挂号信、委托物业公司代交或在用户门上张贴并拍照等方式处理，相关证明资料应存档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2.严格入户安全检查资料的收集、整理和建档工作，建立完善的用户档案资料。入户安全检查人员应做到：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（1）定期整理入户安全检查的资料，每月30日前完成上月资料的清理、装订及分类编装等工作。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（2）入户检查资料，应根据楼栋单元制作卷目或总目，按小区名目录进行分装，编页或封面汇总有该小区总户数和实际入户数。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（3）次月5日前将上月资料移交各公司管理部门，资料归档前应组织审查和相关人员签字。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3.当年安全检查资料于次年一季度前移交各公司档案室存管，移交时应有较完整的交接记录。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入户安全检查资料，存档期限一般不低于两年。涉及地方政府街道、社区、小区物管及用户有关用气安全的告知、通知、公告，信函或相关记录，用户户内隐患整改或督促整改等资料，应列为重要档案单独保存或进入用户档案，保留期限为三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val="0"/>
          <w:sz w:val="30"/>
          <w:szCs w:val="30"/>
          <w:lang w:eastAsia="zh-CN"/>
        </w:rPr>
        <w:t>第四章  用户安全隐患管理程序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第十五条</w:t>
      </w:r>
      <w:r>
        <w:rPr>
          <w:rFonts w:hint="eastAsia" w:ascii="方正仿宋简体" w:hAnsi="方正仿宋简体" w:eastAsia="方正仿宋简体" w:cs="方正仿宋简体"/>
          <w:color w:val="auto"/>
          <w:kern w:val="0"/>
          <w:sz w:val="28"/>
          <w:szCs w:val="28"/>
          <w:highlight w:val="none"/>
        </w:rPr>
        <w:t xml:space="preserve">  在用户燃气设施的设计施工阶段，需要结合用户的实际需求，避免因设计施工不合理造成用户后期使用不便而产生的私拉乱接和其他不安全用气现象。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第十六条</w:t>
      </w:r>
      <w:r>
        <w:rPr>
          <w:rFonts w:hint="eastAsia" w:ascii="方正仿宋简体" w:hAnsi="方正仿宋简体" w:eastAsia="方正仿宋简体" w:cs="方正仿宋简体"/>
          <w:color w:val="auto"/>
          <w:kern w:val="0"/>
          <w:sz w:val="28"/>
          <w:szCs w:val="28"/>
          <w:highlight w:val="none"/>
        </w:rPr>
        <w:t xml:space="preserve">  公司应做好燃气安全宣传工作，开展各类安全宣传，在与用户接触的各个环节进行安全提示，如在入户安检、开停气等环节应制定标准安全宣传用语做到精炼简洁。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第十七条</w:t>
      </w:r>
      <w:r>
        <w:rPr>
          <w:rFonts w:hint="eastAsia" w:ascii="方正仿宋简体" w:hAnsi="方正仿宋简体" w:eastAsia="方正仿宋简体" w:cs="方正仿宋简体"/>
          <w:color w:val="auto"/>
          <w:kern w:val="0"/>
          <w:sz w:val="28"/>
          <w:szCs w:val="28"/>
          <w:highlight w:val="none"/>
        </w:rPr>
        <w:t xml:space="preserve">  在发现用户安全隐患后，应根据隐患类别立即进行处置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1.发现漏气应立即控制。属用户产权的，应告知用户尽快委托专业公司及人员处理，漏气隐患消除前不得使用天然气。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对存在重大安全隐患的用户，属供气单位维护管理范围的应立即报告处置，同时应做好现场安全监护。属用户产权部分的应要求用户立即整改或限期整改，应对其整改情况进行追踪督查。对逾期未整改者可按规定暂停供气，如不能采取暂停气临时措施的，应书面报告当地政府、街道、居委会或政府相关职能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3.重大情况（盗用天然气、严重的私拉乱接和重大安全隐患）应立即报告处理。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第十八条</w:t>
      </w:r>
      <w:r>
        <w:rPr>
          <w:rFonts w:hint="eastAsia" w:ascii="方正仿宋简体" w:hAnsi="方正仿宋简体" w:eastAsia="方正仿宋简体" w:cs="方正仿宋简体"/>
          <w:color w:val="auto"/>
          <w:kern w:val="0"/>
          <w:sz w:val="28"/>
          <w:szCs w:val="28"/>
          <w:highlight w:val="none"/>
        </w:rPr>
        <w:t xml:space="preserve">  在整改维修任务安排后，客户中心负责的抢维修应在一日内完成，有特殊情况时，应进行有效监控。</w:t>
      </w:r>
      <w:r>
        <w:rPr>
          <w:rFonts w:hint="eastAsia" w:ascii="方正仿宋简体" w:hAnsi="方正仿宋简体" w:eastAsia="方正仿宋简体" w:cs="方正仿宋简体"/>
          <w:color w:val="auto"/>
          <w:kern w:val="0"/>
          <w:sz w:val="28"/>
          <w:szCs w:val="28"/>
          <w:highlight w:val="none"/>
          <w:lang w:eastAsia="zh-CN"/>
        </w:rPr>
        <w:t>生产保障中心</w:t>
      </w:r>
      <w:r>
        <w:rPr>
          <w:rFonts w:hint="eastAsia" w:ascii="方正仿宋简体" w:hAnsi="方正仿宋简体" w:eastAsia="方正仿宋简体" w:cs="方正仿宋简体"/>
          <w:color w:val="auto"/>
          <w:kern w:val="0"/>
          <w:sz w:val="28"/>
          <w:szCs w:val="28"/>
          <w:highlight w:val="none"/>
        </w:rPr>
        <w:t>负责的用户安全隐患整改，应在7个工作内日完成。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第十九条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公司</w:t>
      </w:r>
      <w:r>
        <w:rPr>
          <w:rFonts w:hint="eastAsia" w:ascii="方正仿宋简体" w:hAnsi="方正仿宋简体" w:eastAsia="方正仿宋简体" w:cs="方正仿宋简体"/>
          <w:color w:val="auto"/>
          <w:kern w:val="0"/>
          <w:sz w:val="28"/>
          <w:szCs w:val="28"/>
          <w:highlight w:val="none"/>
          <w:lang w:eastAsia="zh-CN"/>
        </w:rPr>
        <w:t>QHSE</w:t>
      </w:r>
      <w:r>
        <w:rPr>
          <w:rFonts w:hint="eastAsia" w:ascii="方正仿宋简体" w:hAnsi="方正仿宋简体" w:eastAsia="方正仿宋简体" w:cs="方正仿宋简体"/>
          <w:color w:val="auto"/>
          <w:kern w:val="0"/>
          <w:sz w:val="28"/>
          <w:szCs w:val="28"/>
          <w:highlight w:val="none"/>
        </w:rPr>
        <w:t>领导小组定期组织</w:t>
      </w:r>
      <w:r>
        <w:rPr>
          <w:rFonts w:hint="eastAsia" w:ascii="方正仿宋简体" w:hAnsi="方正仿宋简体" w:eastAsia="方正仿宋简体" w:cs="方正仿宋简体"/>
          <w:color w:val="auto"/>
          <w:kern w:val="0"/>
          <w:sz w:val="28"/>
          <w:szCs w:val="28"/>
          <w:highlight w:val="none"/>
          <w:lang w:eastAsia="zh-CN"/>
        </w:rPr>
        <w:t>生产运行部</w:t>
      </w:r>
      <w:r>
        <w:rPr>
          <w:rFonts w:hint="eastAsia" w:ascii="方正仿宋简体" w:hAnsi="方正仿宋简体" w:eastAsia="方正仿宋简体" w:cs="方正仿宋简体"/>
          <w:color w:val="auto"/>
          <w:kern w:val="0"/>
          <w:sz w:val="28"/>
          <w:szCs w:val="28"/>
          <w:highlight w:val="none"/>
        </w:rPr>
        <w:t>门、安全环保部门开展对存在的用户安全隐患进行识别评价，对用户安全隐患治理工作进行总体部署安排，确定重大安全隐患由公司出资整改。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30"/>
          <w:szCs w:val="30"/>
          <w:highlight w:val="none"/>
        </w:rPr>
      </w:pPr>
      <w:r>
        <w:rPr>
          <w:rFonts w:hint="eastAsia" w:ascii="方正黑体简体" w:hAnsi="方正黑体简体" w:eastAsia="方正黑体简体" w:cs="方正黑体简体"/>
          <w:b w:val="0"/>
          <w:bCs w:val="0"/>
          <w:sz w:val="30"/>
          <w:szCs w:val="30"/>
          <w:lang w:eastAsia="zh-CN"/>
        </w:rPr>
        <w:t>第五章  考核及奖惩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第二十条</w:t>
      </w:r>
      <w:r>
        <w:rPr>
          <w:rFonts w:hint="eastAsia" w:ascii="方正仿宋简体" w:hAnsi="方正仿宋简体" w:eastAsia="方正仿宋简体" w:cs="方正仿宋简体"/>
          <w:color w:val="auto"/>
          <w:kern w:val="0"/>
          <w:sz w:val="28"/>
          <w:szCs w:val="28"/>
          <w:highlight w:val="none"/>
        </w:rPr>
        <w:t xml:space="preserve">  用户安全管理工作纳入公司对涉及到的单位、班组的年度业绩考核。对用户安全管理工作作出显著成绩的单位和个人，公司给予表彰和奖励。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第二十一条</w:t>
      </w:r>
      <w:r>
        <w:rPr>
          <w:rFonts w:hint="eastAsia" w:ascii="方正仿宋简体" w:hAnsi="方正仿宋简体" w:eastAsia="方正仿宋简体" w:cs="方正仿宋简体"/>
          <w:color w:val="auto"/>
          <w:kern w:val="0"/>
          <w:sz w:val="28"/>
          <w:szCs w:val="28"/>
          <w:highlight w:val="none"/>
        </w:rPr>
        <w:t xml:space="preserve">  违反本办法的有关规定，用户安全隐患超过一个月未处理和汇报的，发现一处扣隐患发生单位年度</w:t>
      </w:r>
      <w:r>
        <w:rPr>
          <w:rFonts w:hint="eastAsia" w:ascii="方正仿宋简体" w:hAnsi="方正仿宋简体" w:eastAsia="方正仿宋简体" w:cs="方正仿宋简体"/>
          <w:color w:val="auto"/>
          <w:kern w:val="0"/>
          <w:sz w:val="28"/>
          <w:szCs w:val="28"/>
          <w:highlight w:val="none"/>
          <w:lang w:eastAsia="zh-CN"/>
        </w:rPr>
        <w:t>QHSE</w:t>
      </w:r>
      <w:r>
        <w:rPr>
          <w:rFonts w:hint="eastAsia" w:ascii="方正仿宋简体" w:hAnsi="方正仿宋简体" w:eastAsia="方正仿宋简体" w:cs="方正仿宋简体"/>
          <w:color w:val="auto"/>
          <w:kern w:val="0"/>
          <w:sz w:val="28"/>
          <w:szCs w:val="28"/>
          <w:highlight w:val="none"/>
        </w:rPr>
        <w:t>业绩考核分0.1分；当年年底仍未整改的，发现一处扣隐患发生单位年度</w:t>
      </w:r>
      <w:r>
        <w:rPr>
          <w:rFonts w:hint="eastAsia" w:ascii="方正仿宋简体" w:hAnsi="方正仿宋简体" w:eastAsia="方正仿宋简体" w:cs="方正仿宋简体"/>
          <w:color w:val="auto"/>
          <w:kern w:val="0"/>
          <w:sz w:val="28"/>
          <w:szCs w:val="28"/>
          <w:highlight w:val="none"/>
          <w:lang w:eastAsia="zh-CN"/>
        </w:rPr>
        <w:t>QHSE</w:t>
      </w:r>
      <w:r>
        <w:rPr>
          <w:rFonts w:hint="eastAsia" w:ascii="方正仿宋简体" w:hAnsi="方正仿宋简体" w:eastAsia="方正仿宋简体" w:cs="方正仿宋简体"/>
          <w:color w:val="auto"/>
          <w:kern w:val="0"/>
          <w:sz w:val="28"/>
          <w:szCs w:val="28"/>
          <w:highlight w:val="none"/>
        </w:rPr>
        <w:t>业绩考核1.0分；由于管理责任而造成公司出资进行整改的，发生单位应承担整改总费用的5%～10%，费用在该单位业绩考核薪酬中扣除，并根据情节轻重和经济损失大小，追究各单位领导、技术干部、巡线工及相关责任人的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第二十二条</w:t>
      </w:r>
      <w:r>
        <w:rPr>
          <w:rFonts w:hint="eastAsia" w:ascii="方正仿宋简体" w:hAnsi="方正仿宋简体" w:eastAsia="方正仿宋简体" w:cs="方正仿宋简体"/>
          <w:color w:val="auto"/>
          <w:kern w:val="0"/>
          <w:sz w:val="28"/>
          <w:szCs w:val="28"/>
          <w:highlight w:val="none"/>
        </w:rPr>
        <w:t xml:space="preserve">  违反本细则的有关规定，致使用户设施发生泄漏、火灾、爆炸等责任事故的，视其情节轻重给予行政处分和经济处罚，直至追究法律责任。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val="0"/>
          <w:sz w:val="30"/>
          <w:szCs w:val="30"/>
          <w:lang w:eastAsia="zh-CN"/>
        </w:rPr>
        <w:t>第六章  附  则</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第二十三条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sz w:val="28"/>
          <w:szCs w:val="28"/>
          <w:highlight w:val="none"/>
        </w:rPr>
        <w:t>本办法由</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第二十四条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sz w:val="28"/>
          <w:szCs w:val="28"/>
          <w:highlight w:val="none"/>
        </w:rPr>
        <w:t>本细则从下发之日起施行。</w:t>
      </w:r>
    </w:p>
    <w:p>
      <w:pPr>
        <w:pStyle w:val="2"/>
        <w:jc w:val="both"/>
        <w:rPr>
          <w:rFonts w:hint="eastAsia" w:ascii="方正小标宋简体" w:eastAsia="方正小标宋简体"/>
          <w:color w:val="auto"/>
          <w:sz w:val="36"/>
          <w:szCs w:val="36"/>
          <w:highlight w:val="none"/>
        </w:rPr>
      </w:pPr>
      <w:bookmarkStart w:id="616" w:name="_Toc2110"/>
      <w:bookmarkStart w:id="617" w:name="_Toc9853"/>
      <w:bookmarkStart w:id="618" w:name="_Toc730"/>
      <w:bookmarkStart w:id="619" w:name="_Toc12269"/>
      <w:bookmarkStart w:id="620" w:name="_Toc29180"/>
      <w:bookmarkStart w:id="621" w:name="_Toc11517"/>
      <w:bookmarkStart w:id="622" w:name="_Toc26008"/>
      <w:bookmarkStart w:id="623" w:name="_Toc12585"/>
      <w:bookmarkStart w:id="624" w:name="_Toc9055"/>
      <w:bookmarkStart w:id="625" w:name="_Toc8940"/>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rPr>
          <w:rFonts w:hint="eastAsia" w:ascii="方正小标宋简体" w:eastAsia="方正小标宋简体"/>
          <w:color w:val="auto"/>
          <w:sz w:val="36"/>
          <w:szCs w:val="36"/>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626" w:name="_Toc9597"/>
      <w:bookmarkStart w:id="627" w:name="_Toc20281"/>
      <w:bookmarkStart w:id="628" w:name="_Toc4778"/>
      <w:bookmarkStart w:id="629" w:name="_Toc9454"/>
      <w:bookmarkStart w:id="630" w:name="_Toc12594"/>
      <w:bookmarkStart w:id="631" w:name="_Toc32191"/>
      <w:bookmarkStart w:id="632" w:name="_Toc14797"/>
      <w:bookmarkStart w:id="633" w:name="_Toc4914"/>
      <w:bookmarkStart w:id="634" w:name="_Toc28162"/>
      <w:r>
        <w:rPr>
          <w:rFonts w:hint="eastAsia" w:ascii="方正小标宋简体" w:eastAsia="方正小标宋简体"/>
          <w:b w:val="0"/>
          <w:bCs w:val="0"/>
          <w:color w:val="auto"/>
          <w:sz w:val="36"/>
          <w:szCs w:val="36"/>
          <w:highlight w:val="none"/>
        </w:rPr>
        <w:t>中油南充燃气有限责任公司环境保护管理办法</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eastAsia="zh-CN"/>
        </w:rPr>
      </w:pPr>
      <w:r>
        <w:rPr>
          <w:rFonts w:hint="eastAsia" w:ascii="方正黑体简体" w:hAnsi="方正黑体简体" w:eastAsia="方正黑体简体" w:cs="方正黑体简体"/>
          <w:b w:val="0"/>
          <w:bCs w:val="0"/>
          <w:sz w:val="30"/>
          <w:szCs w:val="30"/>
          <w:lang w:eastAsia="zh-CN"/>
        </w:rPr>
        <w:t xml:space="preserve">第一章  总 </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lang w:eastAsia="zh-CN"/>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根据为维护公司良好的社会形象，保护和改善生态环境，防止环境污染和其它公害，提高公司的环境保护管理水平。根据《中华人民共和国环境保护法》及其它相关法律法规，结合公司生产经营特点，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本办法适用于公司各所属单位、部门及岗位员工。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val="0"/>
          <w:sz w:val="30"/>
          <w:szCs w:val="30"/>
          <w:lang w:eastAsia="zh-CN"/>
        </w:rPr>
        <w:t>第二章  环境保护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val="0"/>
          <w:bCs/>
          <w:color w:val="auto"/>
          <w:sz w:val="28"/>
          <w:szCs w:val="28"/>
          <w:highlight w:val="none"/>
        </w:rPr>
        <w:t>环境保护管理原则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1、新建项目在选址、定点时要充分考虑环境保护的要求，避开居民集中居住区，水源保护区，噪声敏感区；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2、污染严重的区域，环境敏感的区域一般不再新建、扩建工业项目；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3、新、改、扩建项目要采用新技术、新工艺、新设备，推行清洁无害化生产，减少对环境的污染；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4、公司</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对公司建设项目环境管理进行监督。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第四条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val="0"/>
          <w:bCs/>
          <w:color w:val="auto"/>
          <w:sz w:val="28"/>
          <w:szCs w:val="28"/>
          <w:highlight w:val="none"/>
        </w:rPr>
        <w:t>新建项目的环境管理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1、在项目建设立项阶段或预可行性研究阶段，公司</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要参加项目选址等工作，调查项目地点周围的环境状况，对项目建设过程中和建成投产后可能造成的环境影响作出预测，提出建议，并取得项目所在地环保部门的意见，纳入项目建议书，作为立项的依据；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项目可行性研究阶段(设计任务书阶段)，建设单位根据项目对环境的影响情况和当地环保部门的要求，填写环境影响报告或编制环境影响报告书，报相关部门预审后，报上级、地方环保部门审批。环境影响报告表(书)作为项目设计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项目设计施工阶段，环保工程严格执行“三同时”制度，即污染防治工程必须与主体工程同时设计、同时施工、同时投入使用；执行环保工程竣工验收制度，即环保设施竣工后，必须经当地环保部门验收合格后，方可投入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第五条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val="0"/>
          <w:bCs/>
          <w:color w:val="auto"/>
          <w:sz w:val="28"/>
          <w:szCs w:val="28"/>
          <w:highlight w:val="none"/>
        </w:rPr>
        <w:t>改、扩建项目的环境管理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1、公司</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参与项目前期论证，并对可能出现的环保问题提出意见或建议；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2、改、扩建项目也应执行环境影响评价制度，建设单位在项目可行性研究阶段，须将项目目前生产情况、排污状况、改、扩建规模、目的和投资情况报公司</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，审查后报当地环保部门或上级环保部门；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3、改、扩建项目的污染防治设施必须执行“三同时”制度和竣工验收制度。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4、公司</w:t>
      </w:r>
      <w:r>
        <w:rPr>
          <w:rFonts w:hint="eastAsia" w:ascii="方正仿宋简体" w:hAnsi="方正仿宋简体" w:eastAsia="方正仿宋简体" w:cs="方正仿宋简体"/>
          <w:color w:val="auto"/>
          <w:sz w:val="28"/>
          <w:szCs w:val="28"/>
          <w:highlight w:val="none"/>
          <w:lang w:eastAsia="zh-CN"/>
        </w:rPr>
        <w:t>生产运行部</w:t>
      </w:r>
      <w:r>
        <w:rPr>
          <w:rFonts w:hint="eastAsia" w:ascii="方正仿宋简体" w:hAnsi="方正仿宋简体" w:eastAsia="方正仿宋简体" w:cs="方正仿宋简体"/>
          <w:color w:val="auto"/>
          <w:sz w:val="28"/>
          <w:szCs w:val="28"/>
          <w:highlight w:val="none"/>
        </w:rPr>
        <w:t>、</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w:t>
      </w:r>
      <w:r>
        <w:rPr>
          <w:rFonts w:hint="eastAsia" w:ascii="方正仿宋简体" w:hAnsi="方正仿宋简体" w:eastAsia="方正仿宋简体" w:cs="方正仿宋简体"/>
          <w:color w:val="auto"/>
          <w:sz w:val="28"/>
          <w:szCs w:val="28"/>
          <w:highlight w:val="none"/>
          <w:lang w:eastAsia="zh-CN"/>
        </w:rPr>
        <w:t>市场营销部</w:t>
      </w:r>
      <w:r>
        <w:rPr>
          <w:rFonts w:hint="eastAsia" w:ascii="方正仿宋简体" w:hAnsi="方正仿宋简体" w:eastAsia="方正仿宋简体" w:cs="方正仿宋简体"/>
          <w:color w:val="auto"/>
          <w:sz w:val="28"/>
          <w:szCs w:val="28"/>
          <w:highlight w:val="none"/>
        </w:rPr>
        <w:t>、建设单位有责任对环保工程的设计、环保投资情况进行审查，对施工中的环保工程质量进行监督管理。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项目建设过程中，建设单位要采取或要求施工单位采取相应的环保措施，保护施工现场周围的环境，防止对自然环境造成不应有的破坏；防止和减轻粉尘、噪声对周围环境的污染和危害。项目竣工后，建设单位应采取或要求施工单位采取措施，修整或恢复受到破坏的环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6、办理建设项目环境影响评价报告表(书)及与项目有关的环境监测(本底监测、验收监测等)费用，按上级“建设项目前期工程管理办法”有关要求执行。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建设单位未办理环境保护手续，环保设施未执行“三同时”制度和竣工验收制度，依据国家法律法规不允许施工作业和投产使用，由此而造成不良影响的和经济损失的，公司根据有关规定对单位和责任人给予处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第六条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val="0"/>
          <w:bCs/>
          <w:color w:val="auto"/>
          <w:sz w:val="28"/>
          <w:szCs w:val="28"/>
          <w:highlight w:val="none"/>
        </w:rPr>
        <w:t>生产、经营的环境管理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生产、经营中的有害固废，必须进行妥善的处理，严禁随意丢弃。如无法自行处置的有害固废，如硒鼓、车辆电池等，应交由供应商回收处置。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eastAsia="zh-CN"/>
        </w:rPr>
      </w:pPr>
      <w:r>
        <w:rPr>
          <w:rFonts w:hint="eastAsia" w:ascii="方正黑体简体" w:hAnsi="方正黑体简体" w:eastAsia="方正黑体简体" w:cs="方正黑体简体"/>
          <w:b w:val="0"/>
          <w:bCs w:val="0"/>
          <w:sz w:val="30"/>
          <w:szCs w:val="30"/>
          <w:lang w:eastAsia="zh-CN"/>
        </w:rPr>
        <w:t>第三章  附 则</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第七条 </w:t>
      </w:r>
      <w:r>
        <w:rPr>
          <w:rFonts w:hint="eastAsia" w:ascii="方正仿宋简体" w:hAnsi="方正仿宋简体" w:eastAsia="方正仿宋简体" w:cs="方正仿宋简体"/>
          <w:color w:val="auto"/>
          <w:sz w:val="28"/>
          <w:szCs w:val="28"/>
          <w:highlight w:val="none"/>
        </w:rPr>
        <w:t xml:space="preserve"> 本办法由</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第八条  </w:t>
      </w:r>
      <w:r>
        <w:rPr>
          <w:rFonts w:hint="eastAsia" w:ascii="方正仿宋简体" w:hAnsi="方正仿宋简体" w:eastAsia="方正仿宋简体" w:cs="方正仿宋简体"/>
          <w:color w:val="auto"/>
          <w:sz w:val="28"/>
          <w:szCs w:val="28"/>
          <w:highlight w:val="none"/>
        </w:rPr>
        <w:t>本细则从下发之日起施行。</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spacing w:line="560" w:lineRule="exact"/>
        <w:rPr>
          <w:rFonts w:hint="eastAsia" w:ascii="方正仿宋简体" w:hAnsi="方正仿宋简体" w:eastAsia="方正仿宋简体" w:cs="方正仿宋简体"/>
          <w:color w:val="auto"/>
          <w:sz w:val="28"/>
          <w:szCs w:val="28"/>
          <w:highlight w:val="none"/>
        </w:rPr>
      </w:pPr>
    </w:p>
    <w:p>
      <w:pPr>
        <w:spacing w:line="560" w:lineRule="exact"/>
        <w:rPr>
          <w:rFonts w:hint="eastAsia" w:ascii="方正仿宋简体" w:hAnsi="方正仿宋简体" w:eastAsia="方正仿宋简体" w:cs="方正仿宋简体"/>
          <w:color w:val="auto"/>
          <w:sz w:val="28"/>
          <w:szCs w:val="28"/>
          <w:highlight w:val="none"/>
        </w:rPr>
      </w:pPr>
    </w:p>
    <w:p>
      <w:pPr>
        <w:spacing w:line="560" w:lineRule="exact"/>
        <w:rPr>
          <w:rFonts w:hint="eastAsia" w:ascii="方正仿宋简体" w:hAnsi="方正仿宋简体" w:eastAsia="方正仿宋简体" w:cs="方正仿宋简体"/>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b w:val="0"/>
          <w:bCs w:val="0"/>
          <w:sz w:val="36"/>
          <w:szCs w:val="36"/>
          <w:lang w:val="en-US" w:eastAsia="zh-CN"/>
        </w:rPr>
      </w:pPr>
      <w:bookmarkStart w:id="635" w:name="_Toc23088"/>
      <w:r>
        <w:rPr>
          <w:rFonts w:hint="eastAsia" w:ascii="方正小标宋简体" w:hAnsi="方正小标宋简体" w:eastAsia="方正小标宋简体" w:cs="方正小标宋简体"/>
          <w:b w:val="0"/>
          <w:bCs w:val="0"/>
          <w:sz w:val="36"/>
          <w:szCs w:val="36"/>
          <w:lang w:val="en-US" w:eastAsia="zh-CN"/>
        </w:rPr>
        <w:t>中油南充燃气有限责任公司抢险维修管理制度</w:t>
      </w:r>
      <w:bookmarkEnd w:id="635"/>
    </w:p>
    <w:p>
      <w:pPr>
        <w:keepNext w:val="0"/>
        <w:keepLines w:val="0"/>
        <w:pageBreakBefore w:val="0"/>
        <w:widowControl w:val="0"/>
        <w:kinsoku/>
        <w:wordWrap/>
        <w:overflowPunct/>
        <w:topLinePunct w:val="0"/>
        <w:autoSpaceDE/>
        <w:autoSpaceDN/>
        <w:bidi w:val="0"/>
        <w:adjustRightInd/>
        <w:snapToGrid/>
        <w:spacing w:line="640" w:lineRule="exact"/>
        <w:jc w:val="both"/>
        <w:textAlignment w:val="auto"/>
        <w:outlineLvl w:val="9"/>
        <w:rPr>
          <w:rFonts w:hint="eastAsia" w:ascii="方正小标宋简体" w:hAnsi="Times New Roman" w:eastAsia="方正小标宋简体" w:cs="Times New Roman"/>
          <w:b w:val="0"/>
          <w:bCs w:val="0"/>
          <w:color w:val="auto"/>
          <w:kern w:val="44"/>
          <w:sz w:val="36"/>
          <w:szCs w:val="36"/>
          <w:highlight w:val="none"/>
          <w:lang w:val="en-US" w:eastAsia="zh-CN" w:bidi="ar-SA"/>
        </w:rPr>
      </w:pPr>
    </w:p>
    <w:p>
      <w:pPr>
        <w:keepNext w:val="0"/>
        <w:keepLines w:val="0"/>
        <w:pageBreakBefore w:val="0"/>
        <w:widowControl w:val="0"/>
        <w:numPr>
          <w:ilvl w:val="0"/>
          <w:numId w:val="16"/>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eastAsia="zh-CN"/>
        </w:rPr>
      </w:pPr>
      <w:r>
        <w:rPr>
          <w:rFonts w:hint="eastAsia" w:ascii="方正黑体简体" w:hAnsi="方正黑体简体" w:eastAsia="方正黑体简体" w:cs="方正黑体简体"/>
          <w:b w:val="0"/>
          <w:bCs w:val="0"/>
          <w:sz w:val="30"/>
          <w:szCs w:val="30"/>
          <w:lang w:eastAsia="zh-CN"/>
        </w:rPr>
        <w:t xml:space="preserve"> 总</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lang w:eastAsia="zh-CN"/>
        </w:rPr>
        <w:t>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val="en-US" w:eastAsia="zh-CN"/>
        </w:rPr>
        <w:t>第一条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为确保城镇燃气设施安全、可靠、平稳运行，依据《城镇燃气管理条例》、《城镇燃气设施运行、维护和抢维修安全技术规程CJJ51-2016》并结合公司实际情况，特制定本细则。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第二条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维修管理坚持责任、安全、效率统一的原则。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第三条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本细则适用于中油南充燃气有限责任公司燃气设施的抢险、维修管理。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eastAsia="zh-CN"/>
        </w:rPr>
      </w:pPr>
      <w:r>
        <w:rPr>
          <w:rFonts w:hint="eastAsia" w:ascii="方正黑体简体" w:hAnsi="方正黑体简体" w:eastAsia="方正黑体简体" w:cs="方正黑体简体"/>
          <w:b w:val="0"/>
          <w:bCs w:val="0"/>
          <w:sz w:val="30"/>
          <w:szCs w:val="30"/>
          <w:lang w:eastAsia="zh-CN"/>
        </w:rPr>
        <w:t>第二章</w:t>
      </w:r>
      <w:r>
        <w:rPr>
          <w:rFonts w:hint="eastAsia" w:ascii="方正黑体简体" w:hAnsi="方正黑体简体" w:eastAsia="方正黑体简体" w:cs="方正黑体简体"/>
          <w:b w:val="0"/>
          <w:bCs w:val="0"/>
          <w:sz w:val="30"/>
          <w:szCs w:val="30"/>
          <w:lang w:val="en-US" w:eastAsia="zh-CN"/>
        </w:rPr>
        <w:t xml:space="preserve">  </w:t>
      </w:r>
      <w:r>
        <w:rPr>
          <w:rFonts w:hint="eastAsia" w:ascii="方正黑体简体" w:hAnsi="方正黑体简体" w:eastAsia="方正黑体简体" w:cs="方正黑体简体"/>
          <w:b w:val="0"/>
          <w:bCs w:val="0"/>
          <w:sz w:val="30"/>
          <w:szCs w:val="30"/>
          <w:lang w:eastAsia="zh-CN"/>
        </w:rPr>
        <w:t>管理范围与职责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第四条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公司管辖范围内的燃气设施主要是燃气输配系统设施，包括城区燃气管网、阀井、调压装置、计量装置等。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第五条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燃气设施的巡检及维护为本公司相关各层级机构的管理范围。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lang w:eastAsia="zh-CN"/>
        </w:rPr>
        <w:t>生产运行部</w:t>
      </w:r>
      <w:r>
        <w:rPr>
          <w:rFonts w:hint="eastAsia" w:ascii="方正仿宋简体" w:hAnsi="方正仿宋简体" w:eastAsia="方正仿宋简体" w:cs="方正仿宋简体"/>
          <w:color w:val="auto"/>
          <w:sz w:val="28"/>
          <w:szCs w:val="28"/>
          <w:highlight w:val="none"/>
        </w:rPr>
        <w:t>是燃气设施抢险维修管理的归口管理部门。其职责主要有：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（一）负责贯彻国家有关燃气营运及配套技术工作的方针、政策、法令、法规和有关技术标准、技术规范、操作规程。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（二）负责燃气设施抢险维修管理办法的制定、修订及完善。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（三）负责制定抢险维修的工作质量标准及考核评分细则。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（四）负责组织对抢险维修人员的培训工作。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（五）负责对抢险维修工作的日常受控管理，并建立相应记录。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（六）负责制定抢险维修工作的资料记录模版并印刷制作成册。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（七）负责对抢险维修工作质量的监督抽查，并根据考核细则对</w:t>
      </w:r>
      <w:r>
        <w:rPr>
          <w:rFonts w:hint="eastAsia" w:ascii="方正仿宋简体" w:hAnsi="方正仿宋简体" w:eastAsia="方正仿宋简体" w:cs="方正仿宋简体"/>
          <w:color w:val="auto"/>
          <w:sz w:val="28"/>
          <w:szCs w:val="28"/>
          <w:highlight w:val="none"/>
          <w:lang w:eastAsia="zh-CN"/>
        </w:rPr>
        <w:t>生产保障中心</w:t>
      </w:r>
      <w:r>
        <w:rPr>
          <w:rFonts w:hint="eastAsia" w:ascii="方正仿宋简体" w:hAnsi="方正仿宋简体" w:eastAsia="方正仿宋简体" w:cs="方正仿宋简体"/>
          <w:color w:val="auto"/>
          <w:sz w:val="28"/>
          <w:szCs w:val="28"/>
          <w:highlight w:val="none"/>
        </w:rPr>
        <w:t>抢险维修效果进行考核，建立相关记录。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（八）制定应急预案，建立并完善抢险维修管理、应急实战演练、抢险维修机具、人员日常管理的相关制度和规定。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第七条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是燃气设施抢险维修管理的监督部门。其职责主要有：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负责对日常抽查中要求整改事项的跟踪、监督及落实。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第八条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燃气</w:t>
      </w:r>
      <w:r>
        <w:rPr>
          <w:rFonts w:hint="eastAsia" w:ascii="方正仿宋简体" w:hAnsi="方正仿宋简体" w:eastAsia="方正仿宋简体" w:cs="方正仿宋简体"/>
          <w:color w:val="auto"/>
          <w:sz w:val="28"/>
          <w:szCs w:val="28"/>
          <w:highlight w:val="none"/>
          <w:lang w:eastAsia="zh-CN"/>
        </w:rPr>
        <w:t>生产保障中心</w:t>
      </w:r>
      <w:r>
        <w:rPr>
          <w:rFonts w:hint="eastAsia" w:ascii="方正仿宋简体" w:hAnsi="方正仿宋简体" w:eastAsia="方正仿宋简体" w:cs="方正仿宋简体"/>
          <w:color w:val="auto"/>
          <w:sz w:val="28"/>
          <w:szCs w:val="28"/>
          <w:highlight w:val="none"/>
        </w:rPr>
        <w:t>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（一）严格执行公司有关事故上报程序，设立专门的值班电话（包括移动电话），保证24小时有人接听。建立完善的抢险维修管理体系。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（二）应配备必要的抢险维修车辆、抢险维修设备、通信设备、防护用具、消防器材、检测仪器等装备。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（三）认真贯彻执行公司各项抢险维修管理制度、规定。树立全局意识，接受公司抢险维修资源的统一调动，配合公司完成大型抢险维修任务。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（四）负责抢险维修人员、设备和机具的日常管理，做好抢险维修设备和机具的维护保养工作。负责抢险维修机具的合理改进。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（五）做好抢险维修记录、抢险维修设备和机具台帐、资料、档案等基础工作。准确、及时上报各类统计报表。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负责做好抢险维修记录和资料存档工作。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（六）负责对所辖区域内的抢险维修人员的工作质量进行不定期的抽查，并根据考核细则对</w:t>
      </w:r>
      <w:r>
        <w:rPr>
          <w:rFonts w:hint="eastAsia" w:ascii="方正仿宋简体" w:hAnsi="方正仿宋简体" w:eastAsia="方正仿宋简体" w:cs="方正仿宋简体"/>
          <w:color w:val="auto"/>
          <w:sz w:val="28"/>
          <w:szCs w:val="28"/>
          <w:highlight w:val="none"/>
          <w:lang w:eastAsia="zh-CN"/>
        </w:rPr>
        <w:t>生产保障中心</w:t>
      </w:r>
      <w:r>
        <w:rPr>
          <w:rFonts w:hint="eastAsia" w:ascii="方正仿宋简体" w:hAnsi="方正仿宋简体" w:eastAsia="方正仿宋简体" w:cs="方正仿宋简体"/>
          <w:color w:val="auto"/>
          <w:sz w:val="28"/>
          <w:szCs w:val="28"/>
          <w:highlight w:val="none"/>
        </w:rPr>
        <w:t>班组及相关人员抢险维修效果进行考核，建立相关记录。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（七）根据实际情况对抢险维修人员进行培训，并建立相关培训记录。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（八）负责对日常抽查及</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日常抽查中要求整改事项的跟踪、监督及落实。并将限定期限整改的结果报</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（九）配合地方政府部门做好所辖管道及其附属设施的安全保护工作。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val="en-US" w:eastAsia="zh-CN"/>
        </w:rPr>
        <w:t>第九条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抢险维修班组的职责：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（一）负责对分配的抢险维修任务具体实施。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（二）认真执行上级对抢险维修管理的各类规定，开展抢险维修工作，并承担相应责任。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（三）收集、整理抢险维修工作情况和资料报表，按要求向主管上级汇报。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color w:val="auto"/>
          <w:sz w:val="30"/>
          <w:szCs w:val="30"/>
          <w:highlight w:val="none"/>
        </w:rPr>
      </w:pPr>
      <w:r>
        <w:rPr>
          <w:rFonts w:hint="eastAsia" w:ascii="方正黑体简体" w:hAnsi="方正黑体简体" w:eastAsia="方正黑体简体" w:cs="方正黑体简体"/>
          <w:color w:val="auto"/>
          <w:sz w:val="30"/>
          <w:szCs w:val="30"/>
          <w:highlight w:val="none"/>
          <w:lang w:eastAsia="zh-CN"/>
        </w:rPr>
        <w:t>第三章</w:t>
      </w:r>
      <w:r>
        <w:rPr>
          <w:rFonts w:hint="eastAsia" w:ascii="方正黑体简体" w:hAnsi="方正黑体简体" w:eastAsia="方正黑体简体" w:cs="方正黑体简体"/>
          <w:color w:val="auto"/>
          <w:sz w:val="30"/>
          <w:szCs w:val="30"/>
          <w:highlight w:val="none"/>
          <w:lang w:val="en-US" w:eastAsia="zh-CN"/>
        </w:rPr>
        <w:t xml:space="preserve"> </w:t>
      </w:r>
      <w:r>
        <w:rPr>
          <w:rFonts w:hint="eastAsia" w:ascii="方正黑体简体" w:hAnsi="方正黑体简体" w:eastAsia="方正黑体简体" w:cs="方正黑体简体"/>
          <w:color w:val="auto"/>
          <w:sz w:val="30"/>
          <w:szCs w:val="30"/>
          <w:highlight w:val="none"/>
        </w:rPr>
        <w:t xml:space="preserve"> 抢险维修人员管理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抢险维修人员身体健康状况应良好。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第十一条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严格执行抢险维修人员日常管理的相关制度和规定，明确抢险维修岗位职责、工作标准和工作流程，并制定考核标准。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第十二条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抢险维修人员必须经过相关培训并取得有效的相应操作证件，方可上岗。设备操作人员应做到 “四懂三会”（懂性能、懂原理、懂结构、懂用途；会操作、会保养、会排除故障）。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第十三条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抢险维修人员应坚持开展技术练兵，岗位练兵，并定期参加应急演练。应学会自救和伤员抢救措施。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第十四条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抢险维修人员必须熟悉本工种所使用的设备、机具、工具的性能、技术要求和安全操作要领，熟练操作。同时，提倡一专多能，能使用其他工种抢险维修设备和机具。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第十五条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抢险维修设备、机具操作人员应熟悉各类设备的用油牌号、性能及使用要点，按设备的使用要求对号使用油品，根据季节的要求使用油品。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color w:val="auto"/>
          <w:sz w:val="30"/>
          <w:szCs w:val="30"/>
          <w:highlight w:val="none"/>
          <w:lang w:eastAsia="zh-CN"/>
        </w:rPr>
      </w:pPr>
      <w:r>
        <w:rPr>
          <w:rFonts w:hint="eastAsia" w:ascii="方正黑体简体" w:hAnsi="方正黑体简体" w:eastAsia="方正黑体简体" w:cs="方正黑体简体"/>
          <w:color w:val="auto"/>
          <w:sz w:val="30"/>
          <w:szCs w:val="30"/>
          <w:highlight w:val="none"/>
          <w:lang w:eastAsia="zh-CN"/>
        </w:rPr>
        <w:t>第四章</w:t>
      </w:r>
      <w:r>
        <w:rPr>
          <w:rFonts w:hint="eastAsia" w:ascii="方正黑体简体" w:hAnsi="方正黑体简体" w:eastAsia="方正黑体简体" w:cs="方正黑体简体"/>
          <w:color w:val="auto"/>
          <w:sz w:val="30"/>
          <w:szCs w:val="30"/>
          <w:highlight w:val="none"/>
          <w:lang w:val="en-US" w:eastAsia="zh-CN"/>
        </w:rPr>
        <w:t xml:space="preserve">  </w:t>
      </w:r>
      <w:r>
        <w:rPr>
          <w:rFonts w:hint="eastAsia" w:ascii="方正黑体简体" w:hAnsi="方正黑体简体" w:eastAsia="方正黑体简体" w:cs="方正黑体简体"/>
          <w:color w:val="auto"/>
          <w:sz w:val="30"/>
          <w:szCs w:val="30"/>
          <w:highlight w:val="none"/>
          <w:lang w:eastAsia="zh-CN"/>
        </w:rPr>
        <w:t>燃气设施抢险维修管理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第十六条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抢险维修设备、机具管理</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抢险维修设备、机具、备品、备件实行定库、定人、定责的制度，对号入库。设备要摆放整齐，无抢险维修任务不得随意使用。</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车辆、设备、机具、通讯设施、防护用具、消防器材、检测仪器等装备要定位存放，保证抢险维修的急需。抢险维修设备实行强制保养制度，同时要加强日常维护与保养，定期检查与试运转，使设备始终处于完好状态，随调随用。</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长期停用的抢险维修设备，应每月试运行一次，对试运行中发现的问题及时处理。</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所有抢险维修机具不得对外租借，且不得擅自用于抢险维修及演练以外的作业。</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抢险维修设备在使用过程中坚决杜绝拼设备、少润滑、带故障运转、违章作业等现象。</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执行抢险维修任务动用抢险维修设备、机具、备品、备件时，应报所属各单位相关负责人批准后使用。任务完成返库前，经抢险维修班长检查后，签字确认入库；耗费品应统计上报，由所属各单位及时安排补充。</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执行完抢险维修任务的设备要进行维护检查，达到“一清、二净、三完好”，对查出的问题要及时处理，严格禁止带病设备入库。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第十七条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抢险维修现场、作业管理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（一）燃气设施正常维修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进行燃气设施正常维修时应制定相应操作手册，并严格按照操作手册执行。涉及风险作业的要按照相关规定办理作业票证，并在有关部门的监督下进行。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应按燃气设施的运行状况和燃气设施的维修周期，严格按照计划进行落实。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认真贯彻执行各级维修、保养制度、规程，做好各级维修、保养工作，及时准确填写维修、保养记录。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4</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lang w:eastAsia="zh-CN"/>
        </w:rPr>
        <w:t>生产运行部</w:t>
      </w:r>
      <w:r>
        <w:rPr>
          <w:rFonts w:hint="eastAsia" w:ascii="方正仿宋简体" w:eastAsia="方正仿宋简体"/>
          <w:color w:val="auto"/>
          <w:sz w:val="28"/>
          <w:szCs w:val="28"/>
          <w:highlight w:val="none"/>
        </w:rPr>
        <w:t>负责监督、检查燃气设施维修、保养工作落实和完成情况。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（二）燃气设施抢维修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进行燃气设施抢修时应制定相应方案，并严格按照方案执行。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抢险维修队伍应保证 24 小时有人值班，在接到抢修任务后，应根据得到的险情通知准备机具，在 30 分钟内准备相关机具迅速出动，并根据具体情况联系有关部门协作抢修。抢险维修队伍到达现场后在现场指挥组的指挥下，按照抢修作业方案完成抢修作业。抢修过程应统一指挥，严明纪律，并采取安全防范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抢维修人员应佩戴职责标志。随时监测周围环境的燃气浓度。在警戒区内应管制交通，严禁烟火，严禁无关人员入内。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4</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抢险维修人员到达抢修现场后，在布置现场警戒、控制事态发展的同时，应积极救护受伤人员。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5</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人员在进入作业区域前应按规定穿戴劳动保护用品，并严禁在作业区域内穿脱和摘戴。作业现场应有专人监护，严禁单独操作。进行抢险维修时应采取防爆措施，使用防爆工具，严禁使用能产生火花的铁器等工具进行敲击作业，抢险维修电气设备应切断电源。作业现场应设置安全监测装置和防护装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6</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设施泄漏的抢险维修宜在降低燃气压力或切断气源后进行。抢险维修作业时，与作业相关的控制阀门必须有专人值守和保持通讯畅通，并监视其压力。当抢险维修中暂时无法消除漏气现象或不能切断气源时，应及时通知有关部门，并做好事故现场的安全防护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7</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在警戒区内燃气浓度未降至安全范围时，严禁使用非防爆型的机电设备及仪器、仪表等。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8</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当事故原因未查清或隐患未消除时不得撤离现场,应采取安全措施，直至查清事故原因并消除隐患为止。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9</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修复后，应对夹层、烟道、地下管线和建（构）筑物等场所进行全面检查。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10</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抢险维修施工中做到工完、料净、场地清。抢险维修过程结束后，应组织安排恢复道路、地貌，并清理污染物及废弃物。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11</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抢险维修完成后，管沟回填时应分层回填，尽可能保持作物原有的生长环境。留有适当的堆积层，防止因降水、径流造成地表下陷和水土流失。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12</w:t>
      </w:r>
      <w:r>
        <w:rPr>
          <w:rFonts w:hint="eastAsia" w:ascii="方正仿宋简体" w:hAnsi="方正小标宋简体" w:eastAsia="方正仿宋简体" w:cs="方正小标宋简体"/>
          <w:color w:val="auto"/>
          <w:sz w:val="28"/>
          <w:szCs w:val="28"/>
          <w:highlight w:val="none"/>
        </w:rPr>
        <w:t>.</w:t>
      </w:r>
      <w:r>
        <w:rPr>
          <w:rFonts w:hint="eastAsia" w:ascii="方正仿宋简体" w:eastAsia="方正仿宋简体"/>
          <w:color w:val="auto"/>
          <w:sz w:val="28"/>
          <w:szCs w:val="28"/>
          <w:highlight w:val="none"/>
        </w:rPr>
        <w:t>抢险维修结束后，抢险维修队伍应在现场指挥人员的组织下，对抢险维修作业进行总结，根据总结情况完善预案，针对性地实现技术改进。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color w:val="auto"/>
          <w:sz w:val="30"/>
          <w:szCs w:val="30"/>
          <w:highlight w:val="none"/>
          <w:lang w:eastAsia="zh-CN"/>
        </w:rPr>
      </w:pPr>
      <w:r>
        <w:rPr>
          <w:rFonts w:hint="eastAsia" w:ascii="方正黑体简体" w:hAnsi="方正黑体简体" w:eastAsia="方正黑体简体" w:cs="方正黑体简体"/>
          <w:color w:val="auto"/>
          <w:sz w:val="30"/>
          <w:szCs w:val="30"/>
          <w:highlight w:val="none"/>
          <w:lang w:eastAsia="zh-CN"/>
        </w:rPr>
        <w:t>第五章</w:t>
      </w:r>
      <w:r>
        <w:rPr>
          <w:rFonts w:hint="eastAsia" w:ascii="方正黑体简体" w:hAnsi="方正黑体简体" w:eastAsia="方正黑体简体" w:cs="方正黑体简体"/>
          <w:color w:val="auto"/>
          <w:sz w:val="30"/>
          <w:szCs w:val="30"/>
          <w:highlight w:val="none"/>
          <w:lang w:val="en-US" w:eastAsia="zh-CN"/>
        </w:rPr>
        <w:t xml:space="preserve">  </w:t>
      </w:r>
      <w:r>
        <w:rPr>
          <w:rFonts w:hint="eastAsia" w:ascii="方正黑体简体" w:hAnsi="方正黑体简体" w:eastAsia="方正黑体简体" w:cs="方正黑体简体"/>
          <w:color w:val="auto"/>
          <w:sz w:val="30"/>
          <w:szCs w:val="30"/>
          <w:highlight w:val="none"/>
          <w:lang w:eastAsia="zh-CN"/>
        </w:rPr>
        <w:t>应急处置管理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第十八条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依照中油南充燃气有限责任公司所发布的《抢险维修人员岗位应急处置卡》内容执行。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color w:val="auto"/>
          <w:sz w:val="30"/>
          <w:szCs w:val="30"/>
          <w:highlight w:val="none"/>
          <w:lang w:eastAsia="zh-CN"/>
        </w:rPr>
      </w:pPr>
      <w:r>
        <w:rPr>
          <w:rFonts w:hint="eastAsia" w:ascii="方正黑体简体" w:hAnsi="方正黑体简体" w:eastAsia="方正黑体简体" w:cs="方正黑体简体"/>
          <w:color w:val="auto"/>
          <w:sz w:val="30"/>
          <w:szCs w:val="30"/>
          <w:highlight w:val="none"/>
          <w:lang w:eastAsia="zh-CN"/>
        </w:rPr>
        <w:t>第六章  抢险维修资料管理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第十九条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燃气</w:t>
      </w:r>
      <w:r>
        <w:rPr>
          <w:rFonts w:hint="eastAsia" w:ascii="方正仿宋简体" w:eastAsia="方正仿宋简体"/>
          <w:color w:val="auto"/>
          <w:sz w:val="28"/>
          <w:szCs w:val="28"/>
          <w:highlight w:val="none"/>
          <w:lang w:eastAsia="zh-CN"/>
        </w:rPr>
        <w:t>生产保障中心</w:t>
      </w:r>
      <w:r>
        <w:rPr>
          <w:rFonts w:hint="eastAsia" w:ascii="方正仿宋简体" w:eastAsia="方正仿宋简体"/>
          <w:color w:val="auto"/>
          <w:sz w:val="28"/>
          <w:szCs w:val="28"/>
          <w:highlight w:val="none"/>
        </w:rPr>
        <w:t>应向</w:t>
      </w:r>
      <w:r>
        <w:rPr>
          <w:rFonts w:hint="eastAsia" w:ascii="方正仿宋简体" w:eastAsia="方正仿宋简体"/>
          <w:color w:val="auto"/>
          <w:sz w:val="28"/>
          <w:szCs w:val="28"/>
          <w:highlight w:val="none"/>
          <w:lang w:eastAsia="zh-CN"/>
        </w:rPr>
        <w:t>生产运行部</w:t>
      </w:r>
      <w:r>
        <w:rPr>
          <w:rFonts w:hint="eastAsia" w:ascii="方正仿宋简体" w:eastAsia="方正仿宋简体"/>
          <w:color w:val="auto"/>
          <w:sz w:val="28"/>
          <w:szCs w:val="28"/>
          <w:highlight w:val="none"/>
        </w:rPr>
        <w:t>、</w:t>
      </w:r>
      <w:r>
        <w:rPr>
          <w:rFonts w:hint="eastAsia" w:ascii="方正仿宋简体" w:eastAsia="方正仿宋简体"/>
          <w:color w:val="auto"/>
          <w:sz w:val="28"/>
          <w:szCs w:val="28"/>
          <w:highlight w:val="none"/>
          <w:lang w:eastAsia="zh-CN"/>
        </w:rPr>
        <w:t>质量安全环保部</w:t>
      </w:r>
      <w:r>
        <w:rPr>
          <w:rFonts w:hint="eastAsia" w:ascii="方正仿宋简体" w:eastAsia="方正仿宋简体"/>
          <w:color w:val="auto"/>
          <w:sz w:val="28"/>
          <w:szCs w:val="28"/>
          <w:highlight w:val="none"/>
        </w:rPr>
        <w:t>提交抢险维修工程的资料。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第二十条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抢险维修工程记录应包括下列内容：</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事故报警记录。</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事故发生的时间、地点和原因等。</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事故类别（中毒、火灾、爆炸等）。</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事故造成的损失和人员伤亡情况。</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参加抢险维修的人员情况。</w:t>
      </w:r>
    </w:p>
    <w:p>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抢险维修工程概况及修复日期。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第二十一条</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 xml:space="preserve"> 抢险维修工程资料应包括下列内容：</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事故抢险维修任务单。</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抢险维修方案、应急预案、风险作业票证。</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抢险维修记录（包括图影资料）。</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事故鉴定记录。</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抢险维修工程质量鉴定记录。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简体" w:eastAsia="方正仿宋简体"/>
          <w:color w:val="auto"/>
          <w:sz w:val="32"/>
          <w:szCs w:val="32"/>
          <w:highlight w:val="none"/>
        </w:rPr>
      </w:pPr>
    </w:p>
    <w:p>
      <w:pPr>
        <w:pStyle w:val="2"/>
        <w:jc w:val="center"/>
        <w:rPr>
          <w:rFonts w:hint="eastAsia" w:ascii="方正小标宋简体" w:eastAsia="方正小标宋简体"/>
          <w:color w:val="auto"/>
          <w:sz w:val="36"/>
          <w:szCs w:val="36"/>
          <w:highlight w:val="none"/>
        </w:rPr>
      </w:pPr>
    </w:p>
    <w:p>
      <w:pPr>
        <w:pStyle w:val="2"/>
        <w:jc w:val="center"/>
        <w:rPr>
          <w:rFonts w:hint="eastAsia" w:ascii="方正小标宋简体" w:eastAsia="方正小标宋简体"/>
          <w:color w:val="auto"/>
          <w:sz w:val="36"/>
          <w:szCs w:val="36"/>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lang w:eastAsia="zh-CN"/>
        </w:rPr>
      </w:pPr>
      <w:bookmarkStart w:id="636" w:name="_中油南充燃气有限责任公司事故事件管理办法"/>
      <w:bookmarkEnd w:id="636"/>
      <w:bookmarkStart w:id="637" w:name="_Toc3762"/>
      <w:bookmarkStart w:id="638" w:name="_Toc30483"/>
      <w:bookmarkStart w:id="639" w:name="_Toc22161"/>
      <w:bookmarkStart w:id="640" w:name="_Toc9576"/>
      <w:bookmarkStart w:id="641" w:name="_Toc23938"/>
      <w:bookmarkStart w:id="642" w:name="_Toc16812"/>
      <w:bookmarkStart w:id="643" w:name="_Toc17464"/>
      <w:bookmarkStart w:id="644" w:name="_Toc14489"/>
      <w:bookmarkStart w:id="645" w:name="_Toc2085"/>
      <w:bookmarkStart w:id="646" w:name="_Toc28880"/>
      <w:bookmarkStart w:id="647" w:name="_Toc16097"/>
      <w:bookmarkStart w:id="648" w:name="_Toc28372"/>
      <w:bookmarkStart w:id="649" w:name="_Toc18265"/>
      <w:bookmarkStart w:id="650" w:name="_Toc4659"/>
      <w:bookmarkStart w:id="651" w:name="_Toc29650"/>
      <w:bookmarkStart w:id="652" w:name="_Toc1650"/>
      <w:bookmarkStart w:id="653" w:name="_Toc28630"/>
      <w:bookmarkStart w:id="654" w:name="_Toc21890"/>
      <w:bookmarkStart w:id="655" w:name="_Toc23602"/>
      <w:r>
        <w:rPr>
          <w:rFonts w:hint="eastAsia" w:ascii="方正小标宋简体" w:eastAsia="方正小标宋简体"/>
          <w:b w:val="0"/>
          <w:bCs w:val="0"/>
          <w:color w:val="auto"/>
          <w:sz w:val="36"/>
          <w:szCs w:val="36"/>
          <w:highlight w:val="none"/>
        </w:rPr>
        <w:t>中油南充燃气有限责任公司</w:t>
      </w:r>
      <w:bookmarkEnd w:id="637"/>
      <w:bookmarkEnd w:id="638"/>
      <w:bookmarkEnd w:id="639"/>
      <w:bookmarkEnd w:id="640"/>
      <w:bookmarkEnd w:id="641"/>
      <w:bookmarkEnd w:id="642"/>
      <w:bookmarkEnd w:id="643"/>
      <w:bookmarkEnd w:id="644"/>
      <w:bookmarkEnd w:id="645"/>
      <w:bookmarkEnd w:id="646"/>
      <w:r>
        <w:rPr>
          <w:rFonts w:hint="eastAsia" w:ascii="方正小标宋简体" w:eastAsia="方正小标宋简体"/>
          <w:b w:val="0"/>
          <w:bCs w:val="0"/>
          <w:color w:val="auto"/>
          <w:sz w:val="36"/>
          <w:szCs w:val="36"/>
          <w:highlight w:val="none"/>
          <w:lang w:eastAsia="zh-CN"/>
        </w:rPr>
        <w:t>生产安全事故报告和调查</w:t>
      </w:r>
      <w:bookmarkEnd w:id="647"/>
      <w:bookmarkEnd w:id="648"/>
      <w:bookmarkEnd w:id="649"/>
      <w:bookmarkEnd w:id="650"/>
      <w:bookmarkEnd w:id="651"/>
      <w:bookmarkEnd w:id="652"/>
      <w:bookmarkEnd w:id="653"/>
      <w:bookmarkEnd w:id="654"/>
      <w:bookmarkStart w:id="656" w:name="_Toc23327"/>
      <w:bookmarkStart w:id="657" w:name="_Toc29551"/>
      <w:bookmarkStart w:id="658" w:name="_Toc27620"/>
      <w:bookmarkStart w:id="659" w:name="_Toc3749"/>
      <w:bookmarkStart w:id="660" w:name="_Toc6330"/>
      <w:bookmarkStart w:id="661" w:name="_Toc31555"/>
      <w:bookmarkStart w:id="662" w:name="_Toc11117"/>
      <w:bookmarkStart w:id="663" w:name="_Toc30715"/>
      <w:bookmarkStart w:id="664" w:name="_Toc12213"/>
      <w:r>
        <w:rPr>
          <w:rFonts w:hint="eastAsia" w:ascii="方正小标宋简体" w:eastAsia="方正小标宋简体"/>
          <w:b w:val="0"/>
          <w:bCs w:val="0"/>
          <w:color w:val="auto"/>
          <w:sz w:val="36"/>
          <w:szCs w:val="36"/>
          <w:highlight w:val="none"/>
          <w:lang w:eastAsia="zh-CN"/>
        </w:rPr>
        <w:t>处理制度</w:t>
      </w:r>
      <w:bookmarkEnd w:id="655"/>
      <w:bookmarkEnd w:id="656"/>
      <w:bookmarkEnd w:id="657"/>
      <w:bookmarkEnd w:id="658"/>
      <w:bookmarkEnd w:id="659"/>
      <w:bookmarkEnd w:id="660"/>
      <w:bookmarkEnd w:id="661"/>
      <w:bookmarkEnd w:id="662"/>
      <w:bookmarkEnd w:id="663"/>
      <w:bookmarkEnd w:id="664"/>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黑体简体" w:hAnsi="方正黑体简体" w:eastAsia="方正黑体简体" w:cs="方正黑体简体"/>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b w:val="0"/>
          <w:bCs/>
          <w:color w:val="auto"/>
          <w:sz w:val="30"/>
          <w:szCs w:val="30"/>
          <w:highlight w:val="none"/>
        </w:rPr>
      </w:pPr>
      <w:bookmarkStart w:id="665" w:name="_Toc10169"/>
      <w:bookmarkStart w:id="666" w:name="_Toc508016777"/>
      <w:r>
        <w:rPr>
          <w:rFonts w:hint="eastAsia" w:ascii="方正黑体简体" w:hAnsi="方正黑体简体" w:eastAsia="方正黑体简体" w:cs="方正黑体简体"/>
          <w:b w:val="0"/>
          <w:bCs/>
          <w:color w:val="auto"/>
          <w:sz w:val="30"/>
          <w:szCs w:val="30"/>
          <w:highlight w:val="none"/>
        </w:rPr>
        <w:t>第一章  总 则</w:t>
      </w:r>
      <w:bookmarkEnd w:id="665"/>
      <w:bookmarkEnd w:id="66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第一条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为进一步提高中油南充燃气有限责任公司（以下简称公司）</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管理业绩，规范事故事件管理，减少和预防事故发生。根据《西南油气田分公司事故事件管理规定(试行)》、《四川川港燃气有限责任公司事故事件管理办法》等相关规定，制定本办法。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所有事故事件都必须报告、进行调查和原因分析、制定纠正和预防措施、落实整改、跟踪验证、分享和统计分析。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第三条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本办法适用于公司各部室、基层单位。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第二章  管理职责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第四条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单位行政主要领导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（一）单位行政主要领导是本单位事故事件管理的第一责任人，负责提供事故事件管理资源，组织建立事故事件管理相关制度，并确保得到有效运行。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（二）根据事故事件管理权限，作为事故事件管理负责人或指定事故事件管理负责人代表。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（三）按相关规定组织上报事故事件。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color w:val="auto"/>
          <w:sz w:val="28"/>
          <w:szCs w:val="28"/>
          <w:highlight w:val="none"/>
        </w:rPr>
      </w:pPr>
      <w:bookmarkStart w:id="667" w:name="_Toc335914432"/>
      <w:r>
        <w:rPr>
          <w:rFonts w:hint="eastAsia" w:ascii="方正仿宋简体" w:hAnsi="方正仿宋简体" w:eastAsia="方正仿宋简体" w:cs="方正仿宋简体"/>
          <w:b/>
          <w:bCs/>
          <w:color w:val="auto"/>
          <w:sz w:val="28"/>
          <w:szCs w:val="28"/>
          <w:highlight w:val="none"/>
        </w:rPr>
        <w:t>第五条</w:t>
      </w:r>
      <w:r>
        <w:rPr>
          <w:rFonts w:hint="eastAsia" w:ascii="方正仿宋简体" w:hAnsi="方正仿宋简体" w:eastAsia="方正仿宋简体" w:cs="方正仿宋简体"/>
          <w:b/>
          <w:color w:val="auto"/>
          <w:sz w:val="28"/>
          <w:szCs w:val="28"/>
          <w:highlight w:val="none"/>
        </w:rPr>
        <w:t xml:space="preserve">  </w:t>
      </w:r>
      <w:bookmarkEnd w:id="667"/>
      <w:r>
        <w:rPr>
          <w:rFonts w:hint="eastAsia" w:ascii="方正仿宋简体" w:hAnsi="方正仿宋简体" w:eastAsia="方正仿宋简体" w:cs="方正仿宋简体"/>
          <w:color w:val="auto"/>
          <w:sz w:val="28"/>
          <w:szCs w:val="28"/>
          <w:highlight w:val="none"/>
        </w:rPr>
        <w:t>单位其他领导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（一）根据事故事件管理权限，负责分管业务范围内事故事件的内部调查和管理。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eastAsia="方正仿宋简体" w:cs="仿宋_GB2312"/>
          <w:color w:val="auto"/>
          <w:sz w:val="28"/>
          <w:szCs w:val="28"/>
          <w:highlight w:val="none"/>
        </w:rPr>
      </w:pPr>
      <w:r>
        <w:rPr>
          <w:rFonts w:hint="eastAsia" w:ascii="方正仿宋简体" w:hAnsi="方正仿宋简体" w:eastAsia="方正仿宋简体" w:cs="方正仿宋简体"/>
          <w:color w:val="auto"/>
          <w:sz w:val="28"/>
          <w:szCs w:val="28"/>
          <w:highlight w:val="none"/>
        </w:rPr>
        <w:t>（二）督促检查事故事件管理流程各环节的实施情况，督促指导分管</w:t>
      </w:r>
      <w:r>
        <w:rPr>
          <w:rFonts w:hint="eastAsia" w:ascii="方正仿宋简体" w:eastAsia="方正仿宋简体" w:cs="仿宋_GB2312"/>
          <w:color w:val="auto"/>
          <w:sz w:val="28"/>
          <w:szCs w:val="28"/>
          <w:highlight w:val="none"/>
        </w:rPr>
        <w:t>业务领域内下属单位的事故事件管理。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bookmarkStart w:id="668" w:name="_Toc335914433"/>
      <w:r>
        <w:rPr>
          <w:rFonts w:hint="eastAsia" w:ascii="方正仿宋简体" w:hAnsi="方正仿宋简体" w:eastAsia="方正仿宋简体" w:cs="方正仿宋简体"/>
          <w:b/>
          <w:bCs/>
          <w:color w:val="auto"/>
          <w:sz w:val="28"/>
          <w:szCs w:val="28"/>
          <w:highlight w:val="none"/>
        </w:rPr>
        <w:t>第六条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业务管理部门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（一）按管理权限开展业务范围内事故事件的调查分析。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（二）根据事故事件的原因分析，制订整改措施并组织实施。采取预防措施，防止类似事故重复发生。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（三）监督检查业务范围内事故事件整改措施落实情况，实行闭环管理。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（四）组织开展事故事件案例经验分享。</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第七条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安全环保管理部门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（一）组织事故事件管理制度、工具方法培训。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（二）按规定程序组织或参与事故事件的调查分析。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（三）组织或督促开展事故事件案例经验分享。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（四）按要求将事故事件信息录入HSE管理信息系统。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（五）跟踪事故事件整改措施完成情况。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（六）监督检查事故事件管理情况，提供事故事件分级、报告、调查分析等技术咨询。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（七）收集汇总各部门、基层单位上报的不安全行为和不安全状况卡资料并进行趋势分析。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（八）负责事故事件资料归档管理，建立事故事件管理台帐。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bookmarkStart w:id="669" w:name="_Toc335914435"/>
      <w:r>
        <w:rPr>
          <w:rFonts w:hint="eastAsia" w:ascii="方正仿宋简体" w:hAnsi="方正仿宋简体" w:eastAsia="方正仿宋简体" w:cs="方正仿宋简体"/>
          <w:b/>
          <w:bCs/>
          <w:color w:val="auto"/>
          <w:sz w:val="28"/>
          <w:szCs w:val="28"/>
          <w:highlight w:val="none"/>
        </w:rPr>
        <w:t>第八条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事故事件管理负责人</w:t>
      </w:r>
      <w:bookmarkEnd w:id="66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事故事件管理负责人根据事故分级和事件的风险等级类别确定，由单位主要领导或其指定的分管业务领导担任, 负责对事故事件进行管理直至关闭。</w:t>
      </w:r>
    </w:p>
    <w:p>
      <w:pPr>
        <w:spacing w:line="360" w:lineRule="auto"/>
        <w:ind w:firstLine="560" w:firstLineChars="200"/>
        <w:jc w:val="left"/>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（一）根据事故事件实际严重程度和潜在风险等级组成事故事件调查组。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 xml:space="preserve">（二）确保事故事件调查查明直接原因，间接原因和管理原因。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（三）审批事故事件调查报告／整改措施／实施计划，跟进计划直到计划落实完成。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（四）根据事故事件调查结果确定事故事件最终等级，包括：审核风险矩阵实际严重后果的事故事件等级和潜在风险等级。</w:t>
      </w:r>
    </w:p>
    <w:bookmarkEnd w:id="668"/>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bookmarkStart w:id="670" w:name="_Toc335914436"/>
      <w:r>
        <w:rPr>
          <w:rFonts w:hint="eastAsia" w:ascii="方正仿宋简体" w:hAnsi="方正仿宋简体" w:eastAsia="方正仿宋简体" w:cs="方正仿宋简体"/>
          <w:b/>
          <w:bCs/>
          <w:color w:val="auto"/>
          <w:sz w:val="28"/>
          <w:szCs w:val="28"/>
          <w:highlight w:val="none"/>
        </w:rPr>
        <w:t>第九条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员工</w:t>
      </w:r>
      <w:bookmarkEnd w:id="67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（一）当事故事件发生危及人身安全时，有紧急避险的权利。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（二）在确保安全的前提下,做好事故事件现场初期应急处置。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（三）按规定及时上报事故事件。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（四）事故事件发生后保护事故事件现场。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宋体" w:eastAsia="方正仿宋简体"/>
          <w:b w:val="0"/>
          <w:bCs w:val="0"/>
          <w:color w:val="auto"/>
          <w:sz w:val="30"/>
          <w:szCs w:val="30"/>
          <w:highlight w:val="none"/>
        </w:rPr>
      </w:pPr>
      <w:r>
        <w:rPr>
          <w:rFonts w:hint="eastAsia" w:ascii="方正黑体简体" w:hAnsi="华文中宋" w:eastAsia="方正黑体简体"/>
          <w:b w:val="0"/>
          <w:bCs w:val="0"/>
          <w:color w:val="auto"/>
          <w:sz w:val="30"/>
          <w:szCs w:val="30"/>
          <w:highlight w:val="none"/>
        </w:rPr>
        <w:t xml:space="preserve">第三章 </w:t>
      </w:r>
      <w:r>
        <w:rPr>
          <w:rFonts w:hint="eastAsia" w:ascii="方正黑体简体" w:hAnsi="华文中宋" w:eastAsia="方正黑体简体"/>
          <w:b w:val="0"/>
          <w:bCs w:val="0"/>
          <w:color w:val="auto"/>
          <w:sz w:val="30"/>
          <w:szCs w:val="30"/>
          <w:highlight w:val="none"/>
          <w:lang w:val="en-US" w:eastAsia="zh-CN"/>
        </w:rPr>
        <w:t xml:space="preserve"> </w:t>
      </w:r>
      <w:r>
        <w:rPr>
          <w:rFonts w:hint="eastAsia" w:ascii="方正黑体简体" w:hAnsi="华文中宋" w:eastAsia="方正黑体简体"/>
          <w:b w:val="0"/>
          <w:bCs w:val="0"/>
          <w:color w:val="auto"/>
          <w:sz w:val="30"/>
          <w:szCs w:val="30"/>
          <w:highlight w:val="none"/>
        </w:rPr>
        <w:t>事故事件的分类分级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事故分类为生产安全事故、环境事件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（一）生产安全事故分为工业生产安全事故,道路交通事故,火灾事故。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1、工业生产安全事故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工业生产安全事故是指在生产场所内从事生产经营活动中发生的造成企业员工和企业外人员人身伤亡、急性中毒或者直接经济损失的事故，不包括火灾事故和道路交通事故。工业生产安全事故可分为人员伤亡事故、生产事故、设备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（1）人员伤亡事故：指除火灾、交通事故以外，由于企业的设备和设施不安全、劳动条件和作业环境不良、管理不善及领导指派到企业外从事与本企业有关的活动所发生的人身伤害、急性中毒事故。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生产事故：由于违反操作规程、规定、操作卡，违章指挥、管理原因或其他外因造成停水、停电、停汽(气)、停风、停(减)产、跑料、串料、油气泄漏、化学危险品泄漏且无火灾、爆炸、没有人员伤亡、没有设备损坏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（3）设备事故：在生产过程中，造成机械器具、动力设备、电力通讯设施、仪器仪表、锅炉压力容器、管道及建(构)筑物损坏，但没有人员伤亡的事故。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2、道路交通事故是指公司车辆在道路上因过错或者意外造成的人身伤亡或者财产损失的事故。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火灾事故是指失去控制并对财物和人身造成损害的燃烧现象。以下情况也列入火灾统计范围：民用爆炸物品爆炸引起的火灾；易燃可燃液体、可燃气体、蒸气、粉尘以及其它化学易燃易爆物品爆炸和爆炸引起的火灾；机电设备因内部故障导致外部明火燃烧需要组织扑灭的事故，或者引起其它物件燃烧的事故；车辆以及其它交通工具发生的燃烧事故，或者由此引起的其它物件燃烧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（二）环境污染事件: 在生产作业过程中, 失去控制造成对土壤, 地表地下水,空气污染,严重性在一般环境事件（IV级）及以上的意外情况。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第十一条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事故分级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生产安全事故根据造成的人员伤亡或者直接经济损失,分为以下等级：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（一）特别重大事故，是指造成30人以上死亡，或者100人以上重伤（包括急性工业中毒，下同），或者1亿元以上直接经济损失的事故。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（二）重大事故，是指造成10人以上30人以下死亡，或者50人以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上100人以下重伤，或者5000万元以上1亿元以下直接经济损失的事故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（三）较大事故，是指造成3人以上10人以下死亡，或者10人以上50人以下重伤，或者1000万元以上5000万元以下直接经济损失的事故。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（四）一般事故，是指造成3人以下死亡，或者10人以下重伤，或者1000万元以下直接经济损失的事故。具体细分为三级：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1、一般事故A级，是指造成3人以下死亡，或者3人以上10人以下重伤，或者10人以上轻伤，或者100万元以上1000万元以下直接经济损失的事故。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eastAsia="方正仿宋简体" w:cs="仿宋_GB2312"/>
          <w:color w:val="auto"/>
          <w:sz w:val="28"/>
          <w:szCs w:val="28"/>
          <w:highlight w:val="none"/>
        </w:rPr>
        <w:t>2、一般事故B级，是指造成3人以下重伤，或者3人以上10人以下轻伤</w:t>
      </w:r>
      <w:r>
        <w:rPr>
          <w:rFonts w:hint="eastAsia" w:ascii="方正仿宋简体" w:hAnsi="方正仿宋简体" w:eastAsia="方正仿宋简体" w:cs="方正仿宋简体"/>
          <w:color w:val="auto"/>
          <w:sz w:val="28"/>
          <w:szCs w:val="28"/>
          <w:highlight w:val="none"/>
        </w:rPr>
        <w:t>，或者10万元以上100万元以下直接经济损失的事故。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3、一般事故C级，是指造成3人以下轻伤，或者10万元以下1万元以上直接经济损失的事故。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本条款所称的“以上”包括本数，所称的“以下”不包括本数。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环境污染事件分级按《西南油气田西南油气田公司环境保护管理规定》执行。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第十二条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事件分类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（一）工业生产安全事件：在生产场所内从事生产经营活动中发生的造成人员轻伤以下或直接经济损失小于1万元的情况；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（二）道路交通事件：企业车辆在道路上因过错或者意外造成人员轻伤以下或直接经济损失小于1万元的情况；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hAnsi="方正仿宋简体" w:eastAsia="方正仿宋简体" w:cs="方正仿宋简体"/>
          <w:color w:val="auto"/>
          <w:sz w:val="28"/>
          <w:szCs w:val="28"/>
          <w:highlight w:val="none"/>
        </w:rPr>
        <w:t>（三）火灾事件：在企业生产、办公以及生产辅助场所发生的意外燃烧或燃爆事件，造成人员轻伤以下或</w:t>
      </w:r>
      <w:r>
        <w:rPr>
          <w:rFonts w:hint="eastAsia" w:ascii="方正仿宋简体" w:eastAsia="方正仿宋简体" w:cs="仿宋_GB2312"/>
          <w:color w:val="auto"/>
          <w:sz w:val="28"/>
          <w:szCs w:val="28"/>
          <w:highlight w:val="none"/>
        </w:rPr>
        <w:t>直接经济损失小于1万元的情况；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（四）其他事件：上述三类事件以外的，造成人员轻伤以下或直接经济损失小于1万元的情况。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第十三条</w:t>
      </w:r>
      <w:r>
        <w:rPr>
          <w:rFonts w:hint="eastAsia" w:ascii="方正仿宋简体" w:eastAsia="方正仿宋简体" w:cs="仿宋_GB2312"/>
          <w:b/>
          <w:color w:val="auto"/>
          <w:sz w:val="28"/>
          <w:szCs w:val="28"/>
          <w:highlight w:val="none"/>
        </w:rPr>
        <w:t xml:space="preserve"> </w:t>
      </w:r>
      <w:r>
        <w:rPr>
          <w:rFonts w:hint="eastAsia" w:ascii="方正仿宋简体" w:eastAsia="方正仿宋简体" w:cs="仿宋_GB2312"/>
          <w:b/>
          <w:color w:val="auto"/>
          <w:sz w:val="28"/>
          <w:szCs w:val="28"/>
          <w:highlight w:val="none"/>
          <w:lang w:val="en-US" w:eastAsia="zh-CN"/>
        </w:rPr>
        <w:t xml:space="preserve"> </w:t>
      </w:r>
      <w:r>
        <w:rPr>
          <w:rFonts w:hint="eastAsia" w:ascii="方正仿宋简体" w:eastAsia="方正仿宋简体" w:cs="仿宋_GB2312"/>
          <w:color w:val="auto"/>
          <w:sz w:val="28"/>
          <w:szCs w:val="28"/>
          <w:highlight w:val="none"/>
        </w:rPr>
        <w:t>事件分级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（一）限工事件：人员受伤后下一工作日仍能工作，但不能在整个班次完成所在岗位全部工作，或临时转岗后能在整个班次完成所转岗位全部工作的情况。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（二）医疗事件：人员受伤需要专业医护人员进行治疗，且不影响下一班次工作的情况。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（三）急救箱事件：人员受伤仅需一般性处理，不需要专业医护人员进行治疗，且不影响下一班次工作的情况。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（四）经济损失事件：在企业生产活动中发生，没有造成人员伤害，但导致直接经济损失小于1万元的情况。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（五）未遂事件：已经发生但没有造成人员伤害或直接经济损失的情况。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（六）不安全行为和不安全状况，不安全行为指违反安全条例或与预期行为相背的行为,会增加受伤机率；不安全状况指直接/间接由于员工的行动或不作为所造成，并可能导致事故事件发生的情况。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宋体" w:eastAsia="方正仿宋简体"/>
          <w:b/>
          <w:color w:val="auto"/>
          <w:sz w:val="32"/>
          <w:szCs w:val="32"/>
          <w:highlight w:val="none"/>
        </w:rPr>
      </w:pPr>
      <w:r>
        <w:rPr>
          <w:rFonts w:hint="eastAsia" w:ascii="方正黑体简体" w:hAnsi="华文中宋" w:eastAsia="方正黑体简体"/>
          <w:b w:val="0"/>
          <w:bCs w:val="0"/>
          <w:color w:val="auto"/>
          <w:sz w:val="30"/>
          <w:szCs w:val="30"/>
          <w:highlight w:val="none"/>
        </w:rPr>
        <w:t xml:space="preserve">第四章 </w:t>
      </w:r>
      <w:r>
        <w:rPr>
          <w:rFonts w:hint="eastAsia" w:ascii="方正黑体简体" w:hAnsi="华文中宋" w:eastAsia="方正黑体简体"/>
          <w:b w:val="0"/>
          <w:bCs w:val="0"/>
          <w:color w:val="auto"/>
          <w:sz w:val="30"/>
          <w:szCs w:val="30"/>
          <w:highlight w:val="none"/>
          <w:lang w:val="en-US" w:eastAsia="zh-CN"/>
        </w:rPr>
        <w:t xml:space="preserve"> </w:t>
      </w:r>
      <w:r>
        <w:rPr>
          <w:rFonts w:hint="eastAsia" w:ascii="方正黑体简体" w:hAnsi="华文中宋" w:eastAsia="方正黑体简体"/>
          <w:b w:val="0"/>
          <w:bCs w:val="0"/>
          <w:color w:val="auto"/>
          <w:sz w:val="30"/>
          <w:szCs w:val="30"/>
          <w:highlight w:val="none"/>
        </w:rPr>
        <w:t>事故事件的管理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i w:val="0"/>
          <w:iCs w:val="0"/>
          <w:color w:val="auto"/>
          <w:sz w:val="28"/>
          <w:szCs w:val="28"/>
          <w:highlight w:val="none"/>
        </w:rPr>
        <w:t>第十四条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事故事件管理流程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事故或事件发生后,按照报告-调查安排(调查级别,调查组构成的确定)-调查(证据收集)-原因分析-制定纠正及预防措施-措施的实施与跟踪－事故事件分享－关闭确认进行过程管理。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第十五条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事故事件的报告管理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(一)不安全行为和不安全状况的报告与管理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任何公司员工、承包商员工、访问人员观察到任何不安全行为和不安全状况后，应与相应的人员(作业人员，现场管理人员等)进行沟通交流，甚至叫停不安全行为者的工作,使用《不安全行为不安全状况报告卡》（附件1）进行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属地主管每日收集属地内员工填报的《西南油气田分公司不安全行为/状况报告卡》并通过邮件、传真或电话告知等方式，按照业务范围（生产类、管道类、其他安全类）分别报至生产</w:t>
      </w:r>
      <w:r>
        <w:rPr>
          <w:rFonts w:hint="eastAsia" w:ascii="方正仿宋简体" w:eastAsia="方正仿宋简体" w:cs="仿宋_GB2312"/>
          <w:color w:val="auto"/>
          <w:sz w:val="28"/>
          <w:szCs w:val="28"/>
          <w:highlight w:val="none"/>
          <w:lang w:val="en-US" w:eastAsia="zh-CN"/>
        </w:rPr>
        <w:t>运行部</w:t>
      </w:r>
      <w:r>
        <w:rPr>
          <w:rFonts w:hint="eastAsia" w:ascii="方正仿宋简体" w:eastAsia="方正仿宋简体" w:cs="仿宋_GB2312"/>
          <w:color w:val="auto"/>
          <w:sz w:val="28"/>
          <w:szCs w:val="28"/>
          <w:highlight w:val="none"/>
        </w:rPr>
        <w:t>、</w:t>
      </w:r>
      <w:r>
        <w:rPr>
          <w:rFonts w:hint="eastAsia" w:ascii="方正仿宋简体" w:eastAsia="方正仿宋简体" w:cs="仿宋_GB2312"/>
          <w:color w:val="auto"/>
          <w:sz w:val="28"/>
          <w:szCs w:val="28"/>
          <w:highlight w:val="none"/>
          <w:lang w:val="en-US" w:eastAsia="zh-CN"/>
        </w:rPr>
        <w:t>管道管理部</w:t>
      </w:r>
      <w:r>
        <w:rPr>
          <w:rFonts w:hint="eastAsia" w:ascii="方正仿宋简体" w:eastAsia="方正仿宋简体" w:cs="仿宋_GB2312"/>
          <w:color w:val="auto"/>
          <w:sz w:val="28"/>
          <w:szCs w:val="28"/>
          <w:highlight w:val="none"/>
        </w:rPr>
        <w:t>、</w:t>
      </w:r>
      <w:r>
        <w:rPr>
          <w:rFonts w:hint="eastAsia" w:ascii="方正仿宋简体" w:eastAsia="方正仿宋简体" w:cs="仿宋_GB2312"/>
          <w:color w:val="auto"/>
          <w:sz w:val="28"/>
          <w:szCs w:val="28"/>
          <w:highlight w:val="none"/>
          <w:lang w:val="en-US" w:eastAsia="zh-CN"/>
        </w:rPr>
        <w:t>质量安全环保</w:t>
      </w:r>
      <w:r>
        <w:rPr>
          <w:rFonts w:hint="eastAsia" w:ascii="方正仿宋简体" w:eastAsia="方正仿宋简体" w:cs="仿宋_GB2312"/>
          <w:color w:val="auto"/>
          <w:sz w:val="28"/>
          <w:szCs w:val="28"/>
          <w:highlight w:val="none"/>
        </w:rPr>
        <w:t>部汇总。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lang w:val="en-US" w:eastAsia="zh-CN"/>
        </w:rPr>
        <w:t>生</w:t>
      </w:r>
      <w:r>
        <w:rPr>
          <w:rFonts w:hint="eastAsia" w:ascii="方正仿宋简体" w:eastAsia="方正仿宋简体" w:cs="仿宋_GB2312"/>
          <w:color w:val="auto"/>
          <w:sz w:val="28"/>
          <w:szCs w:val="28"/>
          <w:highlight w:val="none"/>
        </w:rPr>
        <w:t>产</w:t>
      </w:r>
      <w:r>
        <w:rPr>
          <w:rFonts w:hint="eastAsia" w:ascii="方正仿宋简体" w:eastAsia="方正仿宋简体" w:cs="仿宋_GB2312"/>
          <w:color w:val="auto"/>
          <w:sz w:val="28"/>
          <w:szCs w:val="28"/>
          <w:highlight w:val="none"/>
          <w:lang w:val="en-US" w:eastAsia="zh-CN"/>
        </w:rPr>
        <w:t>运行部</w:t>
      </w:r>
      <w:r>
        <w:rPr>
          <w:rFonts w:hint="eastAsia" w:ascii="方正仿宋简体" w:eastAsia="方正仿宋简体" w:cs="仿宋_GB2312"/>
          <w:color w:val="auto"/>
          <w:sz w:val="28"/>
          <w:szCs w:val="28"/>
          <w:highlight w:val="none"/>
        </w:rPr>
        <w:t>、</w:t>
      </w:r>
      <w:r>
        <w:rPr>
          <w:rFonts w:hint="eastAsia" w:ascii="方正仿宋简体" w:eastAsia="方正仿宋简体" w:cs="仿宋_GB2312"/>
          <w:color w:val="auto"/>
          <w:sz w:val="28"/>
          <w:szCs w:val="28"/>
          <w:highlight w:val="none"/>
          <w:lang w:val="en-US" w:eastAsia="zh-CN"/>
        </w:rPr>
        <w:t>管道管理部</w:t>
      </w:r>
      <w:r>
        <w:rPr>
          <w:rFonts w:hint="eastAsia" w:ascii="方正仿宋简体" w:eastAsia="方正仿宋简体" w:cs="仿宋_GB2312"/>
          <w:color w:val="auto"/>
          <w:sz w:val="28"/>
          <w:szCs w:val="28"/>
          <w:highlight w:val="none"/>
        </w:rPr>
        <w:t>、</w:t>
      </w:r>
      <w:r>
        <w:rPr>
          <w:rFonts w:hint="eastAsia" w:ascii="方正仿宋简体" w:eastAsia="方正仿宋简体" w:cs="仿宋_GB2312"/>
          <w:color w:val="auto"/>
          <w:sz w:val="28"/>
          <w:szCs w:val="28"/>
          <w:highlight w:val="none"/>
          <w:lang w:val="en-US" w:eastAsia="zh-CN"/>
        </w:rPr>
        <w:t>质量安全环保</w:t>
      </w:r>
      <w:r>
        <w:rPr>
          <w:rFonts w:hint="eastAsia" w:ascii="方正仿宋简体" w:eastAsia="方正仿宋简体" w:cs="仿宋_GB2312"/>
          <w:color w:val="auto"/>
          <w:sz w:val="28"/>
          <w:szCs w:val="28"/>
          <w:highlight w:val="none"/>
        </w:rPr>
        <w:t>部对收集的不安全行为和不安全状况，填写《不安全行为不安全状况报告汇总表》（附件2），在生产例会上对汇总情况进行通报,并提出整改措施,落实负责人,整改期限，并定期以填写《不安全行为和不安全状况反馈确认单》（附件3）的形式将整改情况反馈给卡片提交人；对潜在后果风险达到风险矩阵级别３以上或认为有必要的,应按事件进行管理,查明原因并针对性地拟定纠正和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lang w:val="en-US" w:eastAsia="zh-CN"/>
        </w:rPr>
        <w:t>质量安全环保</w:t>
      </w:r>
      <w:r>
        <w:rPr>
          <w:rFonts w:hint="eastAsia" w:ascii="方正仿宋简体" w:eastAsia="方正仿宋简体" w:cs="仿宋_GB2312"/>
          <w:color w:val="auto"/>
          <w:sz w:val="28"/>
          <w:szCs w:val="28"/>
          <w:highlight w:val="none"/>
        </w:rPr>
        <w:t>部每周跟踪完成情况并通报，每月进行汇总统计分析,找出突出项作为下步管理工作的重点，制订并实施改进措施，每月上报四川川港燃气有限责任公司（以下简称川港公司）质量安全环保部门。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（二）事件的报告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1、任何公司员工、承包商员工、访问人员发现事件应在不迟于当日下班前向属地主管口头或书面报告。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2、属地主管应及时处置 (包括按照应急处置程序的应急处理),按照《事件报告表》（附件</w:t>
      </w:r>
      <w:r>
        <w:rPr>
          <w:rFonts w:ascii="方正仿宋简体" w:eastAsia="方正仿宋简体" w:cs="仿宋_GB2312"/>
          <w:color w:val="auto"/>
          <w:sz w:val="28"/>
          <w:szCs w:val="28"/>
          <w:highlight w:val="none"/>
        </w:rPr>
        <w:t>4</w:t>
      </w:r>
      <w:r>
        <w:rPr>
          <w:rFonts w:hint="eastAsia" w:ascii="方正仿宋简体" w:eastAsia="方正仿宋简体" w:cs="仿宋_GB2312"/>
          <w:color w:val="auto"/>
          <w:sz w:val="28"/>
          <w:szCs w:val="28"/>
          <w:highlight w:val="none"/>
        </w:rPr>
        <w:t>）和《生产安全事件报告分析单》（附件5）于24小时内同时上报业务管理部门和</w:t>
      </w:r>
      <w:r>
        <w:rPr>
          <w:rFonts w:hint="eastAsia" w:ascii="方正仿宋简体" w:eastAsia="方正仿宋简体" w:cs="仿宋_GB2312"/>
          <w:color w:val="auto"/>
          <w:sz w:val="28"/>
          <w:szCs w:val="28"/>
          <w:highlight w:val="none"/>
          <w:lang w:val="en-US" w:eastAsia="zh-CN"/>
        </w:rPr>
        <w:t>质量安全环保</w:t>
      </w:r>
      <w:r>
        <w:rPr>
          <w:rFonts w:hint="eastAsia" w:ascii="方正仿宋简体" w:eastAsia="方正仿宋简体" w:cs="仿宋_GB2312"/>
          <w:color w:val="auto"/>
          <w:sz w:val="28"/>
          <w:szCs w:val="28"/>
          <w:highlight w:val="none"/>
        </w:rPr>
        <w:t>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（三）事故的报告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1、事故发生后，事故现场有关人员应当立即向公司负责人报告；公司负责人应当立即向川港公司安全及有关部门报告。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2、情况紧急时，事故现场有关人员有权直接向西南油气田公司质量安全环保处及有关部门报告。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3、对承包商发生的生产安全事故,应按上述款规定报告。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发生事故，公司以《事故快报表》（附件6）形式上报上级单位。情况特别紧急时，可用电话初报，随后书面报告。事故情况发生变化的，应当及时续报。自事故发生之日起30日内，事故造成的伤亡人数发生变化的，应当及时补报。道路交通事故、火灾事故自发生之日起7日内，事故造成的伤亡人数发生变化的，应当及时补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（四）信息通报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发生事故后，事故的信息披露按照《西南油气田分公司重要信息报告制度》执行。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第十六条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事故应急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事故发生后，现场和公司应当立即启动相应的应急处置程序和应急预案，组织抢救，防止事态扩大，减少人员伤亡和财产损失。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公司主要领导、业务分管领导、分管安全工作领导和相关职能部门负责人，应当按照以下规定立即赶赴事故现场，组织抢险救援，不得擅离职守。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（一）发生事故时，公司主要领导、业务分管领导、分管安全工作领导和相关职能部门负责人应当赶赴事故现场。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（二）应急过程中, 因抢救人员、防止事故扩大以及疏通交通等原因，需要移动事故现场物件的，应当拍照做出标志、绘出现场简图并做出书面记录，妥善保存现场重要痕迹、物证。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第十七条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事故事件的调查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（一）事故调查分级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1．事故发生后,公司应当积极配合政府和其授权或委托有关部门组织的事故调查组进行事故调查。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2．一般A级及以上事故的调查,按照国家法律法规和集团公司的规定进行，一般事故B级、C级，由西南油气田公司或委托公司进行调查。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3．事故调查组成员应当由安全、生产、人力资源、党群等有关职能部门人员组成。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（二）事件调查分级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事件的调查，根据评估的实际和潜在严重性级别确定调查级别，由公司进行全面调查或简要调查。填写《全面调查表》或《简要调查表》（附件</w:t>
      </w:r>
      <w:r>
        <w:rPr>
          <w:rFonts w:ascii="方正仿宋简体" w:eastAsia="方正仿宋简体" w:cs="仿宋_GB2312"/>
          <w:color w:val="auto"/>
          <w:sz w:val="28"/>
          <w:szCs w:val="28"/>
          <w:highlight w:val="none"/>
        </w:rPr>
        <w:t>7</w:t>
      </w:r>
      <w:r>
        <w:rPr>
          <w:rFonts w:hint="eastAsia" w:ascii="方正仿宋简体" w:eastAsia="方正仿宋简体" w:cs="仿宋_GB2312"/>
          <w:color w:val="auto"/>
          <w:sz w:val="28"/>
          <w:szCs w:val="28"/>
          <w:highlight w:val="none"/>
        </w:rPr>
        <w:t>、</w:t>
      </w:r>
      <w:r>
        <w:rPr>
          <w:rFonts w:ascii="方正仿宋简体" w:eastAsia="方正仿宋简体" w:cs="仿宋_GB2312"/>
          <w:color w:val="auto"/>
          <w:sz w:val="28"/>
          <w:szCs w:val="28"/>
          <w:highlight w:val="none"/>
        </w:rPr>
        <w:t>8</w:t>
      </w:r>
      <w:r>
        <w:rPr>
          <w:rFonts w:hint="eastAsia" w:ascii="方正仿宋简体" w:eastAsia="方正仿宋简体"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（三）事故事件的调查分析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事故事件的调查根据《风险评估矩阵》（附件</w:t>
      </w:r>
      <w:r>
        <w:rPr>
          <w:rFonts w:ascii="方正仿宋简体" w:eastAsia="方正仿宋简体" w:cs="仿宋_GB2312"/>
          <w:color w:val="auto"/>
          <w:sz w:val="28"/>
          <w:szCs w:val="28"/>
          <w:highlight w:val="none"/>
        </w:rPr>
        <w:t>9</w:t>
      </w:r>
      <w:r>
        <w:rPr>
          <w:rFonts w:hint="eastAsia" w:ascii="方正仿宋简体" w:eastAsia="方正仿宋简体" w:cs="仿宋_GB2312"/>
          <w:color w:val="auto"/>
          <w:sz w:val="28"/>
          <w:szCs w:val="28"/>
          <w:highlight w:val="none"/>
        </w:rPr>
        <w:t>）评估的实际后果和潜在后果的严重性级别确定进行全面或简要调查,按照《西南油气田分公司事故事件调查和原因分析指南》（附件</w:t>
      </w:r>
      <w:r>
        <w:rPr>
          <w:rFonts w:ascii="方正仿宋简体" w:eastAsia="方正仿宋简体" w:cs="仿宋_GB2312"/>
          <w:color w:val="auto"/>
          <w:sz w:val="28"/>
          <w:szCs w:val="28"/>
          <w:highlight w:val="none"/>
        </w:rPr>
        <w:t>10</w:t>
      </w:r>
      <w:r>
        <w:rPr>
          <w:rFonts w:hint="eastAsia" w:ascii="方正仿宋简体" w:eastAsia="方正仿宋简体" w:cs="仿宋_GB2312"/>
          <w:color w:val="auto"/>
          <w:sz w:val="28"/>
          <w:szCs w:val="28"/>
          <w:highlight w:val="none"/>
        </w:rPr>
        <w:t>）执行。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1</w:t>
      </w:r>
      <w:r>
        <w:rPr>
          <w:rFonts w:hint="eastAsia" w:ascii="方正仿宋简体" w:eastAsia="方正仿宋简体" w:cs="仿宋_GB2312"/>
          <w:color w:val="auto"/>
          <w:sz w:val="28"/>
          <w:szCs w:val="28"/>
          <w:highlight w:val="none"/>
          <w:lang w:val="en-US" w:eastAsia="zh-CN"/>
        </w:rPr>
        <w:t>.</w:t>
      </w:r>
      <w:r>
        <w:rPr>
          <w:rFonts w:hint="eastAsia" w:ascii="方正仿宋简体" w:eastAsia="方正仿宋简体" w:cs="仿宋_GB2312"/>
          <w:color w:val="auto"/>
          <w:sz w:val="28"/>
          <w:szCs w:val="28"/>
          <w:highlight w:val="none"/>
        </w:rPr>
        <w:t>实际严重级别为4级及以上的配合西南油气田公司组织内部全面调查。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2</w:t>
      </w:r>
      <w:r>
        <w:rPr>
          <w:rFonts w:hint="eastAsia" w:ascii="方正仿宋简体" w:eastAsia="方正仿宋简体" w:cs="仿宋_GB2312"/>
          <w:color w:val="auto"/>
          <w:sz w:val="28"/>
          <w:szCs w:val="28"/>
          <w:highlight w:val="none"/>
          <w:lang w:val="en-US" w:eastAsia="zh-CN"/>
        </w:rPr>
        <w:t>.</w:t>
      </w:r>
      <w:r>
        <w:rPr>
          <w:rFonts w:hint="eastAsia" w:ascii="方正仿宋简体" w:eastAsia="方正仿宋简体" w:cs="仿宋_GB2312"/>
          <w:color w:val="auto"/>
          <w:sz w:val="28"/>
          <w:szCs w:val="28"/>
          <w:highlight w:val="none"/>
        </w:rPr>
        <w:t>实际严重程度为3级或潜在严重级别为3E,4D,4E,5C,5D，5E由川港公司组织全面调查，如上级认为有必要，可以升级为西南油气田公司进行全面调查。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3</w:t>
      </w:r>
      <w:r>
        <w:rPr>
          <w:rFonts w:hint="eastAsia" w:ascii="方正仿宋简体" w:eastAsia="方正仿宋简体" w:cs="仿宋_GB2312"/>
          <w:color w:val="auto"/>
          <w:sz w:val="28"/>
          <w:szCs w:val="28"/>
          <w:highlight w:val="none"/>
          <w:lang w:val="en-US" w:eastAsia="zh-CN"/>
        </w:rPr>
        <w:t>.</w:t>
      </w:r>
      <w:r>
        <w:rPr>
          <w:rFonts w:hint="eastAsia" w:ascii="方正仿宋简体" w:eastAsia="方正仿宋简体" w:cs="仿宋_GB2312"/>
          <w:color w:val="auto"/>
          <w:sz w:val="28"/>
          <w:szCs w:val="28"/>
          <w:highlight w:val="none"/>
        </w:rPr>
        <w:t>实际严重级别为2级或潜在严重级别为2D,2E,3C,3D,4B,4C,5A,5B，由公司进行简要调查，如川港公司认为有必要，也可升级为川港公司组织全面调查。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第十八条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eastAsia="方正仿宋简体" w:cs="仿宋_GB2312"/>
          <w:b/>
          <w:color w:val="auto"/>
          <w:sz w:val="28"/>
          <w:szCs w:val="28"/>
          <w:highlight w:val="none"/>
        </w:rPr>
        <w:t xml:space="preserve"> </w:t>
      </w:r>
      <w:r>
        <w:rPr>
          <w:rFonts w:hint="eastAsia" w:ascii="方正仿宋简体" w:eastAsia="方正仿宋简体" w:cs="仿宋_GB2312"/>
          <w:color w:val="auto"/>
          <w:sz w:val="28"/>
          <w:szCs w:val="28"/>
          <w:highlight w:val="none"/>
        </w:rPr>
        <w:t>纠正及预防措施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s="仿宋_GB2312"/>
          <w:color w:val="auto"/>
          <w:sz w:val="28"/>
          <w:szCs w:val="28"/>
          <w:highlight w:val="none"/>
        </w:rPr>
      </w:pPr>
      <w:r>
        <w:rPr>
          <w:rFonts w:hint="eastAsia" w:ascii="方正仿宋简体" w:eastAsia="方正仿宋简体" w:cs="仿宋_GB2312"/>
          <w:color w:val="auto"/>
          <w:sz w:val="28"/>
          <w:szCs w:val="28"/>
          <w:highlight w:val="none"/>
        </w:rPr>
        <w:t>根据事故事件调查分析出的直接原因，间接原因和管理原因，制定相应的纠正和预防措施，落实责任人和完成时间，以防止类似事故事件的再次发生；纠正和预防措施要具体、量化、可行、具有可操作性。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第十九条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事故事件调查报告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（一）事故调查报告应当包括下列内容：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１</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事故发生单位概况。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２</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事故发生经过和事故救援情况。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３</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事故造成的人员伤亡和直接经济损失。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４</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事故发生的原因和事故性质。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５</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事故责任的认定以及对事故责任者的处理建议。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６</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事故纠正和预防措施。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（二）事件调查报告分全面调查报告和简要调查报告，主要内容包括：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 xml:space="preserve">事件发生背景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事件经过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原因分析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纠正和预防措施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（三）调查报告内容要满足“全面、客观、清楚、简练、确凿、无误”的要求。事故事件调查报告应附相关证据材料，调查人员在报告上签名。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事故事件调查时间要求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事故调查组应当自事故发生之日起60日内提交事故调查报告；特殊情况下，经批准，期限可以适当延长，但增加的期限最长不超过60日。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事件简要调查于15日内完成，全面调查于30日内完成，并形成报告。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第二十一条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跟踪验证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w:t>
      </w:r>
      <w:r>
        <w:rPr>
          <w:rFonts w:hint="eastAsia" w:ascii="方正仿宋简体" w:hAnsi="方正仿宋简体" w:eastAsia="方正仿宋简体" w:cs="方正仿宋简体"/>
          <w:color w:val="auto"/>
          <w:sz w:val="28"/>
          <w:szCs w:val="28"/>
          <w:highlight w:val="none"/>
          <w:lang w:val="en-US" w:eastAsia="zh-CN"/>
        </w:rPr>
        <w:t>生产运行部</w:t>
      </w:r>
      <w:r>
        <w:rPr>
          <w:rFonts w:hint="eastAsia" w:ascii="方正仿宋简体" w:hAnsi="方正仿宋简体" w:eastAsia="方正仿宋简体" w:cs="方正仿宋简体"/>
          <w:color w:val="auto"/>
          <w:sz w:val="28"/>
          <w:szCs w:val="28"/>
          <w:highlight w:val="none"/>
        </w:rPr>
        <w:t>、管道</w:t>
      </w:r>
      <w:r>
        <w:rPr>
          <w:rFonts w:hint="eastAsia" w:ascii="方正仿宋简体" w:hAnsi="方正仿宋简体" w:eastAsia="方正仿宋简体" w:cs="方正仿宋简体"/>
          <w:color w:val="auto"/>
          <w:sz w:val="28"/>
          <w:szCs w:val="28"/>
          <w:highlight w:val="none"/>
          <w:lang w:val="en-US" w:eastAsia="zh-CN"/>
        </w:rPr>
        <w:t>管理</w:t>
      </w:r>
      <w:r>
        <w:rPr>
          <w:rFonts w:hint="eastAsia" w:ascii="方正仿宋简体" w:hAnsi="方正仿宋简体" w:eastAsia="方正仿宋简体" w:cs="方正仿宋简体"/>
          <w:color w:val="auto"/>
          <w:sz w:val="28"/>
          <w:szCs w:val="28"/>
          <w:highlight w:val="none"/>
        </w:rPr>
        <w:t>部、</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对纠正和预防措施落实情况进行督促和验证，建立《事故事件整改措施追踪记录表》（附件11），并在HSE委员（扩大）会议上通报。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对纠正和预防措施落实情况进行督促和跟踪，在</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委员（扩大）会议上通报。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第二十二条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事故事件通报分享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（一）公司事故事件分享。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事件调查分析后在公司内分享。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对一些有典型教育意义的事故事件，也可在公司内分享。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事故事件的分享应保存相关记录或证据。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第二十三条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事故事件统计与趋势分析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公司每季度对事故事件进行统计与趋势分析，并在HSE管理委员会或安全生产会上通报。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第二十四条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执行情况审核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本管理办法的执行情况纳入</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管理体系审核，确保本办法得到有效实施。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w:t>
      </w:r>
      <w:r>
        <w:rPr>
          <w:rFonts w:hint="eastAsia" w:ascii="方正仿宋简体" w:hAnsi="方正仿宋简体" w:eastAsia="方正仿宋简体" w:cs="方正仿宋简体"/>
          <w:b/>
          <w:bCs/>
          <w:color w:val="auto"/>
          <w:sz w:val="28"/>
          <w:szCs w:val="28"/>
          <w:highlight w:val="none"/>
        </w:rPr>
        <w:t>二十五条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事故事件的资料管理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经调查的事故事件，应建立档案或资料，并有效保存。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（一）事件资料由</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保存，并提交川港公司质量安全环保部备案。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（二）一般事故C级事故档案，由川港公司质量安全环保部建立、保存。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（三）一般事故B级及以上事故档案按西南油气田公司要求进行。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（四）事故资料永久保存，事件资料保存期5年。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（五）事故事件发生后，</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将事故事件信息在5个工作日内录入到HSE管理信息系统，对需要后续整改的问题在整改完成工作后及时在系统中补充完善。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第二十六条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（一）公司员工都必须接受事故事件管理知识的培训。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（二）事故事件调查人员必须经过培训,考核合格, 授予资格。公司事故事件调查人员由川港公司安排。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第二十七条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在公司机关观察到的不安全行为不安全状况和发生的事故事件，报告至</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，按本制度流程管理。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宋体" w:eastAsia="方正仿宋简体"/>
          <w:b/>
          <w:color w:val="auto"/>
          <w:sz w:val="32"/>
          <w:szCs w:val="32"/>
          <w:highlight w:val="none"/>
        </w:rPr>
      </w:pPr>
      <w:r>
        <w:rPr>
          <w:rFonts w:hint="eastAsia" w:ascii="方正黑体简体" w:hAnsi="华文中宋" w:eastAsia="方正黑体简体"/>
          <w:color w:val="auto"/>
          <w:sz w:val="30"/>
          <w:szCs w:val="30"/>
          <w:highlight w:val="none"/>
        </w:rPr>
        <w:t>第五章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第二十八条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本规定由公司</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第二十九条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本办法自发布之日起施行。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附件：1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不安全行为不安全状况报告卡</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不安全行为不安全状况报告汇总表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不安全行为和不安全状况反馈信息确认单</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事件报告表</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生产安全事件报告分析单</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事故快报</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全面调查表</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简要调查表</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bookmarkStart w:id="671" w:name="_Toc335914447"/>
      <w:r>
        <w:rPr>
          <w:rFonts w:hint="eastAsia" w:ascii="方正仿宋简体" w:hAnsi="方正仿宋简体" w:eastAsia="方正仿宋简体" w:cs="方正仿宋简体"/>
          <w:color w:val="auto"/>
          <w:sz w:val="28"/>
          <w:szCs w:val="28"/>
          <w:highlight w:val="none"/>
        </w:rPr>
        <w:t>9</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风险评估矩阵</w:t>
      </w:r>
      <w:bookmarkEnd w:id="671"/>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10</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西南油气田分公司事故事件调查及原因分析指南</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事故事件整改措施追踪记录表</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事故调查报告（格式）</w:t>
      </w:r>
    </w:p>
    <w:p>
      <w:pPr>
        <w:keepNext w:val="0"/>
        <w:keepLines w:val="0"/>
        <w:pageBreakBefore w:val="0"/>
        <w:widowControl w:val="0"/>
        <w:kinsoku/>
        <w:wordWrap/>
        <w:overflowPunct/>
        <w:topLinePunct w:val="0"/>
        <w:autoSpaceDE/>
        <w:autoSpaceDN/>
        <w:bidi w:val="0"/>
        <w:adjustRightInd/>
        <w:snapToGrid/>
        <w:spacing w:line="560" w:lineRule="exact"/>
        <w:ind w:firstLine="1388" w:firstLineChars="496"/>
        <w:jc w:val="left"/>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事故事件管理制度执行情况审核检查表</w:t>
      </w: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672" w:name="_Toc2632"/>
      <w:bookmarkStart w:id="673" w:name="_Toc5927"/>
      <w:bookmarkStart w:id="674" w:name="_Toc344"/>
      <w:bookmarkStart w:id="675" w:name="_Toc1574"/>
      <w:bookmarkStart w:id="676" w:name="_Toc17130"/>
      <w:bookmarkStart w:id="677" w:name="_Toc16900"/>
      <w:bookmarkStart w:id="678" w:name="_Toc11288"/>
      <w:bookmarkStart w:id="679" w:name="_Toc15501"/>
      <w:bookmarkStart w:id="680" w:name="_Toc11095"/>
      <w:bookmarkStart w:id="681" w:name="_Toc20999"/>
      <w:bookmarkStart w:id="682" w:name="_Toc7255"/>
      <w:bookmarkStart w:id="683" w:name="_Toc19465"/>
      <w:bookmarkStart w:id="684" w:name="_Toc23790"/>
      <w:bookmarkStart w:id="685" w:name="_Toc20984"/>
      <w:bookmarkStart w:id="686" w:name="_Toc8284"/>
      <w:bookmarkStart w:id="687" w:name="_Toc8135"/>
      <w:bookmarkStart w:id="688" w:name="_Toc31552"/>
      <w:bookmarkStart w:id="689" w:name="_Toc9090"/>
      <w:bookmarkStart w:id="690" w:name="_Toc2876"/>
      <w:r>
        <w:rPr>
          <w:rFonts w:hint="eastAsia" w:ascii="方正小标宋简体" w:eastAsia="方正小标宋简体"/>
          <w:b w:val="0"/>
          <w:bCs w:val="0"/>
          <w:color w:val="auto"/>
          <w:sz w:val="36"/>
          <w:szCs w:val="36"/>
          <w:highlight w:val="none"/>
        </w:rPr>
        <w:t>中油南充燃气有限责任公司节能节水管理办法</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keepNext w:val="0"/>
        <w:keepLines w:val="0"/>
        <w:pageBreakBefore w:val="0"/>
        <w:widowControl w:val="0"/>
        <w:kinsoku/>
        <w:wordWrap/>
        <w:overflowPunct/>
        <w:topLinePunct w:val="0"/>
        <w:autoSpaceDE/>
        <w:autoSpaceDN/>
        <w:bidi w:val="0"/>
        <w:adjustRightInd/>
        <w:snapToGrid/>
        <w:spacing w:line="640" w:lineRule="exact"/>
        <w:ind w:firstLine="0" w:firstLineChars="0"/>
        <w:textAlignment w:val="auto"/>
        <w:outlineLvl w:val="9"/>
        <w:rPr>
          <w:rFonts w:hint="eastAsia"/>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第一章  总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lang w:val="en-US" w:eastAsia="zh-CN"/>
        </w:rPr>
        <w:t xml:space="preserve">第一条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加强公司的节能节水管理，提高能源利用效率，保护环境，依据《中华人民共和国节约能源法》《中国石油天然气集团公司节能节水管理办法》、《西南油气田分公司节能节水管理实施细则》、《四川川港燃气有限责任公司节能节水管理实施细则》，结合公司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所称节能节水（以下简称节能），是指加强用能管理，采取技术上可行、经济上合理以及环境和社会可以承受的措施，从能源生产到消费的各个环节，降低消耗、减少损失和污染物排放、制止浪费，有效、合理地利用能源和水资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公司按照合理用能的原则，加强节能管理，推进高效低耗设备的应用，提高能源利用效率，保护环境。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本办法适用于公司各管理层次及岗位员工。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第二章  节能项目管理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公司节能工作由公司</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管理委员会统一领导，全面负责公司节能工作，对公司节能工作的重大问题进行决策。办公室设在公司</w:t>
      </w: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部，负责其日常工作。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第六条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公司节能工作在分管副总经理的领导下，建立综合归口、共同参与、责任落实的节能管理机制。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质量安全环保</w:t>
      </w:r>
      <w:r>
        <w:rPr>
          <w:rFonts w:hint="eastAsia" w:ascii="方正仿宋简体" w:hAnsi="方正仿宋简体" w:eastAsia="方正仿宋简体" w:cs="方正仿宋简体"/>
          <w:color w:val="auto"/>
          <w:sz w:val="28"/>
          <w:szCs w:val="28"/>
          <w:highlight w:val="none"/>
        </w:rPr>
        <w:t>部是公司节能工作的归口管理部门，其主要职责是：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一、负责公司节能工作的综合管理及日常事务管理；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二、负责宣传贯彻国家有关节能的法律法规规定，负责公司节能管理办法的制定、修改和完善并组织督促实施；有计划有针对性地开展节能节水宣传工作，引导员工合理用能；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三、组织公司节能节水型企业的创建工作，节能先进经验交流和技术推广；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四、参与公司新建、改建、扩建工程、建设项目节能技术改造的技术审查，督促、检查节能技术改造项目的实施进度，组织节能技术改造项目节能效果评价考核；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五、负责指导公司节能新技术、新工艺、新设备、新材料推广应用；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六、负责组织修订、完善主要能耗指标，并对各单位下达的节能指标进行考核；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七、编制下达公司节能计划，组织开展节能目标管理；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八、组织节能项目的申报和评选、总结节能工作、交流节能经验；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九、按要求建立和完善节能基础管理台帐，并不断提高节能基础管理水平和工作质量检查、考核节能计划执行情况；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管理委员会应定期或不定期地召开节能会议，每年不得少于一次，研究、分析、部署、审查节能工作。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第九条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公司应按照国家、行业、集团公司有关规定，配备满足《企业能源计量器具配备和管理导则》、《石油石化行业能源计量器具配备和管理要求》等标准要求和管理需要的能源计量器具。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公司应制定能源计量器具购置、安装、维护和定期检定的管理文件，并严格执行，保证计量数据的准确可靠。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公司计量管理人员负责能源计量器具及数据准确性的管理，节能管理人员应做好能源消耗数据的统计、分析工作。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公司计量管理人员应建立能源计量器具档案、台帐。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节能监测任务所需费用，由公司在生产成本中支列；工程建设项目节能指标考核评价、节能监督等临时性节能监测所需费用，由公司在项目费用或生产成本中解决。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第十四条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节能监测任务由分公司所属的节能监测机构负责，特殊情况确需外委节能监测机构进行节能监测的，承担节能监测的单位除必须具备相应得资质外，还必须上报川港公司安全环保质量部审核批准。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第十五条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节能监测必须按国家、行业、集团公司有关标准组织实施。在接受节能监测时，积极配合监测机构做好监测工作，及时整改监测中发现的问题。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第十六条</w:t>
      </w:r>
      <w:r>
        <w:rPr>
          <w:rFonts w:hint="eastAsia" w:ascii="方正仿宋简体" w:hAnsi="方正仿宋简体" w:eastAsia="方正仿宋简体" w:cs="方正仿宋简体"/>
          <w:color w:val="auto"/>
          <w:sz w:val="28"/>
          <w:szCs w:val="28"/>
          <w:highlight w:val="none"/>
        </w:rPr>
        <w:t xml:space="preserve">  积极推广、应用节能“四新技术”，提高设备的使用效率，延长材料的使用寿命，降低工艺能耗。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第十七条</w:t>
      </w:r>
      <w:r>
        <w:rPr>
          <w:rFonts w:hint="eastAsia" w:ascii="方正仿宋简体" w:hAnsi="方正仿宋简体" w:eastAsia="方正仿宋简体" w:cs="方正仿宋简体"/>
          <w:color w:val="auto"/>
          <w:sz w:val="28"/>
          <w:szCs w:val="28"/>
          <w:highlight w:val="none"/>
        </w:rPr>
        <w:t xml:space="preserve">  新、改、扩建工程项目，必须采用成熟可靠、用能合理的先进工艺、技术和设备，优先选用国家、集团公司、分公司推荐采用的节能技术。严禁采用国家、集团公司明令淘汰的工艺和产品。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第十八条</w:t>
      </w:r>
      <w:r>
        <w:rPr>
          <w:rFonts w:hint="eastAsia" w:ascii="方正仿宋简体" w:hAnsi="方正仿宋简体" w:eastAsia="方正仿宋简体" w:cs="方正仿宋简体"/>
          <w:color w:val="auto"/>
          <w:sz w:val="28"/>
          <w:szCs w:val="28"/>
          <w:highlight w:val="none"/>
        </w:rPr>
        <w:t>公司把节能工作纳入管理和生产经营的各个环节，通过科学管理和先进工艺、技术、设备、材料的应用，促进节能降耗，降低生产成本。</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第十九条 </w:t>
      </w:r>
      <w:r>
        <w:rPr>
          <w:rFonts w:hint="eastAsia" w:ascii="方正仿宋简体" w:hAnsi="方正仿宋简体" w:eastAsia="方正仿宋简体" w:cs="方正仿宋简体"/>
          <w:color w:val="auto"/>
          <w:sz w:val="28"/>
          <w:szCs w:val="28"/>
          <w:highlight w:val="none"/>
        </w:rPr>
        <w:t xml:space="preserve"> 严格执行国家、行业和集团公司节能标准，对不符合节能标准、超过耗能用水限额的，及时进行治理或整改。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第二十条</w:t>
      </w:r>
      <w:r>
        <w:rPr>
          <w:rFonts w:hint="eastAsia" w:ascii="方正仿宋简体" w:hAnsi="方正仿宋简体" w:eastAsia="方正仿宋简体" w:cs="方正仿宋简体"/>
          <w:color w:val="auto"/>
          <w:sz w:val="28"/>
          <w:szCs w:val="28"/>
          <w:highlight w:val="none"/>
        </w:rPr>
        <w:t xml:space="preserve">  合理用水。</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(一)各单位要参照GB/T7119—2006《节水型企业评价导则》制定本单位节约用水具体措施。</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(二)积极开展合理用水分析，实施节水技术改造，确保节水目标的完成。</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(三)加强用水环节管理与要加强用水设备管理，防止用水设备的跑、冒、滴、漏与不合理用水。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第二十一条</w:t>
      </w:r>
      <w:r>
        <w:rPr>
          <w:rFonts w:hint="eastAsia" w:ascii="方正仿宋简体" w:hAnsi="方正仿宋简体" w:eastAsia="方正仿宋简体" w:cs="方正仿宋简体"/>
          <w:color w:val="auto"/>
          <w:sz w:val="28"/>
          <w:szCs w:val="28"/>
          <w:highlight w:val="none"/>
        </w:rPr>
        <w:t xml:space="preserve">  合理用电。</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(一)各单位要贯彻落实《节约用电管理办法》〔国经贸资源</w:t>
      </w:r>
      <w:r>
        <w:rPr>
          <w:rFonts w:hint="eastAsia" w:ascii="宋体" w:hAnsi="宋体" w:cs="宋体"/>
          <w:color w:val="auto"/>
          <w:sz w:val="28"/>
          <w:szCs w:val="28"/>
          <w:highlight w:val="none"/>
        </w:rPr>
        <w:t>﹝</w:t>
      </w:r>
      <w:r>
        <w:rPr>
          <w:rFonts w:hint="eastAsia" w:ascii="方正仿宋简体" w:hAnsi="方正仿宋简体" w:eastAsia="方正仿宋简体" w:cs="方正仿宋简体"/>
          <w:color w:val="auto"/>
          <w:sz w:val="28"/>
          <w:szCs w:val="28"/>
          <w:highlight w:val="none"/>
        </w:rPr>
        <w:t>2000</w:t>
      </w:r>
      <w:r>
        <w:rPr>
          <w:rFonts w:hint="eastAsia" w:ascii="宋体" w:hAnsi="宋体" w:cs="宋体"/>
          <w:color w:val="auto"/>
          <w:sz w:val="28"/>
          <w:szCs w:val="28"/>
          <w:highlight w:val="none"/>
        </w:rPr>
        <w:t>﹞</w:t>
      </w:r>
      <w:r>
        <w:rPr>
          <w:rFonts w:hint="eastAsia" w:ascii="方正仿宋简体" w:hAnsi="方正仿宋简体" w:eastAsia="方正仿宋简体" w:cs="方正仿宋简体"/>
          <w:color w:val="auto"/>
          <w:sz w:val="28"/>
          <w:szCs w:val="28"/>
          <w:highlight w:val="none"/>
        </w:rPr>
        <w:t>1256号〕、《国务院关于进一步加强节油节电工作的通知》〔国发</w:t>
      </w:r>
      <w:r>
        <w:rPr>
          <w:rFonts w:hint="eastAsia" w:ascii="宋体" w:hAnsi="宋体" w:cs="宋体"/>
          <w:color w:val="auto"/>
          <w:sz w:val="28"/>
          <w:szCs w:val="28"/>
          <w:highlight w:val="none"/>
        </w:rPr>
        <w:t>﹝</w:t>
      </w:r>
      <w:r>
        <w:rPr>
          <w:rFonts w:hint="eastAsia" w:ascii="方正仿宋简体" w:hAnsi="方正仿宋简体" w:eastAsia="方正仿宋简体" w:cs="方正仿宋简体"/>
          <w:color w:val="auto"/>
          <w:sz w:val="28"/>
          <w:szCs w:val="28"/>
          <w:highlight w:val="none"/>
        </w:rPr>
        <w:t>2008</w:t>
      </w:r>
      <w:r>
        <w:rPr>
          <w:rFonts w:hint="eastAsia" w:ascii="宋体" w:hAnsi="宋体" w:cs="宋体"/>
          <w:color w:val="auto"/>
          <w:sz w:val="28"/>
          <w:szCs w:val="28"/>
          <w:highlight w:val="none"/>
        </w:rPr>
        <w:t>﹞</w:t>
      </w:r>
      <w:r>
        <w:rPr>
          <w:rFonts w:hint="eastAsia" w:ascii="方正仿宋简体" w:hAnsi="方正仿宋简体" w:eastAsia="方正仿宋简体" w:cs="方正仿宋简体"/>
          <w:color w:val="auto"/>
          <w:sz w:val="28"/>
          <w:szCs w:val="28"/>
          <w:highlight w:val="none"/>
        </w:rPr>
        <w:t>23号〕，参照《评价企业合理用电技术导则》（GB/T3485）、《油气田供配电系统经济运行规范》（SY/T6373）等标准，制定本单位节约用电具体措施。</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(二)加强供配电系统的节能管理，合理配置无功补偿设备，优化运行方式。</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(三)加快淘汰低效照明产品，积极推广高效照明产品；加强照明节能管理，杜绝浪费。</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(四)加强对空调的运行管理，严格控制运行温度和时间。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第二十二条</w:t>
      </w:r>
      <w:r>
        <w:rPr>
          <w:rFonts w:hint="eastAsia" w:ascii="方正仿宋简体" w:hAnsi="方正仿宋简体" w:eastAsia="方正仿宋简体" w:cs="方正仿宋简体"/>
          <w:color w:val="auto"/>
          <w:sz w:val="28"/>
          <w:szCs w:val="28"/>
          <w:highlight w:val="none"/>
        </w:rPr>
        <w:t xml:space="preserve">  生产用油和车辆用油的管理。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(一)严格执行设备、车辆的维护保养规定，确保设备、车辆处于良好运行状态。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(二)实行设备、车辆用油定额管理，建立有效激励约束机制，促进设备操作人员和驾驶员节约用油。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各单位、部室要积极组织宣传国家和集团公司的节能方针、政策、法规、标准，普及节能科学知识，提高全员节能意识。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第二十四条</w:t>
      </w:r>
      <w:r>
        <w:rPr>
          <w:rFonts w:hint="eastAsia" w:ascii="方正仿宋简体" w:hAnsi="方正仿宋简体" w:eastAsia="方正仿宋简体" w:cs="方正仿宋简体"/>
          <w:color w:val="auto"/>
          <w:sz w:val="28"/>
          <w:szCs w:val="28"/>
          <w:highlight w:val="none"/>
        </w:rPr>
        <w:t xml:space="preserve">  各单位、部室在制定年度培训计划时节能知识应纳入员工岗位培训内容。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第二十五条</w:t>
      </w:r>
      <w:r>
        <w:rPr>
          <w:rFonts w:hint="eastAsia" w:ascii="方正仿宋简体" w:hAnsi="方正仿宋简体" w:eastAsia="方正仿宋简体" w:cs="方正仿宋简体"/>
          <w:color w:val="auto"/>
          <w:sz w:val="28"/>
          <w:szCs w:val="28"/>
          <w:highlight w:val="none"/>
        </w:rPr>
        <w:t xml:space="preserve">  鼓励员工开展节能合理化建议活动，对建议人和参加人，视效益大小给予适当奖励。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第二十六条</w:t>
      </w:r>
      <w:r>
        <w:rPr>
          <w:rFonts w:hint="eastAsia" w:ascii="方正仿宋简体" w:hAnsi="方正仿宋简体" w:eastAsia="方正仿宋简体" w:cs="方正仿宋简体"/>
          <w:color w:val="auto"/>
          <w:sz w:val="28"/>
          <w:szCs w:val="28"/>
          <w:highlight w:val="none"/>
        </w:rPr>
        <w:t xml:space="preserve">  违反本办法规定，对公司节能节水工作造成不良影响的予以通报批评；情节严重的，对相关责任人进行处罚。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第二十七条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申报节能单项成果的原则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一、推广应用节能新技术、新工艺、新设备、新材料及经过技改的装置、设备确达到节能效果；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二、节能项目必须立项审批，立项上报时间为上年12月底止；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三、节能单项成果应严格按程序上报，节能单项成果上报时间为本年度12月15日。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第三章  节能统计管理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val="0"/>
          <w:color w:val="auto"/>
          <w:sz w:val="28"/>
          <w:szCs w:val="28"/>
          <w:highlight w:val="none"/>
        </w:rPr>
        <w:t>第二十八</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公司各单位应认真贯彻执行《中华人民共和国节约能源法》、《中华人民共和国统计法》，积极搞好公司能源消耗、主要产品的单耗和利用情况的统计分析工作。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一、节能统计以计量数据为基础，完善计量手段，确保计量数据的准确性；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二、各单位节能统计员必须按月如实将能源报表上报</w:t>
      </w: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部，不得虚报、瞒报、拒报、篡改数据，对上报节能报表的真实性负责；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w:t>
      </w: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部对节能数据进行分类汇总和分析，并编制分析报告；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四、节能统计报表和分析报告上报前，须经分管经理审查签字。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第四章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第二十九条  </w:t>
      </w:r>
      <w:r>
        <w:rPr>
          <w:rFonts w:hint="eastAsia" w:ascii="方正仿宋简体" w:hAnsi="方正仿宋简体" w:eastAsia="方正仿宋简体" w:cs="方正仿宋简体"/>
          <w:color w:val="auto"/>
          <w:sz w:val="28"/>
          <w:szCs w:val="28"/>
          <w:highlight w:val="none"/>
        </w:rPr>
        <w:t>本办法由</w:t>
      </w: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第三十条  </w:t>
      </w:r>
      <w:r>
        <w:rPr>
          <w:rFonts w:hint="eastAsia" w:ascii="方正仿宋简体" w:hAnsi="方正仿宋简体" w:eastAsia="方正仿宋简体" w:cs="方正仿宋简体"/>
          <w:color w:val="auto"/>
          <w:sz w:val="28"/>
          <w:szCs w:val="28"/>
          <w:highlight w:val="none"/>
        </w:rPr>
        <w:t>本办法自发布之日起施行。</w:t>
      </w:r>
    </w:p>
    <w:p>
      <w:pPr>
        <w:spacing w:line="560" w:lineRule="exact"/>
        <w:rPr>
          <w:rFonts w:hint="eastAsia" w:ascii="方正仿宋简体" w:hAnsi="方正仿宋简体" w:eastAsia="方正仿宋简体" w:cs="方正仿宋简体"/>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color w:val="auto"/>
          <w:sz w:val="36"/>
          <w:szCs w:val="36"/>
          <w:highlight w:val="none"/>
          <w:lang w:eastAsia="zh-CN"/>
        </w:rPr>
      </w:pPr>
      <w:bookmarkStart w:id="691" w:name="_Toc22774"/>
      <w:bookmarkStart w:id="692" w:name="_Toc32494"/>
      <w:bookmarkStart w:id="693" w:name="_Toc30958"/>
      <w:bookmarkStart w:id="694" w:name="_Toc27523"/>
      <w:bookmarkStart w:id="695" w:name="_Toc22040"/>
      <w:bookmarkStart w:id="696" w:name="_Toc9876"/>
      <w:bookmarkStart w:id="697" w:name="_Toc11534"/>
      <w:bookmarkStart w:id="698" w:name="_Toc2079"/>
      <w:bookmarkStart w:id="699" w:name="_Toc18350"/>
      <w:bookmarkStart w:id="700" w:name="_Toc13536"/>
      <w:bookmarkStart w:id="701" w:name="_Toc26952"/>
      <w:bookmarkStart w:id="702" w:name="_Toc7402"/>
      <w:bookmarkStart w:id="703" w:name="_Toc14973"/>
      <w:bookmarkStart w:id="704" w:name="_Toc3511"/>
      <w:bookmarkStart w:id="705" w:name="_Toc12377"/>
      <w:bookmarkStart w:id="706" w:name="_Toc23107"/>
      <w:bookmarkStart w:id="707" w:name="_Toc28915"/>
      <w:bookmarkStart w:id="708" w:name="_Toc14984"/>
      <w:bookmarkStart w:id="709" w:name="_Toc1244"/>
      <w:r>
        <w:rPr>
          <w:rFonts w:hint="eastAsia" w:ascii="方正小标宋简体" w:eastAsia="方正小标宋简体"/>
          <w:b w:val="0"/>
          <w:bCs w:val="0"/>
          <w:color w:val="auto"/>
          <w:sz w:val="36"/>
          <w:szCs w:val="36"/>
          <w:highlight w:val="none"/>
        </w:rPr>
        <w:t>中油南充燃气有限责任公司消防安全管理</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Pr>
          <w:rFonts w:hint="eastAsia" w:ascii="方正小标宋简体" w:eastAsia="方正小标宋简体"/>
          <w:b w:val="0"/>
          <w:bCs w:val="0"/>
          <w:color w:val="auto"/>
          <w:sz w:val="36"/>
          <w:szCs w:val="36"/>
          <w:highlight w:val="none"/>
          <w:lang w:eastAsia="zh-CN"/>
        </w:rPr>
        <w:t>制度</w:t>
      </w:r>
      <w:bookmarkEnd w:id="709"/>
    </w:p>
    <w:p>
      <w:pPr>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第一章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为预防和减少火灾事故危害，保护员工人身及企业财产安全，依据《中华人民共和国消防法》、《机关、团体、企业、事业单位消防安全管理规定》等有关法律法规，</w:t>
      </w:r>
      <w:r>
        <w:rPr>
          <w:rFonts w:hint="eastAsia" w:ascii="方正仿宋简体" w:hAnsi="方正仿宋简体" w:eastAsia="方正仿宋简体" w:cs="方正仿宋简体"/>
          <w:color w:val="auto"/>
          <w:sz w:val="28"/>
          <w:szCs w:val="28"/>
          <w:highlight w:val="none"/>
          <w:lang w:eastAsia="zh-CN"/>
        </w:rPr>
        <w:t>根据《西南油气田分公司消防管理规定》《四川川港燃气有限责任公司消防安全管理办法》，</w:t>
      </w:r>
      <w:r>
        <w:rPr>
          <w:rFonts w:hint="eastAsia" w:ascii="方正仿宋简体" w:hAnsi="方正仿宋简体" w:eastAsia="方正仿宋简体" w:cs="方正仿宋简体"/>
          <w:color w:val="auto"/>
          <w:sz w:val="28"/>
          <w:szCs w:val="28"/>
          <w:highlight w:val="none"/>
        </w:rPr>
        <w:t>结合公司实际，制定本办法。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公司消防工作</w:t>
      </w:r>
      <w:r>
        <w:rPr>
          <w:rFonts w:hint="eastAsia" w:ascii="方正仿宋简体" w:hAnsi="方正仿宋简体" w:eastAsia="方正仿宋简体" w:cs="方正仿宋简体"/>
          <w:bCs/>
          <w:color w:val="auto"/>
          <w:sz w:val="28"/>
          <w:szCs w:val="28"/>
          <w:highlight w:val="none"/>
        </w:rPr>
        <w:t>贯彻</w:t>
      </w:r>
      <w:r>
        <w:rPr>
          <w:rFonts w:hint="eastAsia" w:ascii="方正仿宋简体" w:hAnsi="方正仿宋简体" w:eastAsia="方正仿宋简体" w:cs="方正仿宋简体"/>
          <w:color w:val="auto"/>
          <w:sz w:val="28"/>
          <w:szCs w:val="28"/>
          <w:highlight w:val="none"/>
        </w:rPr>
        <w:t>“预防为主，防消结合”的方针，实行分级管理。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第二章  组织管理</w:t>
      </w:r>
      <w:r>
        <w:rPr>
          <w:rFonts w:hint="eastAsia" w:ascii="方正黑体简体" w:hAnsi="方正黑体简体" w:eastAsia="方正黑体简体" w:cs="方正黑体简体"/>
          <w:b w:val="0"/>
          <w:bCs/>
          <w:color w:val="auto"/>
          <w:sz w:val="30"/>
          <w:szCs w:val="30"/>
          <w:highlight w:val="none"/>
          <w:lang w:eastAsia="zh-CN"/>
        </w:rPr>
        <w:t>和消防职责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公司防火领导小组由</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管理领导小组兼任，是公司消防安全管理的最高决策机构，其职责如下：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1．负责贯彻执行国家法律法规及上级部门消防制度、规范及要求。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2.制定公司消防安全管理制度。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3</w:t>
      </w:r>
      <w:r>
        <w:rPr>
          <w:rFonts w:hint="eastAsia" w:ascii="方正仿宋简体" w:hAnsi="方正仿宋简体" w:eastAsia="方正仿宋简体" w:cs="方正仿宋简体"/>
          <w:color w:val="auto"/>
          <w:sz w:val="28"/>
          <w:szCs w:val="28"/>
          <w:highlight w:val="none"/>
        </w:rPr>
        <w:t>．负责组织开展本单位消防安全检查，督促属地单位做好消防重点要害部位巡检。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4</w:t>
      </w:r>
      <w:r>
        <w:rPr>
          <w:rFonts w:hint="eastAsia" w:ascii="方正仿宋简体" w:hAnsi="方正仿宋简体" w:eastAsia="方正仿宋简体" w:cs="方正仿宋简体"/>
          <w:color w:val="auto"/>
          <w:sz w:val="28"/>
          <w:szCs w:val="28"/>
          <w:highlight w:val="none"/>
        </w:rPr>
        <w:t>．负责组建志愿消防队伍，确保本单位消防人员数量达到国家消防法律规定标准。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5</w:t>
      </w:r>
      <w:r>
        <w:rPr>
          <w:rFonts w:hint="eastAsia" w:ascii="方正仿宋简体" w:hAnsi="方正仿宋简体" w:eastAsia="方正仿宋简体" w:cs="方正仿宋简体"/>
          <w:color w:val="auto"/>
          <w:sz w:val="28"/>
          <w:szCs w:val="28"/>
          <w:highlight w:val="none"/>
        </w:rPr>
        <w:t>．负责向消防管理部门申报重点要害单位和部位，确保重点要害单位和部位消防安全的受控管理。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6</w:t>
      </w:r>
      <w:r>
        <w:rPr>
          <w:rFonts w:hint="eastAsia" w:ascii="方正仿宋简体" w:hAnsi="方正仿宋简体" w:eastAsia="方正仿宋简体" w:cs="方正仿宋简体"/>
          <w:color w:val="auto"/>
          <w:sz w:val="28"/>
          <w:szCs w:val="28"/>
          <w:highlight w:val="none"/>
        </w:rPr>
        <w:t>．负责将新、改、扩建工程的消防设计图纸，报上级消防管理部门、公安消防部门审核备案。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7</w:t>
      </w:r>
      <w:r>
        <w:rPr>
          <w:rFonts w:hint="eastAsia" w:ascii="方正仿宋简体" w:hAnsi="方正仿宋简体" w:eastAsia="方正仿宋简体" w:cs="方正仿宋简体"/>
          <w:color w:val="auto"/>
          <w:sz w:val="28"/>
          <w:szCs w:val="28"/>
          <w:highlight w:val="none"/>
        </w:rPr>
        <w:t>．负责将新、改、扩建中存在影响消防抢险救援和火灾扑灭的隐患报送上级单位审查。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8</w:t>
      </w:r>
      <w:r>
        <w:rPr>
          <w:rFonts w:hint="eastAsia" w:ascii="方正仿宋简体" w:hAnsi="方正仿宋简体" w:eastAsia="方正仿宋简体" w:cs="方正仿宋简体"/>
          <w:color w:val="auto"/>
          <w:sz w:val="28"/>
          <w:szCs w:val="28"/>
          <w:highlight w:val="none"/>
        </w:rPr>
        <w:t>．定期召开</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管理领导小组会议，研究、部署、协调公司消防安全问题。研究公司重大消防安全隐患的治理，保证资金落实。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9</w:t>
      </w:r>
      <w:r>
        <w:rPr>
          <w:rFonts w:hint="eastAsia" w:ascii="方正仿宋简体" w:hAnsi="方正仿宋简体" w:eastAsia="方正仿宋简体" w:cs="方正仿宋简体"/>
          <w:color w:val="auto"/>
          <w:sz w:val="28"/>
          <w:szCs w:val="28"/>
          <w:highlight w:val="none"/>
        </w:rPr>
        <w:t xml:space="preserve">．组织人员对初期火灾扑救，做好火灾现场人员疏散及报警，保护火灾现场，并及时将火灾情况向上级部门报告。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10</w:t>
      </w:r>
      <w:r>
        <w:rPr>
          <w:rFonts w:hint="eastAsia" w:ascii="方正仿宋简体" w:hAnsi="方正仿宋简体" w:eastAsia="方正仿宋简体" w:cs="方正仿宋简体"/>
          <w:color w:val="auto"/>
          <w:sz w:val="28"/>
          <w:szCs w:val="28"/>
          <w:highlight w:val="none"/>
        </w:rPr>
        <w:t>．公司分管安全的副职领导负责分管消防安全工作，抓好本单位的日常消防安全管理工作。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质量安全环保部</w:t>
      </w:r>
      <w:r>
        <w:rPr>
          <w:rFonts w:hint="eastAsia" w:ascii="方正仿宋简体" w:hAnsi="方正仿宋简体" w:eastAsia="方正仿宋简体" w:cs="方正仿宋简体"/>
          <w:color w:val="auto"/>
          <w:sz w:val="28"/>
          <w:szCs w:val="28"/>
          <w:highlight w:val="none"/>
        </w:rPr>
        <w:t>是消防安全的归口管理部门。其主要职责：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eastAsia="zh-CN"/>
        </w:rPr>
        <w:t>组织制定公司</w:t>
      </w:r>
      <w:r>
        <w:rPr>
          <w:rFonts w:hint="eastAsia" w:ascii="方正仿宋简体" w:hAnsi="方正仿宋简体" w:eastAsia="方正仿宋简体" w:cs="方正仿宋简体"/>
          <w:color w:val="auto"/>
          <w:sz w:val="28"/>
          <w:szCs w:val="28"/>
          <w:highlight w:val="none"/>
        </w:rPr>
        <w:t>消防安全管理制度，负责日常消防管理工作。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2．掌握主要生产过程的可能发生火灾特点，对生产现场火源管理及消防设施的管理进行监督检查。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3．对员工进行消防知识的宣传和培训情况进行监督。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4．负责配合当地公安消防部门做好本单位消防安全工作。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5．参与新、改、扩建工程等项目防火措施、消防设计的“三同时”审查和验收。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6．组织对关键生产装置和要害生产部位的灭火救援预案审查。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7．负责组织消防安全检查，监督消防隐患整改。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8．组织火灾事故调查、处理，并对处理结果统计上报。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9．负责建立健全本单位消防档案，并作好消防档案归档、备查。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进入公司的工程技术服务商、承包商应当履行下列消防职责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1．贯彻执行《中华人民共和国消防法》，制定消防管理制度，遵守我公司消防安全管理要求。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2．确定本单位、施工班组的消防安全责任人，并在各级安全生产责任制中明确消防管理责任。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3．针对所承揽业务的特点对员工进行消防安全宣传教育，使员工熟悉作业场所存在的消防不安全因素，掌握风险控制措施和应急措施。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4．组织防火检查，及时消除隐患。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5．组织制定关键生产装置和要害生产部位消防应急预案，并定期组织演练。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6．按照国家有关规定配置消防设施和器材，设置消防安全标志，并定期组织检验、维修，确保消防设施和器材完好、有效。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7．保障安全通道及专用消防通道的畅通，并设置消防安全疏散标志。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8．定期分析本单位消防安全管理情况，研究解决存在问题。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第六条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志愿消防队的职责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1．学习宣传消防法规，定期参加消防培训。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eastAsia="方正仿宋简体"/>
          <w:bCs/>
          <w:color w:val="auto"/>
          <w:sz w:val="28"/>
          <w:szCs w:val="28"/>
          <w:highlight w:val="none"/>
        </w:rPr>
        <w:t>贯彻执行消防安全管理制度，进行日常防火巡查</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3．义务消防队员应熟悉本岗位的火灾危险性，熟练掌握灭火器材的使用方法，定期维护保养消防设施和消防器材。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4．扑救初起火灾，协助专职消防队扑救火灾。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公司消防应急救援组织机构及职责，详见《公司突发事件综合应急处置预案》。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第三章  火灾预防</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各种易燃、易爆生产作业场所应符合</w:t>
      </w:r>
      <w:r>
        <w:rPr>
          <w:rFonts w:hint="eastAsia" w:ascii="方正仿宋简体" w:eastAsia="方正仿宋简体"/>
          <w:bCs/>
          <w:color w:val="auto"/>
          <w:sz w:val="28"/>
          <w:szCs w:val="28"/>
          <w:highlight w:val="none"/>
        </w:rPr>
        <w:t>《石油天然气工程设计防火规范》（GB50183）、《石油化工企业设计防火规范》（GB50160）</w:t>
      </w:r>
      <w:r>
        <w:rPr>
          <w:rFonts w:hint="eastAsia" w:ascii="方正仿宋简体" w:hAnsi="方正仿宋简体" w:eastAsia="方正仿宋简体" w:cs="方正仿宋简体"/>
          <w:color w:val="auto"/>
          <w:sz w:val="28"/>
          <w:szCs w:val="28"/>
          <w:highlight w:val="none"/>
        </w:rPr>
        <w:t>要求，</w:t>
      </w:r>
      <w:r>
        <w:rPr>
          <w:rFonts w:hint="eastAsia" w:ascii="方正仿宋简体" w:eastAsia="方正仿宋简体"/>
          <w:bCs/>
          <w:color w:val="auto"/>
          <w:sz w:val="28"/>
          <w:szCs w:val="28"/>
          <w:highlight w:val="none"/>
        </w:rPr>
        <w:t>并在容易发生火灾的部位设置明显的防火安全标志</w:t>
      </w:r>
      <w:r>
        <w:rPr>
          <w:rFonts w:hint="eastAsia" w:ascii="方正仿宋简体" w:hAnsi="方正仿宋简体" w:eastAsia="方正仿宋简体" w:cs="方正仿宋简体"/>
          <w:color w:val="auto"/>
          <w:sz w:val="28"/>
          <w:szCs w:val="28"/>
          <w:highlight w:val="none"/>
        </w:rPr>
        <w:t>，防雷、防静电设施按相应规定应定期进行检测，对检测不合格的要及时组织整改。</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生产、储存、运输、销售、使用和销毁易燃、易爆危险品的单位，必须按《危险化学品安全管理条例》规定执行。</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在易燃易爆场所进行工业动火，必须按照相关法规和规范执行。</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color w:val="auto"/>
          <w:sz w:val="28"/>
          <w:szCs w:val="28"/>
          <w:highlight w:val="none"/>
        </w:rPr>
        <w:t xml:space="preserve">  不得损坏或擅自使用、拆除、停用消防设施、器材，不得埋压、圈占消防栓，不得占用防火间距，不得堵塞安全通道，严禁使用不合格的消防产品。</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w:t>
      </w:r>
      <w:r>
        <w:rPr>
          <w:rFonts w:hint="eastAsia" w:ascii="方正仿宋简体" w:hAnsi="方正仿宋简体" w:eastAsia="方正仿宋简体" w:cs="方正仿宋简体"/>
          <w:b/>
          <w:color w:val="auto"/>
          <w:sz w:val="28"/>
          <w:szCs w:val="28"/>
          <w:highlight w:val="none"/>
          <w:lang w:eastAsia="zh-CN"/>
        </w:rPr>
        <w:t>二</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加强对</w:t>
      </w:r>
      <w:r>
        <w:rPr>
          <w:rFonts w:hint="eastAsia" w:ascii="方正仿宋简体" w:hAnsi="方正仿宋简体" w:eastAsia="方正仿宋简体" w:cs="方正仿宋简体"/>
          <w:color w:val="auto"/>
          <w:sz w:val="28"/>
          <w:szCs w:val="28"/>
          <w:highlight w:val="none"/>
          <w:lang w:eastAsia="zh-CN"/>
        </w:rPr>
        <w:t>消防重点部位</w:t>
      </w:r>
      <w:r>
        <w:rPr>
          <w:rFonts w:hint="eastAsia" w:ascii="方正仿宋简体" w:hAnsi="方正仿宋简体" w:eastAsia="方正仿宋简体" w:cs="方正仿宋简体"/>
          <w:color w:val="auto"/>
          <w:sz w:val="28"/>
          <w:szCs w:val="28"/>
          <w:highlight w:val="none"/>
        </w:rPr>
        <w:t>的消防管理。不符合消防规定要求，禁止使用。</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w:t>
      </w:r>
      <w:r>
        <w:rPr>
          <w:rFonts w:hint="eastAsia" w:ascii="方正仿宋简体" w:hAnsi="方正仿宋简体" w:eastAsia="方正仿宋简体" w:cs="方正仿宋简体"/>
          <w:b/>
          <w:color w:val="auto"/>
          <w:sz w:val="28"/>
          <w:szCs w:val="28"/>
          <w:highlight w:val="none"/>
          <w:lang w:eastAsia="zh-CN"/>
        </w:rPr>
        <w:t>三</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对查出的火险隐患，要逐项登记，落实整改措施和责任人，限期整改。凡本单位暂不能解决的重大隐患，必须采取有效措施保证安全，并报请上一级主管部门解决。</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w:t>
      </w:r>
      <w:r>
        <w:rPr>
          <w:rFonts w:hint="eastAsia" w:ascii="方正仿宋简体" w:hAnsi="方正仿宋简体" w:eastAsia="方正仿宋简体" w:cs="方正仿宋简体"/>
          <w:b/>
          <w:color w:val="auto"/>
          <w:sz w:val="28"/>
          <w:szCs w:val="28"/>
          <w:highlight w:val="none"/>
          <w:lang w:eastAsia="zh-CN"/>
        </w:rPr>
        <w:t>四</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在设备技术改造、大修和大型施工等火灾风险较大作业时，应申请专职消防队现场监护。</w:t>
      </w:r>
    </w:p>
    <w:p>
      <w:pPr>
        <w:spacing w:line="560" w:lineRule="exact"/>
        <w:ind w:firstLine="560" w:firstLineChars="200"/>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eastAsia="方正黑体简体"/>
          <w:bCs/>
          <w:color w:val="auto"/>
          <w:sz w:val="30"/>
          <w:szCs w:val="30"/>
          <w:highlight w:val="none"/>
        </w:rPr>
      </w:pPr>
      <w:r>
        <w:rPr>
          <w:rFonts w:hint="eastAsia" w:ascii="方正黑体简体" w:eastAsia="方正黑体简体"/>
          <w:bCs/>
          <w:color w:val="auto"/>
          <w:sz w:val="30"/>
          <w:szCs w:val="30"/>
          <w:highlight w:val="none"/>
        </w:rPr>
        <w:t xml:space="preserve"> 消防审核及验收</w:t>
      </w:r>
    </w:p>
    <w:p>
      <w:pPr>
        <w:keepNext w:val="0"/>
        <w:keepLines w:val="0"/>
        <w:pageBreakBefore w:val="0"/>
        <w:widowControl w:val="0"/>
        <w:kinsoku/>
        <w:wordWrap/>
        <w:overflowPunct/>
        <w:topLinePunct w:val="0"/>
        <w:autoSpaceDE/>
        <w:autoSpaceDN/>
        <w:bidi w:val="0"/>
        <w:adjustRightInd w:val="0"/>
        <w:snapToGrid/>
        <w:spacing w:line="560" w:lineRule="exact"/>
        <w:ind w:firstLine="562" w:firstLineChars="200"/>
        <w:textAlignment w:val="auto"/>
        <w:outlineLvl w:val="9"/>
        <w:rPr>
          <w:rFonts w:hint="eastAsia" w:ascii="方正仿宋简体" w:eastAsia="方正仿宋简体"/>
          <w:bCs/>
          <w:color w:val="auto"/>
          <w:sz w:val="28"/>
          <w:szCs w:val="28"/>
          <w:highlight w:val="none"/>
        </w:rPr>
      </w:pPr>
      <w:r>
        <w:rPr>
          <w:rFonts w:hint="eastAsia" w:ascii="方正仿宋简体" w:eastAsia="方正仿宋简体"/>
          <w:b/>
          <w:bCs/>
          <w:color w:val="auto"/>
          <w:sz w:val="28"/>
          <w:szCs w:val="28"/>
          <w:highlight w:val="none"/>
        </w:rPr>
        <w:t>第十</w:t>
      </w:r>
      <w:r>
        <w:rPr>
          <w:rFonts w:hint="eastAsia" w:ascii="方正仿宋简体" w:eastAsia="方正仿宋简体"/>
          <w:b/>
          <w:bCs/>
          <w:color w:val="auto"/>
          <w:sz w:val="28"/>
          <w:szCs w:val="28"/>
          <w:highlight w:val="none"/>
          <w:lang w:eastAsia="zh-CN"/>
        </w:rPr>
        <w:t>五</w:t>
      </w:r>
      <w:r>
        <w:rPr>
          <w:rFonts w:hint="eastAsia" w:ascii="方正仿宋简体" w:eastAsia="方正仿宋简体"/>
          <w:b/>
          <w:bCs/>
          <w:color w:val="auto"/>
          <w:sz w:val="28"/>
          <w:szCs w:val="28"/>
          <w:highlight w:val="none"/>
        </w:rPr>
        <w:t>条</w:t>
      </w:r>
      <w:r>
        <w:rPr>
          <w:rFonts w:hint="eastAsia" w:ascii="方正仿宋简体" w:eastAsia="方正仿宋简体"/>
          <w:bCs/>
          <w:color w:val="auto"/>
          <w:sz w:val="28"/>
          <w:szCs w:val="28"/>
          <w:highlight w:val="none"/>
        </w:rPr>
        <w:t xml:space="preserve"> </w:t>
      </w:r>
      <w:r>
        <w:rPr>
          <w:rFonts w:hint="eastAsia" w:ascii="方正仿宋简体" w:eastAsia="方正仿宋简体"/>
          <w:bCs/>
          <w:color w:val="auto"/>
          <w:sz w:val="28"/>
          <w:szCs w:val="28"/>
          <w:highlight w:val="none"/>
          <w:lang w:val="en-US" w:eastAsia="zh-CN"/>
        </w:rPr>
        <w:t xml:space="preserve"> </w:t>
      </w:r>
      <w:r>
        <w:rPr>
          <w:rFonts w:hint="eastAsia" w:ascii="方正仿宋简体" w:eastAsia="方正仿宋简体"/>
          <w:bCs/>
          <w:color w:val="auto"/>
          <w:sz w:val="28"/>
          <w:szCs w:val="28"/>
          <w:highlight w:val="none"/>
        </w:rPr>
        <w:t>建设项目的消防设计必须按照国家有关消防标准、规范进行设计，各单位安全管理部门要参加方案的审查，建设项目管理部门应按规定将工程消防设计图纸及有关资料报送公安消防机构审批。未经审核或审核不合格的，不得施工。</w:t>
      </w:r>
    </w:p>
    <w:p>
      <w:pPr>
        <w:keepNext w:val="0"/>
        <w:keepLines w:val="0"/>
        <w:pageBreakBefore w:val="0"/>
        <w:widowControl w:val="0"/>
        <w:kinsoku/>
        <w:wordWrap/>
        <w:overflowPunct/>
        <w:topLinePunct w:val="0"/>
        <w:autoSpaceDE/>
        <w:autoSpaceDN/>
        <w:bidi w:val="0"/>
        <w:adjustRightInd w:val="0"/>
        <w:snapToGrid/>
        <w:spacing w:line="560" w:lineRule="exact"/>
        <w:ind w:firstLine="562" w:firstLineChars="200"/>
        <w:textAlignment w:val="auto"/>
        <w:outlineLvl w:val="9"/>
        <w:rPr>
          <w:rFonts w:hint="eastAsia" w:ascii="方正仿宋简体" w:eastAsia="方正仿宋简体"/>
          <w:bCs/>
          <w:color w:val="auto"/>
          <w:sz w:val="28"/>
          <w:szCs w:val="28"/>
          <w:highlight w:val="none"/>
        </w:rPr>
      </w:pPr>
      <w:r>
        <w:rPr>
          <w:rFonts w:hint="eastAsia" w:ascii="方正仿宋简体" w:eastAsia="方正仿宋简体"/>
          <w:b/>
          <w:bCs/>
          <w:color w:val="auto"/>
          <w:sz w:val="28"/>
          <w:szCs w:val="28"/>
          <w:highlight w:val="none"/>
        </w:rPr>
        <w:t>第十</w:t>
      </w:r>
      <w:r>
        <w:rPr>
          <w:rFonts w:hint="eastAsia" w:ascii="方正仿宋简体" w:eastAsia="方正仿宋简体"/>
          <w:b/>
          <w:bCs/>
          <w:color w:val="auto"/>
          <w:sz w:val="28"/>
          <w:szCs w:val="28"/>
          <w:highlight w:val="none"/>
          <w:lang w:eastAsia="zh-CN"/>
        </w:rPr>
        <w:t>六</w:t>
      </w:r>
      <w:r>
        <w:rPr>
          <w:rFonts w:hint="eastAsia" w:ascii="方正仿宋简体" w:eastAsia="方正仿宋简体"/>
          <w:b/>
          <w:bCs/>
          <w:color w:val="auto"/>
          <w:sz w:val="28"/>
          <w:szCs w:val="28"/>
          <w:highlight w:val="none"/>
        </w:rPr>
        <w:t>条</w:t>
      </w:r>
      <w:r>
        <w:rPr>
          <w:rFonts w:hint="eastAsia" w:ascii="方正仿宋简体" w:eastAsia="方正仿宋简体"/>
          <w:bCs/>
          <w:color w:val="auto"/>
          <w:sz w:val="28"/>
          <w:szCs w:val="28"/>
          <w:highlight w:val="none"/>
        </w:rPr>
        <w:t xml:space="preserve"> </w:t>
      </w:r>
      <w:r>
        <w:rPr>
          <w:rFonts w:hint="eastAsia" w:ascii="方正仿宋简体" w:eastAsia="方正仿宋简体"/>
          <w:bCs/>
          <w:color w:val="auto"/>
          <w:sz w:val="28"/>
          <w:szCs w:val="28"/>
          <w:highlight w:val="none"/>
          <w:lang w:val="en-US" w:eastAsia="zh-CN"/>
        </w:rPr>
        <w:t xml:space="preserve"> </w:t>
      </w:r>
      <w:r>
        <w:rPr>
          <w:rFonts w:hint="eastAsia" w:ascii="方正仿宋简体" w:eastAsia="方正仿宋简体"/>
          <w:bCs/>
          <w:color w:val="auto"/>
          <w:sz w:val="28"/>
          <w:szCs w:val="28"/>
          <w:highlight w:val="none"/>
        </w:rPr>
        <w:t>建设项目的消防设施应当按照设计要求进行施工，不得随意变更，</w:t>
      </w:r>
      <w:r>
        <w:rPr>
          <w:rFonts w:hint="eastAsia" w:ascii="方正仿宋简体" w:eastAsia="方正仿宋简体"/>
          <w:bCs/>
          <w:color w:val="auto"/>
          <w:sz w:val="28"/>
          <w:szCs w:val="28"/>
          <w:highlight w:val="none"/>
          <w:lang w:eastAsia="zh-CN"/>
        </w:rPr>
        <w:t>质量安全环保部</w:t>
      </w:r>
      <w:r>
        <w:rPr>
          <w:rFonts w:hint="eastAsia" w:ascii="方正仿宋简体" w:eastAsia="方正仿宋简体"/>
          <w:bCs/>
          <w:color w:val="auto"/>
          <w:sz w:val="28"/>
          <w:szCs w:val="28"/>
          <w:highlight w:val="none"/>
        </w:rPr>
        <w:t>负责对消防设施的施工实施监督检查并参与竣工验收。</w:t>
      </w:r>
    </w:p>
    <w:p>
      <w:pPr>
        <w:keepNext w:val="0"/>
        <w:keepLines w:val="0"/>
        <w:pageBreakBefore w:val="0"/>
        <w:widowControl w:val="0"/>
        <w:kinsoku/>
        <w:wordWrap/>
        <w:overflowPunct/>
        <w:topLinePunct w:val="0"/>
        <w:autoSpaceDE/>
        <w:autoSpaceDN/>
        <w:bidi w:val="0"/>
        <w:adjustRightInd w:val="0"/>
        <w:snapToGrid/>
        <w:spacing w:line="560" w:lineRule="exact"/>
        <w:ind w:firstLine="562" w:firstLineChars="200"/>
        <w:textAlignment w:val="auto"/>
        <w:outlineLvl w:val="9"/>
        <w:rPr>
          <w:rFonts w:hint="eastAsia" w:ascii="方正仿宋简体" w:eastAsia="方正仿宋简体"/>
          <w:bCs/>
          <w:color w:val="auto"/>
          <w:sz w:val="28"/>
          <w:szCs w:val="28"/>
          <w:highlight w:val="none"/>
        </w:rPr>
      </w:pPr>
      <w:r>
        <w:rPr>
          <w:rFonts w:hint="eastAsia" w:ascii="方正仿宋简体" w:eastAsia="方正仿宋简体"/>
          <w:b/>
          <w:bCs/>
          <w:color w:val="auto"/>
          <w:sz w:val="28"/>
          <w:szCs w:val="28"/>
          <w:highlight w:val="none"/>
        </w:rPr>
        <w:t>第十</w:t>
      </w:r>
      <w:r>
        <w:rPr>
          <w:rFonts w:hint="eastAsia" w:ascii="方正仿宋简体" w:eastAsia="方正仿宋简体"/>
          <w:b/>
          <w:bCs/>
          <w:color w:val="auto"/>
          <w:sz w:val="28"/>
          <w:szCs w:val="28"/>
          <w:highlight w:val="none"/>
          <w:lang w:eastAsia="zh-CN"/>
        </w:rPr>
        <w:t>七</w:t>
      </w:r>
      <w:r>
        <w:rPr>
          <w:rFonts w:hint="eastAsia" w:ascii="方正仿宋简体" w:eastAsia="方正仿宋简体"/>
          <w:b/>
          <w:bCs/>
          <w:color w:val="auto"/>
          <w:sz w:val="28"/>
          <w:szCs w:val="28"/>
          <w:highlight w:val="none"/>
        </w:rPr>
        <w:t>条</w:t>
      </w:r>
      <w:r>
        <w:rPr>
          <w:rFonts w:hint="eastAsia" w:ascii="方正仿宋简体" w:eastAsia="方正仿宋简体"/>
          <w:bCs/>
          <w:color w:val="auto"/>
          <w:sz w:val="28"/>
          <w:szCs w:val="28"/>
          <w:highlight w:val="none"/>
        </w:rPr>
        <w:t xml:space="preserve"> </w:t>
      </w:r>
      <w:r>
        <w:rPr>
          <w:rFonts w:hint="eastAsia" w:ascii="方正仿宋简体" w:eastAsia="方正仿宋简体"/>
          <w:bCs/>
          <w:color w:val="auto"/>
          <w:sz w:val="28"/>
          <w:szCs w:val="28"/>
          <w:highlight w:val="none"/>
          <w:lang w:val="en-US" w:eastAsia="zh-CN"/>
        </w:rPr>
        <w:t xml:space="preserve"> </w:t>
      </w:r>
      <w:r>
        <w:rPr>
          <w:rFonts w:hint="eastAsia" w:ascii="方正仿宋简体" w:eastAsia="方正仿宋简体"/>
          <w:bCs/>
          <w:color w:val="auto"/>
          <w:sz w:val="28"/>
          <w:szCs w:val="28"/>
          <w:highlight w:val="none"/>
        </w:rPr>
        <w:t>建设工程完工后，地方消防</w:t>
      </w:r>
      <w:r>
        <w:rPr>
          <w:rFonts w:hint="eastAsia" w:ascii="方正仿宋简体" w:eastAsia="方正仿宋简体"/>
          <w:bCs/>
          <w:color w:val="auto"/>
          <w:sz w:val="28"/>
          <w:szCs w:val="28"/>
          <w:highlight w:val="none"/>
          <w:lang w:eastAsia="zh-CN"/>
        </w:rPr>
        <w:t>主管</w:t>
      </w:r>
      <w:r>
        <w:rPr>
          <w:rFonts w:hint="eastAsia" w:ascii="方正仿宋简体" w:eastAsia="方正仿宋简体"/>
          <w:bCs/>
          <w:color w:val="auto"/>
          <w:sz w:val="28"/>
          <w:szCs w:val="28"/>
          <w:highlight w:val="none"/>
        </w:rPr>
        <w:t>部门提出专项消防验收的，验收合格后，方能投入使用。</w:t>
      </w:r>
    </w:p>
    <w:p>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textAlignment w:val="auto"/>
        <w:outlineLvl w:val="9"/>
        <w:rPr>
          <w:rFonts w:hint="eastAsia" w:ascii="方正仿宋简体" w:eastAsia="方正仿宋简体"/>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w:t>
      </w:r>
      <w:r>
        <w:rPr>
          <w:rFonts w:hint="eastAsia" w:ascii="方正黑体简体" w:hAnsi="方正黑体简体" w:eastAsia="方正黑体简体" w:cs="方正黑体简体"/>
          <w:b w:val="0"/>
          <w:bCs/>
          <w:color w:val="auto"/>
          <w:sz w:val="30"/>
          <w:szCs w:val="30"/>
          <w:highlight w:val="none"/>
          <w:lang w:eastAsia="zh-CN"/>
        </w:rPr>
        <w:t>五</w:t>
      </w:r>
      <w:r>
        <w:rPr>
          <w:rFonts w:hint="eastAsia" w:ascii="方正黑体简体" w:hAnsi="方正黑体简体" w:eastAsia="方正黑体简体" w:cs="方正黑体简体"/>
          <w:b w:val="0"/>
          <w:bCs/>
          <w:color w:val="auto"/>
          <w:sz w:val="30"/>
          <w:szCs w:val="30"/>
          <w:highlight w:val="none"/>
        </w:rPr>
        <w:t>章  消防教育培训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w:t>
      </w:r>
      <w:r>
        <w:rPr>
          <w:rFonts w:hint="eastAsia" w:ascii="方正仿宋简体" w:hAnsi="方正仿宋简体" w:eastAsia="方正仿宋简体" w:cs="方正仿宋简体"/>
          <w:b/>
          <w:color w:val="auto"/>
          <w:sz w:val="28"/>
          <w:szCs w:val="28"/>
          <w:highlight w:val="none"/>
          <w:lang w:eastAsia="zh-CN"/>
        </w:rPr>
        <w:t>八</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质量安全环保部</w:t>
      </w:r>
      <w:r>
        <w:rPr>
          <w:rFonts w:hint="eastAsia" w:ascii="方正仿宋简体" w:hAnsi="方正仿宋简体" w:eastAsia="方正仿宋简体" w:cs="方正仿宋简体"/>
          <w:color w:val="auto"/>
          <w:sz w:val="28"/>
          <w:szCs w:val="28"/>
          <w:highlight w:val="none"/>
        </w:rPr>
        <w:t>负责组织集中的消防宣传培训活动，各机关部门和基层单位负责对所属员工开展经常性消防宣传培训。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w:t>
      </w:r>
      <w:r>
        <w:rPr>
          <w:rFonts w:hint="eastAsia" w:ascii="方正仿宋简体" w:hAnsi="方正仿宋简体" w:eastAsia="方正仿宋简体" w:cs="方正仿宋简体"/>
          <w:b/>
          <w:color w:val="auto"/>
          <w:sz w:val="28"/>
          <w:szCs w:val="28"/>
          <w:highlight w:val="none"/>
          <w:lang w:eastAsia="zh-CN"/>
        </w:rPr>
        <w:t>九</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单位消防安全责任人、消防安全机构管理人员、专、兼职消防人员、消防设施维护、管理、操作人员，消防设备操作人员应学习掌握相应的消防安全知识或操作技能，按国家相关规定培训，持证上岗。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w:t>
      </w:r>
      <w:r>
        <w:rPr>
          <w:rFonts w:hint="eastAsia" w:ascii="方正仿宋简体" w:hAnsi="方正仿宋简体" w:eastAsia="方正仿宋简体" w:cs="方正仿宋简体"/>
          <w:b/>
          <w:color w:val="auto"/>
          <w:sz w:val="28"/>
          <w:szCs w:val="28"/>
          <w:highlight w:val="none"/>
          <w:lang w:eastAsia="zh-CN"/>
        </w:rPr>
        <w:t>二十</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对新入厂及转岗员工和进入生产作业场所的各类人员应进行消防安全知识教育。</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lang w:eastAsia="zh-CN"/>
        </w:rPr>
      </w:pPr>
      <w:r>
        <w:rPr>
          <w:rFonts w:hint="eastAsia" w:ascii="方正仿宋简体" w:hAnsi="方正仿宋简体" w:eastAsia="方正仿宋简体" w:cs="方正仿宋简体"/>
          <w:b/>
          <w:color w:val="auto"/>
          <w:sz w:val="28"/>
          <w:szCs w:val="28"/>
          <w:highlight w:val="none"/>
          <w:lang w:eastAsia="zh-CN"/>
        </w:rPr>
        <w:t>第二十一条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eastAsia="方正仿宋简体"/>
          <w:bCs/>
          <w:color w:val="auto"/>
          <w:sz w:val="28"/>
          <w:szCs w:val="28"/>
          <w:highlight w:val="none"/>
          <w:lang w:eastAsia="zh-CN"/>
        </w:rPr>
        <w:t>各单位</w:t>
      </w:r>
      <w:r>
        <w:rPr>
          <w:rFonts w:hint="eastAsia" w:ascii="方正仿宋简体" w:eastAsia="方正仿宋简体"/>
          <w:bCs/>
          <w:color w:val="auto"/>
          <w:sz w:val="28"/>
          <w:szCs w:val="28"/>
          <w:highlight w:val="none"/>
        </w:rPr>
        <w:t>应当通过张贴画报、</w:t>
      </w:r>
      <w:r>
        <w:rPr>
          <w:rFonts w:hint="eastAsia" w:ascii="方正仿宋简体" w:eastAsia="方正仿宋简体"/>
          <w:bCs/>
          <w:color w:val="auto"/>
          <w:sz w:val="28"/>
          <w:szCs w:val="28"/>
          <w:highlight w:val="none"/>
          <w:lang w:eastAsia="zh-CN"/>
        </w:rPr>
        <w:t>发放资料、</w:t>
      </w:r>
      <w:r>
        <w:rPr>
          <w:rFonts w:hint="eastAsia" w:ascii="方正仿宋简体" w:eastAsia="方正仿宋简体"/>
          <w:bCs/>
          <w:color w:val="auto"/>
          <w:sz w:val="28"/>
          <w:szCs w:val="28"/>
          <w:highlight w:val="none"/>
        </w:rPr>
        <w:t>网络等向</w:t>
      </w:r>
      <w:r>
        <w:rPr>
          <w:rFonts w:hint="eastAsia" w:ascii="方正仿宋简体" w:eastAsia="方正仿宋简体"/>
          <w:bCs/>
          <w:color w:val="auto"/>
          <w:sz w:val="28"/>
          <w:szCs w:val="28"/>
          <w:highlight w:val="none"/>
          <w:lang w:eastAsia="zh-CN"/>
        </w:rPr>
        <w:t>员工</w:t>
      </w:r>
      <w:r>
        <w:rPr>
          <w:rFonts w:hint="eastAsia" w:ascii="方正仿宋简体" w:eastAsia="方正仿宋简体"/>
          <w:bCs/>
          <w:color w:val="auto"/>
          <w:sz w:val="28"/>
          <w:szCs w:val="28"/>
          <w:highlight w:val="none"/>
        </w:rPr>
        <w:t>宣传防火、灭火、疏散逃生等常识。每年的11月9日是全国消防宣传日，各单位应组织开展相应的宣传活动。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w:t>
      </w:r>
      <w:r>
        <w:rPr>
          <w:rFonts w:hint="eastAsia" w:ascii="方正黑体简体" w:hAnsi="方正黑体简体" w:eastAsia="方正黑体简体" w:cs="方正黑体简体"/>
          <w:b w:val="0"/>
          <w:bCs/>
          <w:color w:val="auto"/>
          <w:sz w:val="30"/>
          <w:szCs w:val="30"/>
          <w:highlight w:val="none"/>
          <w:lang w:eastAsia="zh-CN"/>
        </w:rPr>
        <w:t>六</w:t>
      </w:r>
      <w:r>
        <w:rPr>
          <w:rFonts w:hint="eastAsia" w:ascii="方正黑体简体" w:hAnsi="方正黑体简体" w:eastAsia="方正黑体简体" w:cs="方正黑体简体"/>
          <w:b w:val="0"/>
          <w:bCs/>
          <w:color w:val="auto"/>
          <w:sz w:val="30"/>
          <w:szCs w:val="30"/>
          <w:highlight w:val="none"/>
        </w:rPr>
        <w:t>章  灭火救援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w:t>
      </w:r>
      <w:r>
        <w:rPr>
          <w:rFonts w:hint="eastAsia" w:ascii="方正仿宋简体" w:hAnsi="方正仿宋简体" w:eastAsia="方正仿宋简体" w:cs="方正仿宋简体"/>
          <w:b/>
          <w:color w:val="auto"/>
          <w:sz w:val="28"/>
          <w:szCs w:val="28"/>
          <w:highlight w:val="none"/>
          <w:lang w:eastAsia="zh-CN"/>
        </w:rPr>
        <w:t>二</w:t>
      </w:r>
      <w:r>
        <w:rPr>
          <w:rFonts w:hint="eastAsia" w:ascii="方正仿宋简体" w:hAnsi="方正仿宋简体" w:eastAsia="方正仿宋简体" w:cs="方正仿宋简体"/>
          <w:b/>
          <w:color w:val="auto"/>
          <w:sz w:val="28"/>
          <w:szCs w:val="28"/>
          <w:highlight w:val="none"/>
        </w:rPr>
        <w:t>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发现火情时，应立即报警。任何人不得阻拦报警，严禁谎报火警。发生火灾的单位必须立即组织控制和扑灭火灾，组织疏散人员。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在组织和指挥火灾现场扑救时，应及时设立临时灭火指挥部，由管安全的负责人或上级负责人任总指挥。灭火总指挥应根据灭火预案决定下列事项：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1．截断电及可燃物质的输送。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2．使用各种水源。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3．划定警戒区，实行局部交通管制。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4．为防止火灾蔓延，拆除比邻火场的建筑物、构筑物。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5．向供水、供电、医疗救护、交通运输等有关单位请求灭火救援。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6．向邻近公安消防部门请求增援。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发生火灾单位应保护现场，如实向事故调查组提供火灾事故的情况。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lang w:eastAsia="zh-CN"/>
        </w:rPr>
        <w:t>第七章</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 消防设施</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消防基础设施建设，必须与本单位生产建设相配套，做到统一规划，同步发展。</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第二十四条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消防基础设施建设装备、器材，应满足国家及有关行业消防法规、标准规范以及科技进步的要求。</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各单位应加强对现有消防设施的管理，确保各种消防设备、设施完整好用。积极采用和推广消防新技术、新产品。</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第二十六条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各单位应从实际出发，按规定配置灭火抢险救援器材、训练器材、检测仪器和防护装备，满足抢险救灾和灭火救援的需要。</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第二十七条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各单位应建立消防设施、器材台帐。负责本单位消防设施检查日常管理、维护和保养工作。</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第二十八条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各单位应对消防设施加强管理，定期检查、维护和保养。任何单位和个人不得擅自拆卸、圈占、挪用和停用消防设施。</w:t>
      </w:r>
    </w:p>
    <w:p>
      <w:pPr>
        <w:keepNext w:val="0"/>
        <w:keepLines w:val="0"/>
        <w:pageBreakBefore w:val="0"/>
        <w:widowControl/>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第二十九条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kern w:val="0"/>
          <w:sz w:val="28"/>
          <w:szCs w:val="28"/>
          <w:highlight w:val="none"/>
        </w:rPr>
        <w:t xml:space="preserve"> </w:t>
      </w:r>
      <w:r>
        <w:rPr>
          <w:rFonts w:hint="eastAsia" w:ascii="方正仿宋简体" w:hAnsi="方正仿宋简体" w:eastAsia="方正仿宋简体" w:cs="方正仿宋简体"/>
          <w:color w:val="auto"/>
          <w:sz w:val="28"/>
          <w:szCs w:val="28"/>
          <w:highlight w:val="none"/>
        </w:rPr>
        <w:t>各属地单位应履行下列消防管理职责：</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1.贯彻执行国家有关消防设施使用、维护保养的法律法规、技术标准和企业规定；</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2.消防设施操作、检查和维护保养工作安排专人负责；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3.组织学习消防设施管理制度和操作规程，开展应急演练，保证岗位员工能够熟练操作；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4.落实维护保养制度，确保消防设施完备好用；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5.定期对消防设施进行检查。重点防火部位（储配场站）应每周对消防设施进行检查维护，并填写在设备设施维护保养记录中，每</w:t>
      </w:r>
      <w:r>
        <w:rPr>
          <w:rFonts w:hint="eastAsia" w:ascii="方正仿宋简体" w:hAnsi="方正仿宋简体" w:eastAsia="方正仿宋简体" w:cs="方正仿宋简体"/>
          <w:color w:val="auto"/>
          <w:sz w:val="28"/>
          <w:szCs w:val="28"/>
          <w:highlight w:val="none"/>
          <w:lang w:val="en-US" w:eastAsia="zh-CN"/>
        </w:rPr>
        <w:t>周</w:t>
      </w:r>
      <w:r>
        <w:rPr>
          <w:rFonts w:hint="eastAsia" w:ascii="方正仿宋简体" w:hAnsi="方正仿宋简体" w:eastAsia="方正仿宋简体" w:cs="方正仿宋简体"/>
          <w:color w:val="auto"/>
          <w:sz w:val="28"/>
          <w:szCs w:val="28"/>
          <w:highlight w:val="none"/>
        </w:rPr>
        <w:t>完善维护保养卡片上相关内容；其他地点的消防设施每月由属地保管人进行维护保养并在维护保养卡片上作好记录。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第三十条</w:t>
      </w:r>
      <w:r>
        <w:rPr>
          <w:rFonts w:hint="eastAsia" w:ascii="方正仿宋简体" w:hAnsi="方正仿宋简体" w:eastAsia="方正仿宋简体" w:cs="方正仿宋简体"/>
          <w:b/>
          <w:color w:val="auto"/>
          <w:kern w:val="0"/>
          <w:sz w:val="28"/>
          <w:szCs w:val="28"/>
          <w:highlight w:val="none"/>
        </w:rPr>
        <w:t xml:space="preserve"> </w:t>
      </w:r>
      <w:r>
        <w:rPr>
          <w:rFonts w:hint="eastAsia" w:ascii="方正仿宋简体" w:hAnsi="方正仿宋简体" w:eastAsia="方正仿宋简体" w:cs="方正仿宋简体"/>
          <w:color w:val="auto"/>
          <w:sz w:val="28"/>
          <w:szCs w:val="28"/>
          <w:highlight w:val="none"/>
        </w:rPr>
        <w:t xml:space="preserve"> 固定消防设施检查内容：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1.消防泵房应有固定灭火系统操作示意图、流程示意图和操作规程，泵房内设施、设备完好；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2.检查消防水罐（池）的蓄水量，保证灭火需要；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3.固定消防灭火系统应定期进行测试，保证系统完好。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第三十一条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消火栓设置应符合规范要求并定期进行检查，冬季要做好保温措施。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按规范配置水带箱并定期进行检查，保证箱内器材完整好用。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配置灭火器应符合规范，每月检查并做好记录。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第三十四条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消防安全标志设置应符合规范要求，标识正确。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第三十五条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消防设施出现故障时应及时组织修复。因改造或检修必须停用时，应事先报上级消防监督部门备案并采取应急措施，确保消防安全。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lang w:eastAsia="zh-CN"/>
        </w:rPr>
        <w:t>第八章</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 消防监督检查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质量安全环保部</w:t>
      </w:r>
      <w:r>
        <w:rPr>
          <w:rFonts w:hint="eastAsia" w:ascii="方正仿宋简体" w:hAnsi="方正仿宋简体" w:eastAsia="方正仿宋简体" w:cs="方正仿宋简体"/>
          <w:color w:val="auto"/>
          <w:sz w:val="28"/>
          <w:szCs w:val="28"/>
          <w:highlight w:val="none"/>
        </w:rPr>
        <w:t>负责组织公司消防安全监督检查。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第三十七条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消防监督的权力与义务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1.持“安全检查证”可进入公司任何生产现场和办公场所进行检查（对进入有要求的，应遵守其规定）；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2.检查中发现火灾隐患，有权要求立即整改或限期整改，有权进行处罚；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3.发现重大火灾隐患时，有权要求被检单位立即停止作业，并将情况向上级主管部门报告；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4.协助被检单位拟定火灾隐患整改措施，制定火灾隐患整改期间的防范措施。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第三十八条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kern w:val="0"/>
          <w:sz w:val="28"/>
          <w:szCs w:val="28"/>
          <w:highlight w:val="none"/>
        </w:rPr>
        <w:t xml:space="preserve">消防监督检查内容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1.防火安全责任制落实情况；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2.消防安全制度和消防安全操作规程制定情况；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3.防火检查、火灾隐患消除（整改）情况；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4.消防宣传教育及岗位员工掌握消防技能的情况；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5.消防设施器材和安全标志设置情况；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6.消防道路、疏散通道、安全出口和应急照明情况；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7.易燃易爆生产场所防火、防爆措施落实情况；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8.电气设备检测（防静电、防雷）情况；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9.“三同时”落实情况；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10.应急预案的培训和演练情况；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11.其它需要检查的内容。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 xml:space="preserve">第三十九条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消防监督检查方法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一、询问单位防火工作开展及员工消防知识掌握等情况；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二、查阅有关消防安全的文件、资料；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三、查看作业现场是否符合消防安全要求；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四、检查消防器材、设施配置是否符合标准；</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五、测试消防设施、设备是否完好。</w:t>
      </w:r>
    </w:p>
    <w:p>
      <w:pPr>
        <w:spacing w:line="560" w:lineRule="exact"/>
        <w:ind w:firstLine="562"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 xml:space="preserve">第四十条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下列情形之一，应确定为重大火灾隐患</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1.影响人员安全疏散或灭火救援行动的；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2.固定消防设施不能正常使用的；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3.擅自改变防火分区、占用防火间距，易导致火势蔓延、扩大的；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4.在人员密集场所违反消防安全规定，使用、储存易燃易爆化学物品的；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5.不符合消防安全布局要求，影响公共安全的；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6.易燃易爆生产场所未按规定设置（采取）防火、防爆措施的；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7.未经审批进行工业动火的；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8.未经消防设计审核擅自施工或者未经消防验收擅自投入使用的建筑工程；</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9.其它可能引起重大损失的火灾隐患。</w:t>
      </w:r>
    </w:p>
    <w:p>
      <w:pPr>
        <w:spacing w:line="560" w:lineRule="exact"/>
        <w:ind w:firstLine="562"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第四十一条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下列隐患应立即整改</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1.违反规定进入生产、储存易燃易爆危险品场所的；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2.违反规定使用明火或在易燃易爆危险场所吸烟、使用手机的；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3.堵塞、封闭安全出口、疏散通道或其他妨碍疏散行为的；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4.占用消防车通道、防火间距或其他妨碍消防车通行的；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5.消防设施、灭火器材被遮挡等妨碍使用或挪作他用的；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6.常闭式防火门处于开启状态或防火卷帘下堆放物品的；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7.违章关闭消防设施、切断消防电源的；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8.消防控制室值班人员不履行职责的；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9.违反工业动火管理规定的；</w:t>
      </w:r>
    </w:p>
    <w:p>
      <w:pPr>
        <w:spacing w:line="560" w:lineRule="exact"/>
        <w:ind w:firstLine="560"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10.它应当立即整改的火灾隐患。</w:t>
      </w:r>
    </w:p>
    <w:p>
      <w:pPr>
        <w:spacing w:line="560" w:lineRule="exact"/>
        <w:ind w:firstLine="562" w:firstLineChars="200"/>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第四十二条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下列隐患应限期整改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1.违章用火、用电，不能立即整改的；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2.堵塞、封闭安全出口、疏散通道或其他妨碍疏散的行为，不能立即改正的；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3.占用消防车通道、防火间距或其他妨碍消防车通行的行为，不能立即改正的；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4.疏散指示标志、应急照明不足、损坏或疏散指示标志标识错误，影响人员安全疏散的；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5.、未按规定设置消火栓、灭火器材或消火栓、灭火器材损坏的；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6.消火栓、消防水池被埋压、圈占、损坏影响正常使用的；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7.固定消防设施损坏，不能立即恢复使用的；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8.其他应当限期整改的行为。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第</w:t>
      </w:r>
      <w:r>
        <w:rPr>
          <w:rFonts w:hint="eastAsia" w:ascii="方正黑体简体" w:hAnsi="方正黑体简体" w:eastAsia="方正黑体简体" w:cs="方正黑体简体"/>
          <w:b w:val="0"/>
          <w:bCs/>
          <w:color w:val="auto"/>
          <w:sz w:val="30"/>
          <w:szCs w:val="30"/>
          <w:highlight w:val="none"/>
          <w:lang w:eastAsia="zh-CN"/>
        </w:rPr>
        <w:t>九</w:t>
      </w:r>
      <w:r>
        <w:rPr>
          <w:rFonts w:hint="eastAsia" w:ascii="方正黑体简体" w:hAnsi="方正黑体简体" w:eastAsia="方正黑体简体" w:cs="方正黑体简体"/>
          <w:b w:val="0"/>
          <w:bCs/>
          <w:color w:val="auto"/>
          <w:sz w:val="30"/>
          <w:szCs w:val="30"/>
          <w:highlight w:val="none"/>
        </w:rPr>
        <w:t>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第四十三条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本办法由</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eastAsia="方正小标宋简体"/>
          <w:b w:val="0"/>
          <w:bCs w:val="0"/>
          <w:color w:val="auto"/>
          <w:sz w:val="36"/>
          <w:szCs w:val="36"/>
          <w:highlight w:val="none"/>
        </w:rPr>
      </w:pPr>
      <w:r>
        <w:rPr>
          <w:rFonts w:hint="eastAsia" w:ascii="方正仿宋简体" w:hAnsi="方正仿宋简体" w:eastAsia="方正仿宋简体" w:cs="方正仿宋简体"/>
          <w:color w:val="auto"/>
          <w:sz w:val="28"/>
          <w:szCs w:val="28"/>
          <w:highlight w:val="none"/>
        </w:rPr>
        <w:br w:type="page"/>
      </w:r>
      <w:bookmarkStart w:id="710" w:name="_Toc5624"/>
      <w:bookmarkStart w:id="711" w:name="_Toc17835"/>
      <w:bookmarkStart w:id="712" w:name="_Toc19780"/>
      <w:bookmarkStart w:id="713" w:name="_Toc28046"/>
      <w:bookmarkStart w:id="714" w:name="_Toc29779"/>
      <w:bookmarkStart w:id="715" w:name="_Toc28416"/>
      <w:r>
        <w:rPr>
          <w:rFonts w:hint="eastAsia" w:ascii="方正小标宋简体" w:eastAsia="方正小标宋简体"/>
          <w:b w:val="0"/>
          <w:bCs w:val="0"/>
          <w:color w:val="auto"/>
          <w:sz w:val="36"/>
          <w:szCs w:val="36"/>
          <w:highlight w:val="none"/>
        </w:rPr>
        <w:t>中油南充燃气有限责任公司交通安全管理办法</w:t>
      </w:r>
      <w:bookmarkEnd w:id="710"/>
      <w:bookmarkEnd w:id="711"/>
      <w:bookmarkEnd w:id="712"/>
      <w:bookmarkEnd w:id="713"/>
      <w:bookmarkEnd w:id="714"/>
      <w:bookmarkEnd w:id="715"/>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eastAsia="方正小标宋简体"/>
          <w:b w:val="0"/>
          <w:bCs w:val="0"/>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baseline"/>
        <w:outlineLvl w:val="9"/>
        <w:rPr>
          <w:rFonts w:ascii="方正黑体简体" w:eastAsia="方正黑体简体"/>
          <w:b w:val="0"/>
          <w:bCs/>
          <w:color w:val="auto"/>
          <w:sz w:val="30"/>
          <w:highlight w:val="none"/>
        </w:rPr>
      </w:pPr>
      <w:r>
        <w:rPr>
          <w:rFonts w:hint="eastAsia" w:ascii="方正黑体简体" w:hAnsi="宋体" w:eastAsia="方正黑体简体"/>
          <w:b w:val="0"/>
          <w:bCs/>
          <w:color w:val="auto"/>
          <w:sz w:val="30"/>
          <w:highlight w:val="none"/>
        </w:rPr>
        <w:t>第一章  总  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第一条 </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kern w:val="2"/>
          <w:sz w:val="28"/>
          <w:szCs w:val="28"/>
          <w:highlight w:val="none"/>
        </w:rPr>
        <w:t>为加强和规范公司车辆的使用和管理，切实贯彻《中华人民共和国道路交通安全法》、《中共中央政治局关于改进工作作风、密切联系群众的八项规定》、《西南油气田分公司反违章十条禁令》、《西南油气田公司道路交通安全管理规定》、《四川川港燃气有限责任公司交通安全管理实施细则》及其实施细则等相关法律及规章制度的要求，提高车辆运行利用效能，降低生产成本费用，保证车辆行驶安全，预防道路交通事故的发生，为公司各项生产经营活动有序开展提供服务保障，结合公司工作实际，特制订本办法。</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交通安全工作坚持“安全第一，预防为主，综合治理”方针，遵循“一岗双责”的要求和“谁主管、谁负责，谁调派、谁负责，谁带车、谁负责”的原则和事故调查处理“四不放过”原则，逐级落实交通安全责任制，确保交通安全受控。</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1"/>
        <w:rPr>
          <w:rFonts w:hint="eastAsia" w:ascii="方正黑体简体" w:hAnsi="方正黑体简体" w:eastAsia="方正黑体简体" w:cs="方正黑体简体"/>
          <w:b w:val="0"/>
          <w:bCs w:val="0"/>
          <w:color w:val="auto"/>
          <w:kern w:val="2"/>
          <w:sz w:val="30"/>
          <w:szCs w:val="30"/>
          <w:highlight w:val="none"/>
        </w:rPr>
      </w:pPr>
      <w:r>
        <w:rPr>
          <w:rFonts w:hint="eastAsia" w:ascii="方正黑体简体" w:hAnsi="方正黑体简体" w:eastAsia="方正黑体简体" w:cs="方正黑体简体"/>
          <w:b w:val="0"/>
          <w:bCs w:val="0"/>
          <w:color w:val="auto"/>
          <w:kern w:val="2"/>
          <w:sz w:val="30"/>
          <w:szCs w:val="30"/>
          <w:highlight w:val="none"/>
        </w:rPr>
        <w:t>第二章</w:t>
      </w:r>
      <w:r>
        <w:rPr>
          <w:rFonts w:hint="eastAsia" w:ascii="方正黑体简体" w:hAnsi="方正黑体简体" w:eastAsia="方正黑体简体" w:cs="方正黑体简体"/>
          <w:b w:val="0"/>
          <w:bCs w:val="0"/>
          <w:color w:val="auto"/>
          <w:kern w:val="2"/>
          <w:sz w:val="30"/>
          <w:szCs w:val="30"/>
          <w:highlight w:val="none"/>
          <w:lang w:val="en-US" w:eastAsia="zh-CN"/>
        </w:rPr>
        <w:t xml:space="preserve">  </w:t>
      </w:r>
      <w:r>
        <w:rPr>
          <w:rFonts w:hint="eastAsia" w:ascii="方正黑体简体" w:hAnsi="方正黑体简体" w:eastAsia="方正黑体简体" w:cs="方正黑体简体"/>
          <w:b w:val="0"/>
          <w:bCs w:val="0"/>
          <w:color w:val="auto"/>
          <w:kern w:val="2"/>
          <w:sz w:val="30"/>
          <w:szCs w:val="30"/>
          <w:highlight w:val="none"/>
        </w:rPr>
        <w:t>管理机构及职责</w:t>
      </w:r>
    </w:p>
    <w:p>
      <w:pPr>
        <w:keepNext w:val="0"/>
        <w:keepLines w:val="0"/>
        <w:pageBreakBefore w:val="0"/>
        <w:widowControl w:val="0"/>
        <w:kinsoku/>
        <w:wordWrap/>
        <w:overflowPunct/>
        <w:topLinePunct w:val="0"/>
        <w:autoSpaceDE/>
        <w:autoSpaceDN/>
        <w:bidi w:val="0"/>
        <w:adjustRightInd/>
        <w:snapToGrid w:val="0"/>
        <w:spacing w:beforeLines="50" w:after="0" w:afterLines="5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公司的主要负责人是本单位道路交通安全的第一责任人，分管领导负责分管业务的道路交通安全管理工作。各业务主管部门（单位）负责所管业务的道路交通安全管理工作。各业务主管部门（单位）应在</w:t>
      </w:r>
      <w:r>
        <w:rPr>
          <w:rFonts w:hint="eastAsia" w:ascii="方正仿宋简体" w:hAnsi="方正仿宋简体" w:eastAsia="方正仿宋简体" w:cs="方正仿宋简体"/>
          <w:color w:val="auto"/>
          <w:kern w:val="2"/>
          <w:sz w:val="28"/>
          <w:szCs w:val="28"/>
          <w:highlight w:val="none"/>
          <w:lang w:eastAsia="zh-CN"/>
        </w:rPr>
        <w:t>QHSE</w:t>
      </w:r>
      <w:r>
        <w:rPr>
          <w:rFonts w:hint="eastAsia" w:ascii="方正仿宋简体" w:hAnsi="方正仿宋简体" w:eastAsia="方正仿宋简体" w:cs="方正仿宋简体"/>
          <w:color w:val="auto"/>
          <w:kern w:val="2"/>
          <w:sz w:val="28"/>
          <w:szCs w:val="28"/>
          <w:highlight w:val="none"/>
        </w:rPr>
        <w:t>管理委员会的统一领导下，将交通安全工作纳入安全生产总体工作之中。</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b/>
          <w:bCs/>
          <w:color w:val="auto"/>
          <w:kern w:val="2"/>
          <w:sz w:val="28"/>
          <w:szCs w:val="28"/>
          <w:highlight w:val="none"/>
          <w:lang w:val="en-US" w:eastAsia="zh-CN"/>
        </w:rPr>
        <w:t>第四条</w:t>
      </w:r>
      <w:r>
        <w:rPr>
          <w:rFonts w:hint="eastAsia" w:ascii="方正仿宋简体" w:hAnsi="方正仿宋简体" w:eastAsia="方正仿宋简体" w:cs="方正仿宋简体"/>
          <w:color w:val="auto"/>
          <w:kern w:val="2"/>
          <w:sz w:val="28"/>
          <w:szCs w:val="28"/>
          <w:highlight w:val="none"/>
          <w:lang w:val="en-US" w:eastAsia="zh-CN"/>
        </w:rPr>
        <w:t xml:space="preserve">  公司是道路交通安全工作的责任主体，应当结合安全生产工作的实际，设置满足道路交通安全监督管理实际需要的组织机构，配备专（兼）职道路交通安全监督管理专业人员，建立与公司管理相适应的道路交通安全管理机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公司各业务主管部门（单位）不得承担剧毒化学品道路运输业务和营运性业务。涉及剧毒化学品销售或采购的各业务主管部门（单位）应以剧毒化学品出库或入库为风险转移节点，特殊情况确需道路运输的，应选择有资质的承运方承运并依法明确双方安全生产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b/>
          <w:bCs/>
          <w:color w:val="auto"/>
          <w:kern w:val="2"/>
          <w:sz w:val="28"/>
          <w:szCs w:val="28"/>
          <w:highlight w:val="none"/>
          <w:lang w:val="en-US" w:eastAsia="zh-CN"/>
        </w:rPr>
        <w:t>第五条</w:t>
      </w:r>
      <w:r>
        <w:rPr>
          <w:rFonts w:hint="eastAsia" w:ascii="方正仿宋简体" w:hAnsi="方正仿宋简体" w:eastAsia="方正仿宋简体" w:cs="方正仿宋简体"/>
          <w:color w:val="auto"/>
          <w:kern w:val="2"/>
          <w:sz w:val="28"/>
          <w:szCs w:val="28"/>
          <w:highlight w:val="none"/>
          <w:lang w:val="en-US" w:eastAsia="zh-CN"/>
        </w:rPr>
        <w:t xml:space="preserve">  公司质量安全环保部是道路交通安全监督管理的归口部门。负责国家道路交通安全法律、法规和标准，以及集团公司道路交通安全管理制度贯彻落实情况的监督；负责制（修）订道路交通安全管理制度并组织落实；负责监督、检查和指导道路交通安全管理工作；负责车辆维修的项目审核；负责道路交通事故内部调查及事故事件管理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b/>
          <w:bCs/>
          <w:color w:val="auto"/>
          <w:kern w:val="2"/>
          <w:sz w:val="28"/>
          <w:szCs w:val="28"/>
          <w:highlight w:val="none"/>
          <w:lang w:val="en-US" w:eastAsia="zh-CN"/>
        </w:rPr>
        <w:t>第六条</w:t>
      </w:r>
      <w:r>
        <w:rPr>
          <w:rFonts w:hint="eastAsia" w:ascii="方正仿宋简体" w:hAnsi="方正仿宋简体" w:eastAsia="方正仿宋简体" w:cs="方正仿宋简体"/>
          <w:color w:val="auto"/>
          <w:kern w:val="2"/>
          <w:sz w:val="28"/>
          <w:szCs w:val="28"/>
          <w:highlight w:val="none"/>
          <w:lang w:val="en-US" w:eastAsia="zh-CN"/>
        </w:rPr>
        <w:t xml:space="preserve">  公司及所属各单位办公室负责公务用车管理；市场销售部负责将道路交通安全资本性支出纳入计划；财务部负责将道路交通安全业务管理各项费用纳入预算并监督使用；经理党委办负责道路交通安全管理机构设置及人员配备，组织开展员工道路交通安全培训；生产保障中心负责职责范围内的车辆完整性管理；其他部门负责职责范围内的道路交通安全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b/>
          <w:bCs/>
          <w:color w:val="auto"/>
          <w:kern w:val="2"/>
          <w:sz w:val="28"/>
          <w:szCs w:val="28"/>
          <w:highlight w:val="none"/>
          <w:lang w:val="en-US" w:eastAsia="zh-CN"/>
        </w:rPr>
        <w:t>第七条</w:t>
      </w:r>
      <w:r>
        <w:rPr>
          <w:rFonts w:hint="eastAsia" w:ascii="方正仿宋简体" w:hAnsi="方正仿宋简体" w:eastAsia="方正仿宋简体" w:cs="方正仿宋简体"/>
          <w:color w:val="auto"/>
          <w:kern w:val="2"/>
          <w:sz w:val="28"/>
          <w:szCs w:val="28"/>
          <w:highlight w:val="none"/>
          <w:lang w:val="en-US" w:eastAsia="zh-CN"/>
        </w:rPr>
        <w:t xml:space="preserve">  生产保障中心是公司公务车辆管理基层单位，设专职交通安全管理岗位。</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1.负责组织对车辆管理人员及驾驶员道路交通安全法律法规的学习宣传贯彻工作。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2.按照西南油气田分公司、川港公司车辆管理办法，在公司业务部门指导检查，负责驾驶员技术档案及车辆技术档案的建立、填写和收集管理。建立健全公司车辆管理的相关基础资料台账，统计、分析和评价及上报，不断完善和持续改进。</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3.根据公司生产经营需要，对公司车辆进行统一管理，调派及临时租用车辆管理。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4.负责做好驾驶员的日常管理，关注驾驶员技能状态、思想动态，身体状态、家庭动态、组织开展驾驶员技能及HSE知识培训考评。</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5.负责车辆入籍、车辆保险、年检年审、报废、维修等车管业务。</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6.协助公司质量安全环保部对公司车辆发生的道路交通事故进行调查，提出处理意见，建立交通事故档案，并负责交通事故的统计报告。</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7.负责GPS监控终端对车辆运行全过程的监督。</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8.配合业务部门组织内部交通安全检查，对事故隐患和交通违法行为进行处罚。</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600" w:firstLineChars="200"/>
        <w:jc w:val="center"/>
        <w:textAlignment w:val="baseline"/>
        <w:outlineLvl w:val="9"/>
        <w:rPr>
          <w:rFonts w:hint="eastAsia" w:ascii="方正黑体简体" w:hAnsi="方正黑体简体" w:eastAsia="方正黑体简体" w:cs="方正黑体简体"/>
          <w:color w:val="auto"/>
          <w:kern w:val="2"/>
          <w:sz w:val="30"/>
          <w:szCs w:val="30"/>
          <w:highlight w:val="none"/>
        </w:rPr>
      </w:pPr>
      <w:r>
        <w:rPr>
          <w:rFonts w:hint="eastAsia" w:ascii="方正黑体简体" w:hAnsi="方正黑体简体" w:eastAsia="方正黑体简体" w:cs="方正黑体简体"/>
          <w:color w:val="auto"/>
          <w:kern w:val="2"/>
          <w:sz w:val="30"/>
          <w:szCs w:val="30"/>
          <w:highlight w:val="none"/>
        </w:rPr>
        <w:t>第三章</w:t>
      </w:r>
      <w:r>
        <w:rPr>
          <w:rFonts w:hint="eastAsia" w:ascii="方正黑体简体" w:hAnsi="方正黑体简体" w:eastAsia="方正黑体简体" w:cs="方正黑体简体"/>
          <w:color w:val="auto"/>
          <w:kern w:val="2"/>
          <w:sz w:val="30"/>
          <w:szCs w:val="30"/>
          <w:highlight w:val="none"/>
          <w:lang w:val="en-US" w:eastAsia="zh-CN"/>
        </w:rPr>
        <w:t xml:space="preserve">  </w:t>
      </w:r>
      <w:r>
        <w:rPr>
          <w:rFonts w:hint="eastAsia" w:ascii="方正黑体简体" w:hAnsi="方正黑体简体" w:eastAsia="方正黑体简体" w:cs="方正黑体简体"/>
          <w:color w:val="auto"/>
          <w:kern w:val="2"/>
          <w:sz w:val="30"/>
          <w:szCs w:val="30"/>
          <w:highlight w:val="none"/>
        </w:rPr>
        <w:t>车辆使用及调派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rPr>
          <w:rFonts w:hint="eastAsia" w:ascii="方正仿宋简体" w:hAnsi="方正仿宋简体" w:eastAsia="方正仿宋简体" w:cs="方正仿宋简体"/>
          <w:color w:val="auto"/>
          <w:kern w:val="2"/>
          <w:sz w:val="28"/>
          <w:szCs w:val="28"/>
          <w:highlight w:val="none"/>
          <w:lang w:val="en-US" w:eastAsia="zh-CN"/>
        </w:rPr>
      </w:pPr>
      <w:r>
        <w:rPr>
          <w:rFonts w:hint="eastAsia" w:ascii="方正仿宋简体" w:hAnsi="方正仿宋简体" w:eastAsia="方正仿宋简体" w:cs="方正仿宋简体"/>
          <w:color w:val="auto"/>
          <w:kern w:val="2"/>
          <w:sz w:val="28"/>
          <w:szCs w:val="28"/>
          <w:highlight w:val="none"/>
          <w:lang w:val="en-US" w:eastAsia="zh-CN"/>
        </w:rPr>
        <w:t>公司指挥车辆使用，由各部室或单位应在用车的前一天下午五点钟前向综合办提出申请，生产保障中心根据综合办提供的任务单进行车辆调派。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第八条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车辆使用遵循以下原则：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1.公司车辆实行定人、定车内部准驾管理，未经批准不得将车辆交给其他人员驾驶。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2.紧密结合公司生产经营活动实际情况，科学合理调派车辆，切实优化行程路线，加强协调，统筹安排，采取“组合用车”等方式。提高车辆运行利用效能。</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3.节日期间未安排值班的车辆严格执行“三交一封”制度（交车辆钥匙、交行驶证、交内部准驾证、定点封存车辆）进行封存，同时交生技部调度岗监管。</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第九条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 xml:space="preserve"> 车辆调派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严禁公车私用。任何车辆、不分长短途，必须经过“申请—审批—调派”程序方可出行。严禁任何单位和个人在执行工作任务时私车公用。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出车前车辆调派人员必须对驾驶员进行执行任务、行车路线、主要风险与削减措施的“三交代”。</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1.市内用车：用车单位（人）填写“西南油气田用车申请调派单”两联单→单位（部门）负责人审核签字→生服站调派。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2.长途用车：用车部门（人）填写“西南油气田用车申请调派单”两联单→单位（部门）负责人审核签字→公司主管领导审核签字同意。用车申请应提前一天填报并交车辆调派部门，申请单应准确填写用车天数、乘车时间地点、行驶路线和乘车安全责任人。</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3.夜间21:00点后、早上7:00点前、原则上不得调派车辆执行任务，确因工作需要执行任务时，车辆调派必须经过公司主管领导批准，生产技术部调度室开具派车单，值班领导在派车单上签字确认，驾驶员要将车辆停放在安全场所，并锁好方向盘和门窗，搞好安全防范，车辆由驾驶员自行管理并承担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4.下班时间值班小车及周末值班小车调派归口生产技术部调度岗统一调派；下班时间值班抢险车及周末值班抢险车调派归口由生产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部调度岗统一调派，生产保障中心将派车单交至生产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调度室并汇报调派车辆情况，值班车辆由驾驶员自行管理并承担责任。（恩阳值班车辆在恩阳值班期间由恩阳分公司第一责任人进行管理并承担管理责任）。因工作需要派长途车，按西南油气田分公司、川港公司车辆调派规定程序派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5.节假日及特殊时期值班小车调派归口生产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部调度岗统一调派；值班抢险车调派归口生产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部调度岗统一调派，生产保障中心将派车单交至生产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调度室并汇报调派车辆情况，值班车辆由驾驶员自行管理并承担责任。（恩阳值班车辆在恩阳值班期间由恩阳分公司第一责任人进行管理并承担管理责任）。节假日及特殊时期启用封存车辆时须经值班领导签字同意后，按西南油气田分公司、川港公司对封存车辆启封的规定执行，由生产</w:t>
      </w:r>
      <w:r>
        <w:rPr>
          <w:rFonts w:hint="eastAsia" w:ascii="方正仿宋简体" w:hAnsi="方正仿宋简体" w:eastAsia="方正仿宋简体" w:cs="方正仿宋简体"/>
          <w:color w:val="auto"/>
          <w:kern w:val="2"/>
          <w:sz w:val="28"/>
          <w:szCs w:val="28"/>
          <w:highlight w:val="none"/>
          <w:lang w:val="en-US" w:eastAsia="zh-CN"/>
        </w:rPr>
        <w:t>运行</w:t>
      </w:r>
      <w:r>
        <w:rPr>
          <w:rFonts w:hint="eastAsia" w:ascii="方正仿宋简体" w:hAnsi="方正仿宋简体" w:eastAsia="方正仿宋简体" w:cs="方正仿宋简体"/>
          <w:color w:val="auto"/>
          <w:kern w:val="2"/>
          <w:sz w:val="28"/>
          <w:szCs w:val="28"/>
          <w:highlight w:val="none"/>
        </w:rPr>
        <w:t>部按西南油气田分公司、川港公司车辆调派规定程序派车。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6.固定使用车辆的部门（包括恩阳分公司）基层队（站），由行政第一责任人负管理责任，短途用车由使用车辆的部门按西南油气田分公司、川港公司车辆调派规定程序自行调派，包括值班安排，并承担安全责任。因工作需要派长途或离开工作属地用车时，按公司规定程序申请，经单位（部门）分管领导签字，由按西南油气田分公司、川港公司车辆调派规定程序调派。（恩阳值班车辆返回南充由恩阳分公司第一责任人在派车单上签字确认，同时将车辆情况汇报给生产保障中心车班调度岗）</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7.用车单位在外如需超路线、超天数用车和夜间21:00点后、早上7:00点前用车的，由乘车人（多人乘车的由车上最高行政职务人）向公司主管领导报告，经同意方可改变行驶路线和延长使用时间，后续由乘车人将调派单交主管领导签字备查。</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8.市内用车在某一地方固定办事（或开会）在1小时以上的，不得压车，必须将车放回公司，待办完事告知生产保障中心车班调度岗，再派车接回。</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9.调度员在派车时要清楚要车人的任务，路线、根据路况、天气、车况，凭定点修理厂出具的《车辆检验合格证》调派车辆。派车原则：组合用车，一车多用。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黑体简体" w:hAnsi="方正黑体简体" w:eastAsia="方正黑体简体" w:cs="方正黑体简体"/>
          <w:color w:val="auto"/>
          <w:kern w:val="2"/>
          <w:sz w:val="30"/>
          <w:szCs w:val="30"/>
          <w:highlight w:val="none"/>
        </w:rPr>
        <w:t>第四章</w:t>
      </w:r>
      <w:r>
        <w:rPr>
          <w:rFonts w:hint="eastAsia" w:ascii="方正黑体简体" w:hAnsi="方正黑体简体" w:eastAsia="方正黑体简体" w:cs="方正黑体简体"/>
          <w:color w:val="auto"/>
          <w:kern w:val="2"/>
          <w:sz w:val="30"/>
          <w:szCs w:val="30"/>
          <w:highlight w:val="none"/>
          <w:lang w:val="en-US" w:eastAsia="zh-CN"/>
        </w:rPr>
        <w:t xml:space="preserve"> </w:t>
      </w:r>
      <w:r>
        <w:rPr>
          <w:rFonts w:hint="eastAsia" w:ascii="方正黑体简体" w:hAnsi="方正黑体简体" w:eastAsia="方正黑体简体" w:cs="方正黑体简体"/>
          <w:color w:val="auto"/>
          <w:kern w:val="2"/>
          <w:sz w:val="30"/>
          <w:szCs w:val="30"/>
          <w:highlight w:val="none"/>
        </w:rPr>
        <w:t xml:space="preserve"> 驾驶人员管理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公司驾驶人员实行内部准驾制度。驾驶人员管理遵照《中国石油西南油气田分公司道路交通安全管理办法》执行。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highlight w:val="none"/>
        </w:rPr>
      </w:pPr>
      <w:r>
        <w:rPr>
          <w:rFonts w:hint="eastAsia" w:ascii="方正黑体简体" w:hAnsi="方正黑体简体" w:eastAsia="方正黑体简体" w:cs="方正黑体简体"/>
          <w:b w:val="0"/>
          <w:bCs w:val="0"/>
          <w:color w:val="auto"/>
          <w:kern w:val="2"/>
          <w:sz w:val="30"/>
          <w:szCs w:val="30"/>
          <w:highlight w:val="none"/>
        </w:rPr>
        <w:t>第五章</w:t>
      </w:r>
      <w:r>
        <w:rPr>
          <w:rFonts w:hint="eastAsia" w:ascii="方正黑体简体" w:hAnsi="方正黑体简体" w:eastAsia="方正黑体简体" w:cs="方正黑体简体"/>
          <w:b w:val="0"/>
          <w:bCs w:val="0"/>
          <w:color w:val="auto"/>
          <w:kern w:val="2"/>
          <w:sz w:val="30"/>
          <w:szCs w:val="30"/>
          <w:highlight w:val="none"/>
          <w:lang w:val="en-US" w:eastAsia="zh-CN"/>
        </w:rPr>
        <w:t xml:space="preserve"> </w:t>
      </w:r>
      <w:r>
        <w:rPr>
          <w:rFonts w:hint="eastAsia" w:ascii="方正黑体简体" w:hAnsi="方正黑体简体" w:eastAsia="方正黑体简体" w:cs="方正黑体简体"/>
          <w:b w:val="0"/>
          <w:bCs w:val="0"/>
          <w:color w:val="auto"/>
          <w:kern w:val="2"/>
          <w:sz w:val="30"/>
          <w:szCs w:val="30"/>
          <w:highlight w:val="none"/>
        </w:rPr>
        <w:t xml:space="preserve"> 车辆安全及运行管理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第十一条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用车安全管理执行西南油气田分公司HSE管理规定。驾驶员为车辆属地管理责任人，负责车辆运行过程中的安全工作，妥善保管随车配备的灭火器、急救包、危险警示标志等应急用品。乘车人应遵守驾驶员安全告知的相关要求。</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第十二条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车辆必须按国家相关规定定期接受安全技术检验。未按规定检验或检验不合格的，禁止调派上路行驶。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公司车辆（含租赁车辆）实行公司定点回场检验制度。回场检验是指在车辆执行任务前，为保证车辆完好备用而进行的车辆运行安全技术条件的专业检验。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车辆回场检验执行“长途趟检、短途周检”规定。检验不合格的车辆一律不得出具回场检验合格证。回场检验合格证有效期为自检验合格之日起一个星期。期间执行长途任务，合格证自长途任务结束立即失效。</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第十三条</w:t>
      </w:r>
      <w:r>
        <w:rPr>
          <w:rFonts w:hint="eastAsia" w:ascii="方正仿宋简体" w:hAnsi="方正仿宋简体" w:eastAsia="方正仿宋简体" w:cs="方正仿宋简体"/>
          <w:b/>
          <w:bCs/>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驾驶员应执行出车前、行车中和收车后“三检制”，认真做好所驾车辆的清洁、补给和安全检视等日常维护工作，发现问题及时整改或上报，确保装备齐全、车况良好、车容整洁。</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第十四条</w:t>
      </w:r>
      <w:r>
        <w:rPr>
          <w:rFonts w:hint="eastAsia" w:ascii="方正仿宋简体" w:hAnsi="方正仿宋简体" w:eastAsia="方正仿宋简体" w:cs="方正仿宋简体"/>
          <w:b/>
          <w:bCs/>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严禁酒后驾车。驾驶员上班、出差期间严禁饮酒。必须在驾驶员出车前对其进行酒精检测，检测不合格驾驶员不得执行任务。如有违反按“反违章禁令”处理。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第十五条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严禁疲劳驾车。驾驶员连续长途驾车超过4小时、高速公路超过2个小时应停车休息，休息时间不得少于20分钟。每日驾车行驶时间累计不得超过8小时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第十六条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严禁超速行驶。车辆在道路上行驶，不得超过下列最高行驶速度：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（一）高速公路上9座（含）以下车辆为每小时120公里，9座以上载客车辆、普通货运车辆为每小时100公里。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（二）非高速道路，不得超过限速标志、标线标明的速度。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（三）没有限速标志、标线的道路上，没有道路中心线的，城市道路为每小时30公里，公路为每小时40公里；同方向只有1条机动车道的道路，城市道路为每小时50公里，公路为每小时70公里。</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第十七条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驾驶员行车途中遇暴雨、浓雾、自然灾害等情况，对安全行车构成影响时，应立即将车辆停靠在安全地带，不得继续行驶。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第十八条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所有机动车辆必须按规定安装、使用卫星定位监控终端及系统，并配备行车记录仪。</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车辆管理部门（单位）建立完善车载GPS监控系统，有效开展系统的维护、升级及运行优化工作，实现对车辆运行全过程的安全管理和动态监控。车辆管理部门（单位）要准确掌握外出车辆运行动态，做好车辆运行过程关键节点受控管理，确保车辆外出期间全过程安全受控。</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第十九条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车辆实行回单位定点停放制度。正常上班时间，未调派外出的车辆必须停放在单位，车辆在完成调派任务返公司后，必须将车辆停放回公司大院内，禁止在公司外乱停乱放。因特殊情况不能回单位停放的，需经公司调派人员同意，但必须确保车辆的安全，如出现车辆损坏、丢失等情况，一切经济损失由驾车人员自负。没有主管领导的指令和调度正常调派的情况下，驾驶员不准私自动用自己所开的车辆，更不能将车钥匙交他人驾驶车辆,如有违者将按相关条款重处。</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外出执行任务时，需临时或长时间（含夜间）停车，应停放在有人值守的停车场（库）。</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生产保障中心与驾驶员签订因公、临时、抢险车在公司指定地点外停车监管责任书，确认监管责任。生产保障中心要掌握在外停车的具体地点。</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国家法定节假日期间，除值班车辆外，其他车辆须封存停驶。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车辆管理部门（单位）要把好关，严格遵守财务制度，保证业务的真实性，有效降低车辆运行成本。同时，车辆使用的安全监护人要对运行过程中发生的相关票据签字确认，作为费用核销的依据。</w:t>
      </w:r>
      <w:bookmarkStart w:id="716" w:name="_Toc351467390"/>
      <w:bookmarkEnd w:id="716"/>
      <w:bookmarkStart w:id="717" w:name="_Toc351466461"/>
      <w:bookmarkEnd w:id="717"/>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highlight w:val="none"/>
        </w:rPr>
      </w:pPr>
      <w:bookmarkStart w:id="718" w:name="_Toc351467391"/>
      <w:bookmarkEnd w:id="718"/>
      <w:bookmarkStart w:id="719" w:name="_Toc351466462"/>
      <w:bookmarkEnd w:id="719"/>
      <w:r>
        <w:rPr>
          <w:rFonts w:hint="eastAsia" w:ascii="方正黑体简体" w:hAnsi="方正黑体简体" w:eastAsia="方正黑体简体" w:cs="方正黑体简体"/>
          <w:b w:val="0"/>
          <w:bCs w:val="0"/>
          <w:color w:val="auto"/>
          <w:kern w:val="2"/>
          <w:sz w:val="30"/>
          <w:szCs w:val="30"/>
          <w:highlight w:val="none"/>
        </w:rPr>
        <w:t>第六章</w:t>
      </w:r>
      <w:r>
        <w:rPr>
          <w:rFonts w:hint="eastAsia" w:ascii="方正黑体简体" w:hAnsi="方正黑体简体" w:eastAsia="方正黑体简体" w:cs="方正黑体简体"/>
          <w:b w:val="0"/>
          <w:bCs w:val="0"/>
          <w:color w:val="auto"/>
          <w:kern w:val="2"/>
          <w:sz w:val="30"/>
          <w:szCs w:val="30"/>
          <w:highlight w:val="none"/>
          <w:lang w:val="en-US" w:eastAsia="zh-CN"/>
        </w:rPr>
        <w:t xml:space="preserve">  </w:t>
      </w:r>
      <w:r>
        <w:rPr>
          <w:rFonts w:hint="eastAsia" w:ascii="方正黑体简体" w:hAnsi="方正黑体简体" w:eastAsia="方正黑体简体" w:cs="方正黑体简体"/>
          <w:b w:val="0"/>
          <w:bCs w:val="0"/>
          <w:color w:val="auto"/>
          <w:kern w:val="2"/>
          <w:sz w:val="30"/>
          <w:szCs w:val="30"/>
          <w:highlight w:val="none"/>
        </w:rPr>
        <w:t>乘车人监护责任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第二十一条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为加强交通安全管理，对驾驶员采取人性化监督，落实“谁用车，谁负责”的用车原则。乘车人负有行车安全监督的职责和义务。每一位乘车人均有相应的职责和义务，发现驾驶员违法违纪行为不及时指出、纠正，造成后果的，也要承担相应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第二十二条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安全监护人有责任监督制止驾驶员的违章行为，督促驾驶员遵守《道路交通安全法》、《反违章“十条禁令”》，发现驾驶员情绪不稳定或疲倦时，要求驾驶员立即停车休息。</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第二十三条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在行车过程中，安全监护人应随时提醒驾驶员注意安全，把安全工作放在首位。如遇道路复杂、路况差、气候恶劣、能见度低等情况，不得强令驾驶员行车。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第二十四条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乘车安全监护人发现车辆行驶途中有异常时，应提醒驾驶员停车检查，并积极协助驾驶员排除故障；发现驾驶员不按交通信号灯、交通标志、交通标线和交警指挥驾驶操作等“十大行车不安全行为”，要及时制止。</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highlight w:val="none"/>
        </w:rPr>
      </w:pPr>
      <w:bookmarkStart w:id="720" w:name="_Toc351467393"/>
      <w:bookmarkEnd w:id="720"/>
      <w:r>
        <w:rPr>
          <w:rFonts w:hint="eastAsia" w:ascii="方正黑体简体" w:hAnsi="方正黑体简体" w:eastAsia="方正黑体简体" w:cs="方正黑体简体"/>
          <w:b w:val="0"/>
          <w:bCs w:val="0"/>
          <w:color w:val="auto"/>
          <w:kern w:val="2"/>
          <w:sz w:val="30"/>
          <w:szCs w:val="30"/>
          <w:highlight w:val="none"/>
        </w:rPr>
        <w:t>第七章</w:t>
      </w:r>
      <w:bookmarkStart w:id="721" w:name="_Toc351466464"/>
      <w:bookmarkEnd w:id="721"/>
      <w:r>
        <w:rPr>
          <w:rFonts w:hint="eastAsia" w:ascii="方正黑体简体" w:hAnsi="方正黑体简体" w:eastAsia="方正黑体简体" w:cs="方正黑体简体"/>
          <w:b w:val="0"/>
          <w:bCs w:val="0"/>
          <w:color w:val="auto"/>
          <w:kern w:val="2"/>
          <w:sz w:val="30"/>
          <w:szCs w:val="30"/>
          <w:highlight w:val="none"/>
          <w:lang w:val="en-US" w:eastAsia="zh-CN"/>
        </w:rPr>
        <w:t xml:space="preserve">  </w:t>
      </w:r>
      <w:r>
        <w:rPr>
          <w:rFonts w:hint="eastAsia" w:ascii="方正黑体简体" w:hAnsi="方正黑体简体" w:eastAsia="方正黑体简体" w:cs="方正黑体简体"/>
          <w:b w:val="0"/>
          <w:bCs w:val="0"/>
          <w:color w:val="auto"/>
          <w:kern w:val="2"/>
          <w:sz w:val="30"/>
          <w:szCs w:val="30"/>
          <w:highlight w:val="none"/>
        </w:rPr>
        <w:t>交通事故管理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第二十五条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公司交通事故管理应按《中油南充燃气有限责任公司事故事件管理办法》执行。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第二十六条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如发生交通事故，应在三十分钟内将事故发生的时间地点，原因、伤亡和其它损失情况及时逐级汇报。</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第二十七条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对交通事故的处理和处罚报公司HSE领导小组审查通过后执行。</w:t>
      </w:r>
      <w:bookmarkStart w:id="722" w:name="_Toc351467394"/>
      <w:bookmarkEnd w:id="722"/>
      <w:bookmarkStart w:id="723" w:name="_Toc351466465"/>
      <w:bookmarkEnd w:id="723"/>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highlight w:val="none"/>
        </w:rPr>
      </w:pPr>
      <w:r>
        <w:rPr>
          <w:rFonts w:hint="eastAsia" w:ascii="方正黑体简体" w:hAnsi="方正黑体简体" w:eastAsia="方正黑体简体" w:cs="方正黑体简体"/>
          <w:b w:val="0"/>
          <w:bCs w:val="0"/>
          <w:color w:val="auto"/>
          <w:kern w:val="2"/>
          <w:sz w:val="30"/>
          <w:szCs w:val="30"/>
          <w:highlight w:val="none"/>
        </w:rPr>
        <w:t>第八章</w:t>
      </w:r>
      <w:r>
        <w:rPr>
          <w:rFonts w:hint="eastAsia" w:ascii="方正黑体简体" w:hAnsi="方正黑体简体" w:eastAsia="方正黑体简体" w:cs="方正黑体简体"/>
          <w:b w:val="0"/>
          <w:bCs w:val="0"/>
          <w:color w:val="auto"/>
          <w:kern w:val="2"/>
          <w:sz w:val="30"/>
          <w:szCs w:val="30"/>
          <w:highlight w:val="none"/>
          <w:lang w:val="en-US" w:eastAsia="zh-CN"/>
        </w:rPr>
        <w:t xml:space="preserve">  </w:t>
      </w:r>
      <w:r>
        <w:rPr>
          <w:rFonts w:hint="eastAsia" w:ascii="方正黑体简体" w:hAnsi="方正黑体简体" w:eastAsia="方正黑体简体" w:cs="方正黑体简体"/>
          <w:b w:val="0"/>
          <w:bCs w:val="0"/>
          <w:color w:val="auto"/>
          <w:kern w:val="2"/>
          <w:sz w:val="30"/>
          <w:szCs w:val="30"/>
          <w:highlight w:val="none"/>
        </w:rPr>
        <w:t>车辆维修管理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第二十八条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为规范车辆修理程序,加强车辆维修过程的管理，确保车辆修理质量,降低修理频率，确保车辆的安全运行。所有车辆的维修原则上采用“定点维修”的方式进行。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车辆到达规定的运行公里数或发生故障，由本车驾驶员向生产保障中心报告对车辆进行相应的保养和维修，生产保障中心根据车辆情况填写外修单，质量安全环保部对车辆外维单的项目进行审查核实，经审查核实后的车辆外修单由公司分管领导签字同意，驾驶员才能凭修理单到约定的修理厂对审定的维修项目及时送修。</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第二十九条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车辆的安全保护装置应齐全、可靠、灵敏，对刹车等重要安全保护装置应定期进行检验、调校，确保安全、可靠。按照国家、企业有关要求，需加装的安全（警示）装置应及时加装（如防雾尾灯）。</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维修时送修车驾驶员应在现场监督修理全过程及质量，对更换的材料和数量逐项核对，并在维修清单上签字确认。驾驶员在维修过程中，不准弄虚作假，擅自增加修理项目，车辆维修后出现因质量返修或机械事故，属驾驶员责任的，由驾驶员承担相应责任，属修理厂责任的，由按合同规定修理厂家承担相应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第三十一条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车辆的应急修理管理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1.车辆在外执行任务时，发生故障，不能再行驶的，由驾驶员报告生产保障中心，根据故障性质和费用情况向公司分管领导汇报，按领导指示在就地修理或采取其它救援措施。</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2.未报告生产保障中心，驾驶员擅自在外修理的，其费用由驾驶员承担。</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3.擅自在外修理而诱发的安全问题或交通事故，按照西南油气田分公司有关安全规定处理。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第三十二条</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车辆修理费用结算管理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1.车辆各项修理任何人均不得以现金结算。其结算程序为：</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2.修理厂每月到公司结算一次修理费。修理厂结算修理费时，应提供所要结算车辆修理的“报修单”、增值税发票，经驾驶员签字确认的材料清单。</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3.生产保障中心对修理厂提供的各种单据进行逐一核实，由生产保障中心主要负责人在费用报修单上签字认可。再由公司分管领导及相关人员签字后，修理厂方可在财务结算费用。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第三十三条</w:t>
      </w:r>
      <w:r>
        <w:rPr>
          <w:rFonts w:hint="eastAsia" w:ascii="方正仿宋简体" w:hAnsi="方正仿宋简体" w:eastAsia="方正仿宋简体" w:cs="方正仿宋简体"/>
          <w:b/>
          <w:bCs/>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 xml:space="preserve"> 车辆燃油管理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1.车辆凭加油卡在定点加油站加油。加油卡实行一车一卡，限车号使用，不得转借挪用。各车驾驶员应爱护保管好加油卡，如有损坏丢失，由驾驶员自己负责补办。</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2.长途车出车前应在定点加油点加满油。在外确需补充油料的，一次补充油料费控制在200元内（大排量或特殊情况应事前报告生产保障中心）。</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color w:val="auto"/>
          <w:kern w:val="2"/>
          <w:sz w:val="28"/>
          <w:szCs w:val="28"/>
          <w:highlight w:val="none"/>
        </w:rPr>
        <w:t>3.驾驶员根据公司制定的油耗标准执行，在合理范围内降低油耗，减少公司油料消耗。</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highlight w:val="none"/>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color w:val="auto"/>
          <w:kern w:val="2"/>
          <w:sz w:val="30"/>
          <w:szCs w:val="30"/>
          <w:highlight w:val="none"/>
        </w:rPr>
      </w:pPr>
      <w:r>
        <w:rPr>
          <w:rFonts w:hint="eastAsia" w:ascii="方正黑体简体" w:hAnsi="方正黑体简体" w:eastAsia="方正黑体简体" w:cs="方正黑体简体"/>
          <w:color w:val="auto"/>
          <w:kern w:val="2"/>
          <w:sz w:val="30"/>
          <w:szCs w:val="30"/>
          <w:highlight w:val="none"/>
        </w:rPr>
        <w:t>第</w:t>
      </w:r>
      <w:r>
        <w:rPr>
          <w:rFonts w:hint="eastAsia" w:ascii="方正黑体简体" w:hAnsi="方正黑体简体" w:eastAsia="方正黑体简体" w:cs="方正黑体简体"/>
          <w:color w:val="auto"/>
          <w:kern w:val="2"/>
          <w:sz w:val="30"/>
          <w:szCs w:val="30"/>
          <w:highlight w:val="none"/>
          <w:lang w:eastAsia="zh-CN"/>
        </w:rPr>
        <w:t>九</w:t>
      </w:r>
      <w:r>
        <w:rPr>
          <w:rFonts w:hint="eastAsia" w:ascii="方正黑体简体" w:hAnsi="方正黑体简体" w:eastAsia="方正黑体简体" w:cs="方正黑体简体"/>
          <w:color w:val="auto"/>
          <w:kern w:val="2"/>
          <w:sz w:val="30"/>
          <w:szCs w:val="30"/>
          <w:highlight w:val="none"/>
        </w:rPr>
        <w:t>章</w:t>
      </w:r>
      <w:r>
        <w:rPr>
          <w:rFonts w:hint="eastAsia" w:ascii="方正黑体简体" w:hAnsi="方正黑体简体" w:eastAsia="方正黑体简体" w:cs="方正黑体简体"/>
          <w:color w:val="auto"/>
          <w:kern w:val="2"/>
          <w:sz w:val="30"/>
          <w:szCs w:val="30"/>
          <w:highlight w:val="none"/>
          <w:lang w:val="en-US" w:eastAsia="zh-CN"/>
        </w:rPr>
        <w:t xml:space="preserve"> </w:t>
      </w:r>
      <w:r>
        <w:rPr>
          <w:rFonts w:hint="eastAsia" w:ascii="方正黑体简体" w:hAnsi="方正黑体简体" w:eastAsia="方正黑体简体" w:cs="方正黑体简体"/>
          <w:color w:val="auto"/>
          <w:kern w:val="2"/>
          <w:sz w:val="30"/>
          <w:szCs w:val="30"/>
          <w:highlight w:val="none"/>
        </w:rPr>
        <w:t xml:space="preserve"> 附</w:t>
      </w:r>
      <w:r>
        <w:rPr>
          <w:rFonts w:hint="eastAsia" w:ascii="方正黑体简体" w:hAnsi="方正黑体简体" w:eastAsia="方正黑体简体" w:cs="方正黑体简体"/>
          <w:color w:val="auto"/>
          <w:kern w:val="2"/>
          <w:sz w:val="30"/>
          <w:szCs w:val="30"/>
          <w:highlight w:val="none"/>
          <w:lang w:val="en-US" w:eastAsia="zh-CN"/>
        </w:rPr>
        <w:t xml:space="preserve"> </w:t>
      </w:r>
      <w:r>
        <w:rPr>
          <w:rFonts w:hint="eastAsia" w:ascii="方正黑体简体" w:hAnsi="方正黑体简体" w:eastAsia="方正黑体简体" w:cs="方正黑体简体"/>
          <w:color w:val="auto"/>
          <w:kern w:val="2"/>
          <w:sz w:val="30"/>
          <w:szCs w:val="30"/>
          <w:highlight w:val="none"/>
        </w:rPr>
        <w:t xml:space="preserve"> 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第三十四条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本办法由质量安全环保部负责解释。</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r>
        <w:rPr>
          <w:rFonts w:hint="eastAsia" w:ascii="方正仿宋简体" w:hAnsi="方正仿宋简体" w:eastAsia="方正仿宋简体" w:cs="方正仿宋简体"/>
          <w:b/>
          <w:bCs/>
          <w:color w:val="auto"/>
          <w:kern w:val="2"/>
          <w:sz w:val="28"/>
          <w:szCs w:val="28"/>
          <w:highlight w:val="none"/>
        </w:rPr>
        <w:t>第三十五条</w:t>
      </w:r>
      <w:r>
        <w:rPr>
          <w:rFonts w:hint="eastAsia" w:ascii="方正仿宋简体" w:hAnsi="方正仿宋简体" w:eastAsia="方正仿宋简体" w:cs="方正仿宋简体"/>
          <w:color w:val="auto"/>
          <w:kern w:val="2"/>
          <w:sz w:val="28"/>
          <w:szCs w:val="28"/>
          <w:highlight w:val="none"/>
        </w:rPr>
        <w:t xml:space="preserve"> </w:t>
      </w:r>
      <w:r>
        <w:rPr>
          <w:rFonts w:hint="eastAsia" w:ascii="方正仿宋简体" w:hAnsi="方正仿宋简体" w:eastAsia="方正仿宋简体" w:cs="方正仿宋简体"/>
          <w:color w:val="auto"/>
          <w:kern w:val="2"/>
          <w:sz w:val="28"/>
          <w:szCs w:val="28"/>
          <w:highlight w:val="none"/>
          <w:lang w:val="en-US" w:eastAsia="zh-CN"/>
        </w:rPr>
        <w:t xml:space="preserve"> </w:t>
      </w:r>
      <w:r>
        <w:rPr>
          <w:rFonts w:hint="eastAsia" w:ascii="方正仿宋简体" w:hAnsi="方正仿宋简体" w:eastAsia="方正仿宋简体" w:cs="方正仿宋简体"/>
          <w:color w:val="auto"/>
          <w:kern w:val="2"/>
          <w:sz w:val="28"/>
          <w:szCs w:val="28"/>
          <w:highlight w:val="none"/>
        </w:rPr>
        <w:t>本办法自发布之日起施行。（2020年5月22日修订）</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highlight w:val="none"/>
        </w:rPr>
      </w:pPr>
    </w:p>
    <w:p>
      <w:pPr>
        <w:spacing w:line="600" w:lineRule="exact"/>
        <w:ind w:firstLine="560" w:firstLineChars="200"/>
        <w:outlineLvl w:val="9"/>
        <w:rPr>
          <w:rFonts w:ascii="方正仿宋简体" w:eastAsia="方正仿宋简体"/>
          <w:color w:val="auto"/>
          <w:sz w:val="28"/>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lang w:eastAsia="zh-CN"/>
        </w:rPr>
      </w:pPr>
      <w:r>
        <w:rPr>
          <w:rFonts w:ascii="宋体" w:hAnsi="宋体"/>
          <w:color w:val="auto"/>
          <w:sz w:val="28"/>
          <w:szCs w:val="28"/>
          <w:highlight w:val="none"/>
        </w:rPr>
        <w:br w:type="page"/>
      </w:r>
      <w:bookmarkStart w:id="724" w:name="_Toc4015"/>
      <w:bookmarkStart w:id="725" w:name="_Toc31863"/>
      <w:bookmarkStart w:id="726" w:name="_Toc1671"/>
      <w:bookmarkStart w:id="727" w:name="_Toc15944"/>
      <w:bookmarkStart w:id="728" w:name="_Toc14546"/>
      <w:bookmarkStart w:id="729" w:name="_Toc8013"/>
      <w:bookmarkStart w:id="730" w:name="_Toc17078"/>
      <w:bookmarkStart w:id="731" w:name="_Toc27453"/>
      <w:bookmarkStart w:id="732" w:name="_Toc17822"/>
      <w:bookmarkStart w:id="733" w:name="_Toc3785"/>
      <w:bookmarkStart w:id="734" w:name="_Toc6487"/>
      <w:bookmarkStart w:id="735" w:name="_Toc12393"/>
      <w:bookmarkStart w:id="736" w:name="_Toc27065"/>
      <w:bookmarkStart w:id="737" w:name="_Toc31299"/>
      <w:bookmarkStart w:id="738" w:name="_Toc11753"/>
      <w:bookmarkStart w:id="739" w:name="_Toc24546"/>
      <w:bookmarkStart w:id="740" w:name="_Toc22918"/>
      <w:bookmarkStart w:id="741" w:name="_Toc29015"/>
      <w:bookmarkStart w:id="742" w:name="_Toc20980"/>
      <w:r>
        <w:rPr>
          <w:rFonts w:hint="eastAsia" w:ascii="方正小标宋简体" w:eastAsia="方正小标宋简体"/>
          <w:b w:val="0"/>
          <w:bCs w:val="0"/>
          <w:color w:val="auto"/>
          <w:sz w:val="36"/>
          <w:szCs w:val="36"/>
          <w:highlight w:val="none"/>
        </w:rPr>
        <w:t>中油南充燃气有限责任公司</w:t>
      </w:r>
      <w:bookmarkEnd w:id="724"/>
      <w:bookmarkEnd w:id="725"/>
      <w:bookmarkEnd w:id="726"/>
      <w:bookmarkEnd w:id="727"/>
      <w:bookmarkEnd w:id="728"/>
      <w:bookmarkEnd w:id="729"/>
      <w:bookmarkEnd w:id="730"/>
      <w:bookmarkEnd w:id="731"/>
      <w:bookmarkEnd w:id="732"/>
      <w:bookmarkEnd w:id="733"/>
      <w:r>
        <w:rPr>
          <w:rFonts w:hint="eastAsia" w:ascii="方正小标宋简体" w:hAnsi="宋体" w:eastAsia="方正小标宋简体"/>
          <w:b w:val="0"/>
          <w:bCs w:val="0"/>
          <w:color w:val="auto"/>
          <w:sz w:val="36"/>
          <w:szCs w:val="36"/>
          <w:highlight w:val="none"/>
          <w:lang w:eastAsia="zh-CN"/>
        </w:rPr>
        <w:t>劳动防护用品使用和管理制度</w:t>
      </w:r>
      <w:bookmarkEnd w:id="734"/>
      <w:bookmarkEnd w:id="735"/>
      <w:bookmarkEnd w:id="736"/>
      <w:bookmarkEnd w:id="737"/>
      <w:bookmarkEnd w:id="738"/>
      <w:bookmarkEnd w:id="739"/>
      <w:bookmarkEnd w:id="740"/>
      <w:bookmarkEnd w:id="741"/>
      <w:bookmarkEnd w:id="742"/>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黑体简体" w:hAnsi="方正黑体简体" w:eastAsia="方正黑体简体" w:cs="方正黑体简体"/>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b/>
          <w:bCs/>
          <w:color w:val="auto"/>
          <w:sz w:val="30"/>
          <w:szCs w:val="30"/>
          <w:highlight w:val="none"/>
        </w:rPr>
      </w:pPr>
      <w:r>
        <w:rPr>
          <w:rFonts w:hint="eastAsia" w:ascii="方正黑体简体" w:hAnsi="华文中宋" w:eastAsia="方正黑体简体"/>
          <w:color w:val="auto"/>
          <w:sz w:val="30"/>
          <w:szCs w:val="30"/>
          <w:highlight w:val="none"/>
          <w:lang w:eastAsia="zh-CN"/>
        </w:rPr>
        <w:t>第一章</w:t>
      </w:r>
      <w:r>
        <w:rPr>
          <w:rFonts w:ascii="方正黑体简体" w:hAnsi="华文中宋" w:eastAsia="方正黑体简体"/>
          <w:color w:val="auto"/>
          <w:sz w:val="30"/>
          <w:szCs w:val="30"/>
          <w:highlight w:val="none"/>
        </w:rPr>
        <w:t xml:space="preserve">  总</w:t>
      </w:r>
      <w:r>
        <w:rPr>
          <w:rFonts w:hint="eastAsia" w:ascii="方正黑体简体" w:hAnsi="华文中宋" w:eastAsia="方正黑体简体"/>
          <w:color w:val="auto"/>
          <w:sz w:val="30"/>
          <w:szCs w:val="30"/>
          <w:highlight w:val="none"/>
          <w:lang w:val="en-US" w:eastAsia="zh-CN"/>
        </w:rPr>
        <w:t xml:space="preserve">  </w:t>
      </w:r>
      <w:r>
        <w:rPr>
          <w:rFonts w:ascii="方正黑体简体" w:hAnsi="华文中宋" w:eastAsia="方正黑体简体"/>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第一条</w:t>
      </w:r>
      <w:r>
        <w:rPr>
          <w:rFonts w:hint="eastAsia" w:ascii="方正仿宋简体" w:hAnsi="方正仿宋简体" w:eastAsia="方正仿宋简体" w:cs="方正仿宋简体"/>
          <w:color w:val="auto"/>
          <w:sz w:val="28"/>
          <w:szCs w:val="30"/>
          <w:highlight w:val="none"/>
        </w:rPr>
        <w:t xml:space="preserve">  为贯彻国家安全生产方针</w:t>
      </w:r>
      <w:r>
        <w:rPr>
          <w:rFonts w:hint="eastAsia" w:ascii="方正仿宋简体" w:hAnsi="方正仿宋简体" w:eastAsia="方正仿宋简体" w:cs="方正仿宋简体"/>
          <w:color w:val="auto"/>
          <w:sz w:val="28"/>
          <w:highlight w:val="none"/>
        </w:rPr>
        <w:t>，</w:t>
      </w:r>
      <w:r>
        <w:rPr>
          <w:rFonts w:hint="eastAsia" w:ascii="方正仿宋简体" w:hAnsi="方正仿宋简体" w:eastAsia="方正仿宋简体" w:cs="方正仿宋简体"/>
          <w:color w:val="auto"/>
          <w:sz w:val="28"/>
          <w:szCs w:val="30"/>
          <w:highlight w:val="none"/>
        </w:rPr>
        <w:t>加强</w:t>
      </w:r>
      <w:r>
        <w:rPr>
          <w:rFonts w:hint="eastAsia" w:ascii="方正仿宋简体" w:hAnsi="方正仿宋简体" w:eastAsia="方正仿宋简体" w:cs="方正仿宋简体"/>
          <w:color w:val="auto"/>
          <w:sz w:val="28"/>
          <w:szCs w:val="30"/>
          <w:highlight w:val="none"/>
          <w:lang w:eastAsia="zh-CN"/>
        </w:rPr>
        <w:t>中油南充</w:t>
      </w:r>
      <w:r>
        <w:rPr>
          <w:rFonts w:hint="eastAsia" w:ascii="方正仿宋简体" w:hAnsi="方正仿宋简体" w:eastAsia="方正仿宋简体" w:cs="方正仿宋简体"/>
          <w:color w:val="auto"/>
          <w:sz w:val="28"/>
          <w:szCs w:val="30"/>
          <w:highlight w:val="none"/>
        </w:rPr>
        <w:t>燃气有限责任公司（以下简称公司）员工个人劳动防护用品管理，依据《</w:t>
      </w:r>
      <w:r>
        <w:rPr>
          <w:rFonts w:hint="eastAsia" w:ascii="方正仿宋简体" w:hAnsi="方正仿宋简体" w:eastAsia="方正仿宋简体" w:cs="方正仿宋简体"/>
          <w:color w:val="auto"/>
          <w:sz w:val="28"/>
          <w:szCs w:val="30"/>
          <w:highlight w:val="none"/>
          <w:lang w:eastAsia="zh-CN"/>
        </w:rPr>
        <w:t>四川川港燃气有限责任公司员工个人劳动防护用品管理实施细则</w:t>
      </w:r>
      <w:r>
        <w:rPr>
          <w:rFonts w:hint="eastAsia" w:ascii="方正仿宋简体" w:hAnsi="方正仿宋简体" w:eastAsia="方正仿宋简体" w:cs="方正仿宋简体"/>
          <w:color w:val="auto"/>
          <w:sz w:val="28"/>
          <w:szCs w:val="30"/>
          <w:highlight w:val="none"/>
        </w:rPr>
        <w:t>》，特制定本实施细则。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第二条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本细则所称劳动防护用品是指配发给员工在生产经营工作时必须随身穿（佩）戴、使用，以免遭受或减轻生产经营过程中事故伤害和预防职业病的用品。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第三条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劳动防护用品分为特种劳动防护用品和一般劳动防护用品。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（一）特种劳动防护用品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1</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头部防护类：包括各种材料制作的安全帽等。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2</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呼吸护具类：包括过滤式防毒面具、滤毒罐（盒）、简易式防尘口罩（不包括纱布口罩）、复式防尘口罩、过滤式防微粒口罩、长管面具、正压式空气呼吸器等。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3</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眼（面）部护具类：包括电焊面罩、焊接眼面防护具、炉窑护目镜、防冲击眼护具等。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4</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听觉器官防护类：包括各种材料制作的降噪声护具等。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5</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防护服装类：包括防静电工作服、防酸碱工作服（除丝、毛面料外，材料应经过特殊处理）、涉水作业服、防水作业服、阻燃防护服等。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6</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手足防护类：包括绝缘、耐油、耐酸手套，绝缘、耐油、耐酸鞋，用各种材料制作的低压绝缘鞋、耐油鞋、防静电鞋、导电鞋、保护足趾安全鞋（靴）和各种劳动防护专用护肤品等。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7</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防坠落类：包括安全带（含差速式自动控制器与缓冲器）、安全网、密目式安全立网等。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8</w:t>
      </w:r>
      <w:r>
        <w:rPr>
          <w:rFonts w:hint="eastAsia" w:ascii="方正仿宋简体" w:hAnsi="方正仿宋简体" w:eastAsia="方正仿宋简体" w:cs="方正仿宋简体"/>
          <w:color w:val="auto"/>
          <w:sz w:val="28"/>
          <w:szCs w:val="30"/>
          <w:highlight w:val="none"/>
          <w:lang w:val="en-US" w:eastAsia="zh-CN"/>
        </w:rPr>
        <w:t>.</w:t>
      </w:r>
      <w:r>
        <w:rPr>
          <w:rFonts w:hint="eastAsia" w:ascii="方正仿宋简体" w:hAnsi="方正仿宋简体" w:eastAsia="方正仿宋简体" w:cs="方正仿宋简体"/>
          <w:color w:val="auto"/>
          <w:sz w:val="28"/>
          <w:szCs w:val="30"/>
          <w:highlight w:val="none"/>
        </w:rPr>
        <w:t>经劳动部门确定的其他特殊护品。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（二）一般防护用品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除上述规定的特种劳动防护用品外的其他劳动防护用品。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第四条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各单位必须按照国家、行业及公司有关规定和标准配发劳动防护用品，员工必须按规定穿（佩）戴、使用和维护好劳动防护用品。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3453" w:leftChars="0"/>
        <w:jc w:val="both"/>
        <w:textAlignment w:val="auto"/>
        <w:outlineLvl w:val="9"/>
        <w:rPr>
          <w:rFonts w:hint="eastAsia" w:ascii="方正仿宋简体" w:eastAsia="方正仿宋简体" w:cs="仿宋_GB2312"/>
          <w:color w:val="auto"/>
          <w:sz w:val="30"/>
          <w:szCs w:val="30"/>
          <w:highlight w:val="none"/>
        </w:rPr>
      </w:pPr>
      <w:r>
        <w:rPr>
          <w:rFonts w:hint="eastAsia" w:ascii="方正黑体简体" w:hAnsi="华文中宋" w:eastAsia="方正黑体简体"/>
          <w:color w:val="auto"/>
          <w:sz w:val="30"/>
          <w:szCs w:val="30"/>
          <w:highlight w:val="none"/>
          <w:lang w:eastAsia="zh-CN"/>
        </w:rPr>
        <w:t>第二章</w:t>
      </w:r>
      <w:r>
        <w:rPr>
          <w:rFonts w:hint="eastAsia" w:ascii="方正黑体简体" w:hAnsi="华文中宋" w:eastAsia="方正黑体简体"/>
          <w:color w:val="auto"/>
          <w:sz w:val="30"/>
          <w:szCs w:val="30"/>
          <w:highlight w:val="none"/>
          <w:lang w:val="en-US" w:eastAsia="zh-CN"/>
        </w:rPr>
        <w:t xml:space="preserve">  </w:t>
      </w:r>
      <w:r>
        <w:rPr>
          <w:rFonts w:hint="eastAsia" w:ascii="方正黑体简体" w:hAnsi="华文中宋" w:eastAsia="方正黑体简体"/>
          <w:color w:val="auto"/>
          <w:sz w:val="30"/>
          <w:szCs w:val="30"/>
          <w:highlight w:val="none"/>
        </w:rPr>
        <w:t>职</w:t>
      </w:r>
      <w:r>
        <w:rPr>
          <w:rFonts w:hint="eastAsia" w:ascii="方正黑体简体" w:hAnsi="华文中宋" w:eastAsia="方正黑体简体"/>
          <w:color w:val="auto"/>
          <w:sz w:val="30"/>
          <w:szCs w:val="30"/>
          <w:highlight w:val="none"/>
          <w:lang w:val="en-US" w:eastAsia="zh-CN"/>
        </w:rPr>
        <w:t xml:space="preserve">  </w:t>
      </w:r>
      <w:r>
        <w:rPr>
          <w:rFonts w:hint="eastAsia" w:ascii="方正黑体简体" w:hAnsi="华文中宋" w:eastAsia="方正黑体简体"/>
          <w:color w:val="auto"/>
          <w:sz w:val="30"/>
          <w:szCs w:val="30"/>
          <w:highlight w:val="none"/>
        </w:rPr>
        <w:t>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w:t>
      </w:r>
      <w:r>
        <w:rPr>
          <w:rFonts w:hint="eastAsia" w:ascii="方正仿宋简体" w:hAnsi="方正仿宋简体" w:eastAsia="方正仿宋简体" w:cs="方正仿宋简体"/>
          <w:b/>
          <w:bCs/>
          <w:color w:val="auto"/>
          <w:sz w:val="28"/>
          <w:szCs w:val="30"/>
          <w:highlight w:val="none"/>
          <w:lang w:eastAsia="zh-CN"/>
        </w:rPr>
        <w:t>五</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公司质量安全环保部是劳动防护用品的归口监督管理部门，其职责是：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（一）负责执行上级有关劳动防护用品的规定，制定公司劳动防护用品管理实施细则，编制公司劳动防护用品（含女工生理保健）购置计划。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（二）与财务、</w:t>
      </w:r>
      <w:r>
        <w:rPr>
          <w:rFonts w:hint="eastAsia" w:ascii="方正仿宋简体" w:hAnsi="方正仿宋简体" w:eastAsia="方正仿宋简体" w:cs="方正仿宋简体"/>
          <w:color w:val="auto"/>
          <w:sz w:val="28"/>
          <w:szCs w:val="30"/>
          <w:highlight w:val="none"/>
          <w:lang w:eastAsia="zh-CN"/>
        </w:rPr>
        <w:t>工会</w:t>
      </w:r>
      <w:r>
        <w:rPr>
          <w:rFonts w:hint="eastAsia" w:ascii="方正仿宋简体" w:hAnsi="方正仿宋简体" w:eastAsia="方正仿宋简体" w:cs="方正仿宋简体"/>
          <w:color w:val="auto"/>
          <w:sz w:val="28"/>
          <w:szCs w:val="30"/>
          <w:highlight w:val="none"/>
        </w:rPr>
        <w:t>一起参与</w:t>
      </w:r>
      <w:r>
        <w:rPr>
          <w:rFonts w:hint="eastAsia" w:ascii="方正仿宋简体" w:hAnsi="方正仿宋简体" w:eastAsia="方正仿宋简体" w:cs="方正仿宋简体"/>
          <w:color w:val="auto"/>
          <w:sz w:val="28"/>
          <w:szCs w:val="30"/>
          <w:highlight w:val="none"/>
          <w:lang w:eastAsia="zh-CN"/>
        </w:rPr>
        <w:t>市场营销部</w:t>
      </w:r>
      <w:r>
        <w:rPr>
          <w:rFonts w:hint="eastAsia" w:ascii="方正仿宋简体" w:hAnsi="方正仿宋简体" w:eastAsia="方正仿宋简体" w:cs="方正仿宋简体"/>
          <w:color w:val="auto"/>
          <w:sz w:val="28"/>
          <w:szCs w:val="30"/>
          <w:highlight w:val="none"/>
        </w:rPr>
        <w:t>对劳动防护用品的采购、验收、发放工作</w:t>
      </w:r>
      <w:r>
        <w:rPr>
          <w:rFonts w:hint="eastAsia" w:ascii="方正仿宋简体" w:hAnsi="方正仿宋简体" w:eastAsia="方正仿宋简体" w:cs="方正仿宋简体"/>
          <w:color w:val="auto"/>
          <w:sz w:val="28"/>
          <w:szCs w:val="30"/>
          <w:highlight w:val="none"/>
          <w:lang w:eastAsia="zh-CN"/>
        </w:rPr>
        <w:t>的过程监督</w:t>
      </w:r>
      <w:r>
        <w:rPr>
          <w:rFonts w:hint="eastAsia" w:ascii="方正仿宋简体" w:hAnsi="方正仿宋简体" w:eastAsia="方正仿宋简体" w:cs="方正仿宋简体"/>
          <w:color w:val="auto"/>
          <w:sz w:val="28"/>
          <w:szCs w:val="30"/>
          <w:highlight w:val="none"/>
        </w:rPr>
        <w:t>，并负责组织对劳动防护用品的使用和管理情况进行监督检查。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（三）组织对岗位员工、承包商劳动防护用品使用、报废、管理情况进行监督检查。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（四）年底向</w:t>
      </w:r>
      <w:r>
        <w:rPr>
          <w:rFonts w:hint="eastAsia" w:ascii="方正仿宋简体" w:hAnsi="方正仿宋简体" w:eastAsia="方正仿宋简体" w:cs="方正仿宋简体"/>
          <w:color w:val="auto"/>
          <w:sz w:val="28"/>
          <w:szCs w:val="30"/>
          <w:highlight w:val="none"/>
          <w:lang w:eastAsia="zh-CN"/>
        </w:rPr>
        <w:t>川港</w:t>
      </w:r>
      <w:r>
        <w:rPr>
          <w:rFonts w:hint="eastAsia" w:ascii="方正仿宋简体" w:hAnsi="方正仿宋简体" w:eastAsia="方正仿宋简体" w:cs="方正仿宋简体"/>
          <w:color w:val="auto"/>
          <w:sz w:val="28"/>
          <w:szCs w:val="30"/>
          <w:highlight w:val="none"/>
        </w:rPr>
        <w:t>质量安全环保</w:t>
      </w:r>
      <w:r>
        <w:rPr>
          <w:rFonts w:hint="eastAsia" w:ascii="方正仿宋简体" w:hAnsi="方正仿宋简体" w:eastAsia="方正仿宋简体" w:cs="方正仿宋简体"/>
          <w:color w:val="auto"/>
          <w:sz w:val="28"/>
          <w:szCs w:val="30"/>
          <w:highlight w:val="none"/>
          <w:lang w:eastAsia="zh-CN"/>
        </w:rPr>
        <w:t>部</w:t>
      </w:r>
      <w:r>
        <w:rPr>
          <w:rFonts w:hint="eastAsia" w:ascii="方正仿宋简体" w:hAnsi="方正仿宋简体" w:eastAsia="方正仿宋简体" w:cs="方正仿宋简体"/>
          <w:color w:val="auto"/>
          <w:sz w:val="28"/>
          <w:szCs w:val="30"/>
          <w:highlight w:val="none"/>
        </w:rPr>
        <w:t>报告劳动防护用品采购、发放、处置、管理、费用开支情况，以及员工对劳动防护用品质量、配发、使用意见。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color w:val="auto"/>
          <w:sz w:val="28"/>
          <w:szCs w:val="30"/>
          <w:highlight w:val="none"/>
        </w:rPr>
        <w:t>（五）</w:t>
      </w:r>
      <w:r>
        <w:rPr>
          <w:rFonts w:hint="eastAsia" w:ascii="方正仿宋简体" w:hAnsi="方正仿宋简体" w:eastAsia="方正仿宋简体" w:cs="方正仿宋简体"/>
          <w:color w:val="auto"/>
          <w:sz w:val="28"/>
          <w:szCs w:val="30"/>
          <w:highlight w:val="none"/>
          <w:lang w:eastAsia="zh-CN"/>
        </w:rPr>
        <w:t>督促建立</w:t>
      </w:r>
      <w:r>
        <w:rPr>
          <w:rFonts w:hint="eastAsia" w:ascii="方正仿宋简体" w:hAnsi="方正仿宋简体" w:eastAsia="方正仿宋简体" w:cs="方正仿宋简体"/>
          <w:color w:val="auto"/>
          <w:sz w:val="28"/>
          <w:szCs w:val="30"/>
          <w:highlight w:val="none"/>
        </w:rPr>
        <w:t>《员工个人劳动防护用品领用登记卡片》。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w:t>
      </w:r>
      <w:r>
        <w:rPr>
          <w:rFonts w:hint="eastAsia" w:ascii="方正仿宋简体" w:hAnsi="方正仿宋简体" w:eastAsia="方正仿宋简体" w:cs="方正仿宋简体"/>
          <w:b/>
          <w:bCs/>
          <w:color w:val="auto"/>
          <w:sz w:val="28"/>
          <w:szCs w:val="30"/>
          <w:highlight w:val="none"/>
          <w:lang w:eastAsia="zh-CN"/>
        </w:rPr>
        <w:t>六</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财务资产部职责是：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s="仿宋_GB2312"/>
          <w:color w:val="auto"/>
          <w:sz w:val="28"/>
          <w:szCs w:val="30"/>
          <w:highlight w:val="none"/>
        </w:rPr>
      </w:pPr>
      <w:r>
        <w:rPr>
          <w:rFonts w:hint="eastAsia" w:ascii="方正仿宋简体" w:eastAsia="方正仿宋简体" w:cs="仿宋_GB2312"/>
          <w:color w:val="auto"/>
          <w:sz w:val="28"/>
          <w:szCs w:val="30"/>
          <w:highlight w:val="none"/>
        </w:rPr>
        <w:t>（一）负责劳动防护用品计划费用审核，保证资金支出。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（二）按劳动防护用品年度计划检查本单位劳动防护用品费用的管理及支出情况。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w:t>
      </w:r>
      <w:r>
        <w:rPr>
          <w:rFonts w:hint="eastAsia" w:ascii="方正仿宋简体" w:hAnsi="方正仿宋简体" w:eastAsia="方正仿宋简体" w:cs="方正仿宋简体"/>
          <w:b/>
          <w:bCs/>
          <w:color w:val="auto"/>
          <w:sz w:val="28"/>
          <w:szCs w:val="28"/>
          <w:highlight w:val="none"/>
          <w:lang w:eastAsia="zh-CN"/>
        </w:rPr>
        <w:t>七</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eastAsia="zh-CN"/>
        </w:rPr>
        <w:t>市场营销</w:t>
      </w:r>
      <w:r>
        <w:rPr>
          <w:rFonts w:hint="eastAsia" w:ascii="方正仿宋简体" w:hAnsi="方正仿宋简体" w:eastAsia="方正仿宋简体" w:cs="方正仿宋简体"/>
          <w:color w:val="auto"/>
          <w:sz w:val="28"/>
          <w:szCs w:val="28"/>
          <w:highlight w:val="none"/>
        </w:rPr>
        <w:t>部职责是：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（一）负责在选择厂商采购劳动防护用品。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（二）按照审批后的劳动防护用品购置计划，负责防护用品的采购、验收、入库、储存保管，保证所购防护用品的型号、质量、款式、颜色、数量等符合物资需求计划提出的相关标准和要求。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（三）组织检查各单位劳动防护物品采购管理工作。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w:t>
      </w:r>
      <w:r>
        <w:rPr>
          <w:rFonts w:hint="eastAsia" w:ascii="方正仿宋简体" w:hAnsi="方正仿宋简体" w:eastAsia="方正仿宋简体" w:cs="方正仿宋简体"/>
          <w:b/>
          <w:bCs/>
          <w:color w:val="auto"/>
          <w:sz w:val="28"/>
          <w:szCs w:val="28"/>
          <w:highlight w:val="none"/>
          <w:lang w:eastAsia="zh-CN"/>
        </w:rPr>
        <w:t>八</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eastAsia="zh-CN"/>
        </w:rPr>
        <w:t>综合办公室</w:t>
      </w:r>
      <w:r>
        <w:rPr>
          <w:rFonts w:hint="eastAsia" w:ascii="方正仿宋简体" w:hAnsi="方正仿宋简体" w:eastAsia="方正仿宋简体" w:cs="方正仿宋简体"/>
          <w:color w:val="auto"/>
          <w:sz w:val="28"/>
          <w:szCs w:val="28"/>
          <w:highlight w:val="none"/>
        </w:rPr>
        <w:t>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（一）对劳动防护用品的质量、配发、使用情况进行监督。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（二）收集、汇总员工对劳动防护用品管理的意见，督促实施改进。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第</w:t>
      </w:r>
      <w:r>
        <w:rPr>
          <w:rFonts w:hint="eastAsia" w:ascii="方正仿宋简体" w:hAnsi="方正仿宋简体" w:eastAsia="方正仿宋简体" w:cs="方正仿宋简体"/>
          <w:b/>
          <w:bCs/>
          <w:color w:val="auto"/>
          <w:sz w:val="28"/>
          <w:szCs w:val="28"/>
          <w:highlight w:val="none"/>
          <w:lang w:eastAsia="zh-CN"/>
        </w:rPr>
        <w:t>九</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各单位的职责是：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（一）编制本</w:t>
      </w:r>
      <w:r>
        <w:rPr>
          <w:rFonts w:hint="eastAsia" w:ascii="方正仿宋简体" w:hAnsi="方正仿宋简体" w:eastAsia="方正仿宋简体" w:cs="方正仿宋简体"/>
          <w:color w:val="auto"/>
          <w:sz w:val="28"/>
          <w:szCs w:val="28"/>
          <w:highlight w:val="none"/>
          <w:lang w:eastAsia="zh-CN"/>
        </w:rPr>
        <w:t>部室、单位</w:t>
      </w:r>
      <w:r>
        <w:rPr>
          <w:rFonts w:hint="eastAsia" w:ascii="方正仿宋简体" w:hAnsi="方正仿宋简体" w:eastAsia="方正仿宋简体" w:cs="方正仿宋简体"/>
          <w:color w:val="auto"/>
          <w:sz w:val="28"/>
          <w:szCs w:val="28"/>
          <w:highlight w:val="none"/>
        </w:rPr>
        <w:t>劳动防护用品（含女工生理保健）购置计划，负责</w:t>
      </w:r>
      <w:r>
        <w:rPr>
          <w:rFonts w:hint="eastAsia" w:ascii="方正仿宋简体" w:hAnsi="方正仿宋简体" w:eastAsia="方正仿宋简体" w:cs="方正仿宋简体"/>
          <w:color w:val="auto"/>
          <w:sz w:val="28"/>
          <w:szCs w:val="28"/>
          <w:highlight w:val="none"/>
          <w:lang w:eastAsia="zh-CN"/>
        </w:rPr>
        <w:t>本部室、单位</w:t>
      </w:r>
      <w:r>
        <w:rPr>
          <w:rFonts w:hint="eastAsia" w:ascii="方正仿宋简体" w:hAnsi="方正仿宋简体" w:eastAsia="方正仿宋简体" w:cs="方正仿宋简体"/>
          <w:color w:val="auto"/>
          <w:sz w:val="28"/>
          <w:szCs w:val="28"/>
          <w:highlight w:val="none"/>
        </w:rPr>
        <w:t>员工劳动防护用品的使用和管理。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（二）负责收集本</w:t>
      </w:r>
      <w:r>
        <w:rPr>
          <w:rFonts w:hint="eastAsia" w:ascii="方正仿宋简体" w:hAnsi="方正仿宋简体" w:eastAsia="方正仿宋简体" w:cs="方正仿宋简体"/>
          <w:color w:val="auto"/>
          <w:sz w:val="28"/>
          <w:szCs w:val="28"/>
          <w:highlight w:val="none"/>
          <w:lang w:eastAsia="zh-CN"/>
        </w:rPr>
        <w:t>部室、</w:t>
      </w:r>
      <w:r>
        <w:rPr>
          <w:rFonts w:hint="eastAsia" w:ascii="方正仿宋简体" w:hAnsi="方正仿宋简体" w:eastAsia="方正仿宋简体" w:cs="方正仿宋简体"/>
          <w:color w:val="auto"/>
          <w:sz w:val="28"/>
          <w:szCs w:val="28"/>
          <w:highlight w:val="none"/>
        </w:rPr>
        <w:t>单位员工对劳动防护用品发放、使用、管理的意见，及时书面向公司质量安全环保部报告。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（三）建立本</w:t>
      </w:r>
      <w:r>
        <w:rPr>
          <w:rFonts w:hint="eastAsia" w:ascii="方正仿宋简体" w:hAnsi="方正仿宋简体" w:eastAsia="方正仿宋简体" w:cs="方正仿宋简体"/>
          <w:color w:val="auto"/>
          <w:sz w:val="28"/>
          <w:szCs w:val="28"/>
          <w:highlight w:val="none"/>
          <w:lang w:eastAsia="zh-CN"/>
        </w:rPr>
        <w:t>部室、</w:t>
      </w:r>
      <w:r>
        <w:rPr>
          <w:rFonts w:hint="eastAsia" w:ascii="方正仿宋简体" w:hAnsi="方正仿宋简体" w:eastAsia="方正仿宋简体" w:cs="方正仿宋简体"/>
          <w:color w:val="auto"/>
          <w:sz w:val="28"/>
          <w:szCs w:val="28"/>
          <w:highlight w:val="none"/>
        </w:rPr>
        <w:t>单位《员工个人劳动防护用品领用登记卡片》。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color w:val="auto"/>
          <w:sz w:val="30"/>
          <w:szCs w:val="30"/>
          <w:highlight w:val="none"/>
        </w:rPr>
      </w:pPr>
      <w:r>
        <w:rPr>
          <w:rFonts w:hint="eastAsia" w:ascii="方正黑体简体" w:hAnsi="方正黑体简体" w:eastAsia="方正黑体简体" w:cs="方正黑体简体"/>
          <w:color w:val="auto"/>
          <w:sz w:val="30"/>
          <w:szCs w:val="30"/>
          <w:highlight w:val="none"/>
        </w:rPr>
        <w:t>第三章  劳动防护用品配备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b/>
          <w:color w:val="auto"/>
          <w:sz w:val="28"/>
          <w:szCs w:val="28"/>
          <w:highlight w:val="none"/>
          <w:lang w:eastAsia="zh-CN"/>
        </w:rPr>
        <w:t>公司</w:t>
      </w:r>
      <w:r>
        <w:rPr>
          <w:rFonts w:hint="eastAsia" w:ascii="方正仿宋简体" w:hAnsi="方正仿宋简体" w:eastAsia="方正仿宋简体" w:cs="方正仿宋简体"/>
          <w:color w:val="auto"/>
          <w:sz w:val="28"/>
          <w:szCs w:val="28"/>
          <w:highlight w:val="none"/>
        </w:rPr>
        <w:t>应为上岗员工配备劳动防护用品。离岗6个月的员工，停止配备劳动防护用品。凡配备国家统一制式服装和其他有关部门统一着装的，不再配备防护服装。</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一</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eastAsia="zh-CN"/>
        </w:rPr>
        <w:t>公司</w:t>
      </w:r>
      <w:r>
        <w:rPr>
          <w:rFonts w:hint="eastAsia" w:ascii="方正仿宋简体" w:hAnsi="方正仿宋简体" w:eastAsia="方正仿宋简体" w:cs="方正仿宋简体"/>
          <w:color w:val="auto"/>
          <w:sz w:val="28"/>
          <w:szCs w:val="28"/>
          <w:highlight w:val="none"/>
        </w:rPr>
        <w:t>必须根据本单位安全生产和防止职业病的要求，按照不同工种、不同劳动环境和条件，发给员工不同防护功能的劳动防护用品。按照《西南油气田分公司员工个人劳动防护用品管理办法》</w:t>
      </w:r>
      <w:r>
        <w:rPr>
          <w:rFonts w:hint="eastAsia" w:ascii="方正仿宋简体" w:hAnsi="方正仿宋简体" w:eastAsia="方正仿宋简体" w:cs="方正仿宋简体"/>
          <w:color w:val="auto"/>
          <w:sz w:val="28"/>
          <w:szCs w:val="28"/>
          <w:highlight w:val="none"/>
          <w:lang w:eastAsia="zh-CN"/>
        </w:rPr>
        <w:t>、《四川川港燃气有限责任公司员工个人劳动防护用品管理实施细则》</w:t>
      </w:r>
      <w:r>
        <w:rPr>
          <w:rFonts w:hint="eastAsia" w:ascii="方正仿宋简体" w:hAnsi="方正仿宋简体" w:eastAsia="方正仿宋简体" w:cs="方正仿宋简体"/>
          <w:color w:val="auto"/>
          <w:sz w:val="28"/>
          <w:szCs w:val="28"/>
          <w:highlight w:val="none"/>
        </w:rPr>
        <w:t>以及其它国家、行业标准按实际需要配发。其中：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对于从事电器安装、检修、金属焊接、起重机械、登高作业、锅炉压力容器作业等特种作业和在特殊生产环境中工作的员工，应根据生产作业及环境条件的需要，为员工配发具有相应的特种防护功能的工服、工鞋（包括绝缘工鞋）和安全帽、手套、护目镜等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（二）对于在易燃易爆、易灼伤、易化学性腐蚀、灼伤、中毒、高温、高湿生产场所工作的员工，必须配发相应的防静电、阻燃、耐腐蚀的工服、工鞋和相应的手套、口罩、护目镜、防护面具等劳动防护用品。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二</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员工第一次配发劳动防护用品时，工服、工鞋同时配备两套。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三</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需配备防护眼镜的员工，凡患有近视等眼疾病者，经医院证明，由公司质量安全环保部批准配购。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四</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应根据生产经营实际情况，为员工每季度配发劳动保护沐浴洗液、洗涤（去污）剂、防晒、防冻、护肤剂、驱蚊剂等防护用品。每季度每个员工配发标准为不超过500元。女员工每季度按不超过200元的标准发放女性生理保健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b/>
          <w:color w:val="auto"/>
          <w:sz w:val="28"/>
          <w:szCs w:val="28"/>
          <w:highlight w:val="none"/>
        </w:rPr>
      </w:pPr>
      <w:r>
        <w:rPr>
          <w:rFonts w:ascii="方正黑体简体" w:hAnsi="华文中宋" w:eastAsia="方正黑体简体"/>
          <w:color w:val="auto"/>
          <w:sz w:val="30"/>
          <w:szCs w:val="30"/>
          <w:highlight w:val="none"/>
        </w:rPr>
        <w:t>第</w:t>
      </w:r>
      <w:r>
        <w:rPr>
          <w:rFonts w:hint="eastAsia" w:ascii="方正黑体简体" w:hAnsi="华文中宋" w:eastAsia="方正黑体简体"/>
          <w:color w:val="auto"/>
          <w:sz w:val="30"/>
          <w:szCs w:val="30"/>
          <w:highlight w:val="none"/>
        </w:rPr>
        <w:t>四</w:t>
      </w:r>
      <w:r>
        <w:rPr>
          <w:rFonts w:ascii="方正黑体简体" w:hAnsi="华文中宋" w:eastAsia="方正黑体简体"/>
          <w:color w:val="auto"/>
          <w:sz w:val="30"/>
          <w:szCs w:val="30"/>
          <w:highlight w:val="none"/>
        </w:rPr>
        <w:t xml:space="preserve">章  </w:t>
      </w:r>
      <w:r>
        <w:rPr>
          <w:rFonts w:hint="eastAsia" w:ascii="方正黑体简体" w:hAnsi="华文中宋" w:eastAsia="方正黑体简体"/>
          <w:color w:val="auto"/>
          <w:sz w:val="30"/>
          <w:szCs w:val="30"/>
          <w:highlight w:val="none"/>
        </w:rPr>
        <w:t>劳动防护用品管理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五</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严禁将劳动防护用品以折合现金或购置其他物品的方式发给员工个人。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六</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各</w:t>
      </w:r>
      <w:r>
        <w:rPr>
          <w:rFonts w:hint="eastAsia" w:ascii="方正仿宋简体" w:hAnsi="方正仿宋简体" w:eastAsia="方正仿宋简体" w:cs="方正仿宋简体"/>
          <w:color w:val="auto"/>
          <w:sz w:val="28"/>
          <w:szCs w:val="28"/>
          <w:highlight w:val="none"/>
          <w:lang w:eastAsia="zh-CN"/>
        </w:rPr>
        <w:t>部室、</w:t>
      </w:r>
      <w:r>
        <w:rPr>
          <w:rFonts w:hint="eastAsia" w:ascii="方正仿宋简体" w:hAnsi="方正仿宋简体" w:eastAsia="方正仿宋简体" w:cs="方正仿宋简体"/>
          <w:color w:val="auto"/>
          <w:sz w:val="28"/>
          <w:szCs w:val="28"/>
          <w:highlight w:val="none"/>
        </w:rPr>
        <w:t>单位必须按照公司统一格式建立健全《员工个人劳动防护用品领用登记卡片》，由劳动防护用品发放部门统一进行管理。员工在公司内部调动时，《员工个人劳动防护用品领用登记卡片》应交由新单位管理。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七</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因公造成报废的劳动防护用品，由</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审批后由物资采购部门补发。非因公造成劳动防护用品损失的，按劳动防护用品使用年限，折价交款后补发。</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w:t>
      </w:r>
      <w:r>
        <w:rPr>
          <w:rFonts w:hint="eastAsia" w:ascii="方正仿宋简体" w:hAnsi="方正仿宋简体" w:eastAsia="方正仿宋简体" w:cs="方正仿宋简体"/>
          <w:b/>
          <w:bCs/>
          <w:color w:val="auto"/>
          <w:sz w:val="28"/>
          <w:szCs w:val="28"/>
          <w:highlight w:val="none"/>
          <w:lang w:eastAsia="zh-CN"/>
        </w:rPr>
        <w:t>八</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应根据风险分析，按照制定的控制措施配备集体应急防护用品（如安全网、救生衣、正压式空气呼吸器等），以满足员工防护所需。其中属安全防护器材的，按照《西南油气田分公司安全防护器材管理规定》配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w:t>
      </w:r>
      <w:r>
        <w:rPr>
          <w:rFonts w:hint="eastAsia" w:ascii="方正仿宋简体" w:hAnsi="方正仿宋简体" w:eastAsia="方正仿宋简体" w:cs="方正仿宋简体"/>
          <w:b/>
          <w:bCs/>
          <w:color w:val="auto"/>
          <w:sz w:val="28"/>
          <w:szCs w:val="28"/>
          <w:highlight w:val="none"/>
          <w:lang w:eastAsia="zh-CN"/>
        </w:rPr>
        <w:t>十九</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所有劳动防护用品必须按有效防护功能最低指标和有效使用期限要求使用，到期进行强制检定或报废。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特殊作业需用的劳动防护用品，由需用单位提出申请，经公司质量安全环保部审批后方可采购配备。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w:t>
      </w:r>
      <w:r>
        <w:rPr>
          <w:rFonts w:hint="eastAsia" w:ascii="方正仿宋简体" w:hAnsi="方正仿宋简体" w:eastAsia="方正仿宋简体" w:cs="方正仿宋简体"/>
          <w:b/>
          <w:bCs/>
          <w:color w:val="auto"/>
          <w:sz w:val="28"/>
          <w:szCs w:val="28"/>
          <w:highlight w:val="none"/>
          <w:lang w:eastAsia="zh-CN"/>
        </w:rPr>
        <w:t>一</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 xml:space="preserve"> 地方部门参观、检查以及分配到本单位的实习人员等按规定穿（佩）戴劳动防护用品。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w:t>
      </w:r>
      <w:r>
        <w:rPr>
          <w:rFonts w:hint="eastAsia" w:ascii="方正仿宋简体" w:hAnsi="方正仿宋简体" w:eastAsia="方正仿宋简体" w:cs="方正仿宋简体"/>
          <w:b/>
          <w:bCs/>
          <w:color w:val="auto"/>
          <w:sz w:val="28"/>
          <w:szCs w:val="28"/>
          <w:highlight w:val="none"/>
          <w:lang w:eastAsia="zh-CN"/>
        </w:rPr>
        <w:t>二</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承包商应根据承揽的作业项目风险情况，按照作业项目计划书的要求为所属员工配备相应的劳动防护用品。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b/>
          <w:color w:val="auto"/>
          <w:sz w:val="30"/>
          <w:szCs w:val="30"/>
          <w:highlight w:val="none"/>
        </w:rPr>
      </w:pPr>
      <w:r>
        <w:rPr>
          <w:rFonts w:ascii="方正黑体简体" w:hAnsi="华文中宋" w:eastAsia="方正黑体简体"/>
          <w:color w:val="auto"/>
          <w:sz w:val="30"/>
          <w:szCs w:val="30"/>
          <w:highlight w:val="none"/>
        </w:rPr>
        <w:t>第</w:t>
      </w:r>
      <w:r>
        <w:rPr>
          <w:rFonts w:hint="eastAsia" w:ascii="方正黑体简体" w:hAnsi="华文中宋" w:eastAsia="方正黑体简体"/>
          <w:color w:val="auto"/>
          <w:sz w:val="30"/>
          <w:szCs w:val="30"/>
          <w:highlight w:val="none"/>
        </w:rPr>
        <w:t>五</w:t>
      </w:r>
      <w:r>
        <w:rPr>
          <w:rFonts w:ascii="方正黑体简体" w:hAnsi="华文中宋" w:eastAsia="方正黑体简体"/>
          <w:color w:val="auto"/>
          <w:sz w:val="30"/>
          <w:szCs w:val="30"/>
          <w:highlight w:val="none"/>
        </w:rPr>
        <w:t xml:space="preserve">章  </w:t>
      </w:r>
      <w:r>
        <w:rPr>
          <w:rFonts w:hint="eastAsia" w:ascii="方正黑体简体" w:hAnsi="华文中宋" w:eastAsia="方正黑体简体"/>
          <w:color w:val="auto"/>
          <w:sz w:val="30"/>
          <w:szCs w:val="30"/>
          <w:highlight w:val="none"/>
        </w:rPr>
        <w:t>劳动防护用品使用与监督检查</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第二十</w:t>
      </w:r>
      <w:r>
        <w:rPr>
          <w:rFonts w:hint="eastAsia" w:ascii="方正仿宋简体" w:hAnsi="方正仿宋简体" w:eastAsia="方正仿宋简体" w:cs="方正仿宋简体"/>
          <w:b/>
          <w:bCs/>
          <w:color w:val="auto"/>
          <w:sz w:val="28"/>
          <w:szCs w:val="30"/>
          <w:highlight w:val="none"/>
          <w:lang w:eastAsia="zh-CN"/>
        </w:rPr>
        <w:t>三</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员工按规定领取劳动防护用品，上岗工作时必须按规定正确穿（佩）戴，不准穿（佩）戴达到报废期限、破损或变形，影响功能的劳动防护用品。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第二十</w:t>
      </w:r>
      <w:r>
        <w:rPr>
          <w:rFonts w:hint="eastAsia" w:ascii="方正仿宋简体" w:hAnsi="方正仿宋简体" w:eastAsia="方正仿宋简体" w:cs="方正仿宋简体"/>
          <w:b/>
          <w:bCs/>
          <w:color w:val="auto"/>
          <w:sz w:val="28"/>
          <w:szCs w:val="30"/>
          <w:highlight w:val="none"/>
          <w:lang w:eastAsia="zh-CN"/>
        </w:rPr>
        <w:t>四</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承包商，参观、学习、实习人员等进入生产作业现场都必须穿（佩）戴相应的劳动防护用品。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cs="仿宋_GB2312"/>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第二十</w:t>
      </w:r>
      <w:r>
        <w:rPr>
          <w:rFonts w:hint="eastAsia" w:ascii="方正仿宋简体" w:hAnsi="方正仿宋简体" w:eastAsia="方正仿宋简体" w:cs="方正仿宋简体"/>
          <w:b/>
          <w:bCs/>
          <w:color w:val="auto"/>
          <w:sz w:val="28"/>
          <w:szCs w:val="30"/>
          <w:highlight w:val="none"/>
          <w:lang w:eastAsia="zh-CN"/>
        </w:rPr>
        <w:t>五</w:t>
      </w:r>
      <w:r>
        <w:rPr>
          <w:rFonts w:hint="eastAsia" w:ascii="方正仿宋简体" w:hAnsi="方正仿宋简体" w:eastAsia="方正仿宋简体" w:cs="方正仿宋简体"/>
          <w:b/>
          <w:bCs/>
          <w:color w:val="auto"/>
          <w:sz w:val="28"/>
          <w:szCs w:val="30"/>
          <w:highlight w:val="none"/>
        </w:rPr>
        <w:t>条</w:t>
      </w:r>
      <w:r>
        <w:rPr>
          <w:rFonts w:ascii="方正仿宋简体" w:eastAsia="方正仿宋简体" w:cs="仿宋_GB2312"/>
          <w:b/>
          <w:color w:val="auto"/>
          <w:sz w:val="28"/>
          <w:szCs w:val="30"/>
          <w:highlight w:val="none"/>
        </w:rPr>
        <w:t xml:space="preserve">  </w:t>
      </w:r>
      <w:r>
        <w:rPr>
          <w:rFonts w:ascii="方正仿宋简体" w:eastAsia="方正仿宋简体" w:cs="仿宋_GB2312"/>
          <w:color w:val="auto"/>
          <w:sz w:val="28"/>
          <w:szCs w:val="30"/>
          <w:highlight w:val="none"/>
        </w:rPr>
        <w:t>各级管理人员在生产、作业场所检查工作时必须监督检查员工</w:t>
      </w:r>
      <w:r>
        <w:rPr>
          <w:rFonts w:hint="eastAsia" w:ascii="方正仿宋简体" w:eastAsia="方正仿宋简体" w:cs="仿宋_GB2312"/>
          <w:color w:val="auto"/>
          <w:sz w:val="28"/>
          <w:szCs w:val="30"/>
          <w:highlight w:val="none"/>
        </w:rPr>
        <w:t>、承包商以及其他外来人员</w:t>
      </w:r>
      <w:r>
        <w:rPr>
          <w:rFonts w:ascii="方正仿宋简体" w:eastAsia="方正仿宋简体" w:cs="仿宋_GB2312"/>
          <w:color w:val="auto"/>
          <w:sz w:val="28"/>
          <w:szCs w:val="30"/>
          <w:highlight w:val="none"/>
        </w:rPr>
        <w:t>穿（佩）戴和</w:t>
      </w:r>
      <w:r>
        <w:rPr>
          <w:rFonts w:hint="eastAsia" w:ascii="方正仿宋简体" w:eastAsia="方正仿宋简体" w:cs="仿宋_GB2312"/>
          <w:color w:val="auto"/>
          <w:sz w:val="28"/>
          <w:szCs w:val="30"/>
          <w:highlight w:val="none"/>
        </w:rPr>
        <w:t>正确</w:t>
      </w:r>
      <w:r>
        <w:rPr>
          <w:rFonts w:ascii="方正仿宋简体" w:eastAsia="方正仿宋简体" w:cs="仿宋_GB2312"/>
          <w:color w:val="auto"/>
          <w:sz w:val="28"/>
          <w:szCs w:val="30"/>
          <w:highlight w:val="none"/>
        </w:rPr>
        <w:t>使用劳动防护用品情况，不符合要求的要给</w:t>
      </w:r>
      <w:r>
        <w:rPr>
          <w:rFonts w:hint="eastAsia" w:ascii="方正仿宋简体" w:eastAsia="方正仿宋简体" w:cs="仿宋_GB2312"/>
          <w:color w:val="auto"/>
          <w:sz w:val="28"/>
          <w:szCs w:val="30"/>
          <w:highlight w:val="none"/>
        </w:rPr>
        <w:t>予</w:t>
      </w:r>
      <w:r>
        <w:rPr>
          <w:rFonts w:ascii="方正仿宋简体" w:eastAsia="方正仿宋简体" w:cs="仿宋_GB2312"/>
          <w:color w:val="auto"/>
          <w:sz w:val="28"/>
          <w:szCs w:val="30"/>
          <w:highlight w:val="none"/>
        </w:rPr>
        <w:t>批评教育或</w:t>
      </w:r>
      <w:r>
        <w:rPr>
          <w:rFonts w:hint="eastAsia" w:ascii="方正仿宋简体" w:eastAsia="方正仿宋简体" w:cs="仿宋_GB2312"/>
          <w:color w:val="auto"/>
          <w:sz w:val="28"/>
          <w:szCs w:val="30"/>
          <w:highlight w:val="none"/>
        </w:rPr>
        <w:t>进行</w:t>
      </w:r>
      <w:r>
        <w:rPr>
          <w:rFonts w:ascii="方正仿宋简体" w:eastAsia="方正仿宋简体" w:cs="仿宋_GB2312"/>
          <w:color w:val="auto"/>
          <w:sz w:val="28"/>
          <w:szCs w:val="30"/>
          <w:highlight w:val="none"/>
        </w:rPr>
        <w:t>相应的</w:t>
      </w:r>
      <w:r>
        <w:rPr>
          <w:rFonts w:hint="eastAsia" w:ascii="方正仿宋简体" w:eastAsia="方正仿宋简体" w:cs="仿宋_GB2312"/>
          <w:color w:val="auto"/>
          <w:sz w:val="28"/>
          <w:szCs w:val="30"/>
          <w:highlight w:val="none"/>
        </w:rPr>
        <w:t>处置</w:t>
      </w:r>
      <w:r>
        <w:rPr>
          <w:rFonts w:ascii="方正仿宋简体" w:eastAsia="方正仿宋简体" w:cs="仿宋_GB2312"/>
          <w:color w:val="auto"/>
          <w:sz w:val="28"/>
          <w:szCs w:val="30"/>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jc w:val="both"/>
        <w:textAlignment w:val="auto"/>
        <w:outlineLvl w:val="9"/>
        <w:rPr>
          <w:rFonts w:hint="eastAsia" w:eastAsia="华文中宋"/>
          <w:b/>
          <w:bCs/>
          <w:color w:val="auto"/>
          <w:sz w:val="32"/>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b w:val="0"/>
          <w:bCs w:val="0"/>
          <w:color w:val="auto"/>
          <w:sz w:val="28"/>
          <w:szCs w:val="28"/>
          <w:highlight w:val="none"/>
        </w:rPr>
      </w:pPr>
      <w:r>
        <w:rPr>
          <w:rFonts w:ascii="方正黑体简体" w:hAnsi="华文中宋" w:eastAsia="方正黑体简体"/>
          <w:b w:val="0"/>
          <w:bCs w:val="0"/>
          <w:color w:val="auto"/>
          <w:sz w:val="30"/>
          <w:szCs w:val="30"/>
          <w:highlight w:val="none"/>
        </w:rPr>
        <w:t>第</w:t>
      </w:r>
      <w:r>
        <w:rPr>
          <w:rFonts w:hint="eastAsia" w:ascii="方正黑体简体" w:hAnsi="华文中宋" w:eastAsia="方正黑体简体"/>
          <w:b w:val="0"/>
          <w:bCs w:val="0"/>
          <w:color w:val="auto"/>
          <w:sz w:val="30"/>
          <w:szCs w:val="30"/>
          <w:highlight w:val="none"/>
        </w:rPr>
        <w:t>六</w:t>
      </w:r>
      <w:r>
        <w:rPr>
          <w:rFonts w:ascii="方正黑体简体" w:hAnsi="华文中宋" w:eastAsia="方正黑体简体"/>
          <w:b w:val="0"/>
          <w:bCs w:val="0"/>
          <w:color w:val="auto"/>
          <w:sz w:val="30"/>
          <w:szCs w:val="30"/>
          <w:highlight w:val="none"/>
        </w:rPr>
        <w:t xml:space="preserve">章  </w:t>
      </w:r>
      <w:r>
        <w:rPr>
          <w:rFonts w:hint="eastAsia" w:ascii="方正黑体简体" w:hAnsi="华文中宋" w:eastAsia="方正黑体简体"/>
          <w:b w:val="0"/>
          <w:bCs w:val="0"/>
          <w:color w:val="auto"/>
          <w:sz w:val="30"/>
          <w:szCs w:val="30"/>
          <w:highlight w:val="none"/>
        </w:rPr>
        <w:t>劳动防护用品报废管理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w:t>
      </w:r>
      <w:r>
        <w:rPr>
          <w:rFonts w:hint="eastAsia" w:ascii="方正仿宋简体" w:hAnsi="方正仿宋简体" w:eastAsia="方正仿宋简体" w:cs="方正仿宋简体"/>
          <w:b/>
          <w:bCs/>
          <w:color w:val="auto"/>
          <w:sz w:val="28"/>
          <w:szCs w:val="28"/>
          <w:highlight w:val="none"/>
          <w:lang w:eastAsia="zh-CN"/>
        </w:rPr>
        <w:t>六</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下列情况之一的劳动防护用品应报废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（一）破损或变形，影响劳动防护用品功能时。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（二）达到报废期限时。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劳动防护用品报废由</w:t>
      </w:r>
      <w:r>
        <w:rPr>
          <w:rFonts w:hint="eastAsia" w:ascii="方正仿宋简体" w:hAnsi="方正仿宋简体" w:eastAsia="方正仿宋简体" w:cs="方正仿宋简体"/>
          <w:color w:val="auto"/>
          <w:sz w:val="28"/>
          <w:szCs w:val="28"/>
          <w:highlight w:val="none"/>
          <w:lang w:eastAsia="zh-CN"/>
        </w:rPr>
        <w:t>质量安全环保部</w:t>
      </w:r>
      <w:r>
        <w:rPr>
          <w:rFonts w:hint="eastAsia" w:ascii="方正仿宋简体" w:hAnsi="方正仿宋简体" w:eastAsia="方正仿宋简体" w:cs="方正仿宋简体"/>
          <w:color w:val="auto"/>
          <w:sz w:val="28"/>
          <w:szCs w:val="28"/>
          <w:highlight w:val="none"/>
        </w:rPr>
        <w:t>组织实施。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第二十</w:t>
      </w:r>
      <w:r>
        <w:rPr>
          <w:rFonts w:hint="eastAsia" w:ascii="方正仿宋简体" w:hAnsi="方正仿宋简体" w:eastAsia="方正仿宋简体" w:cs="方正仿宋简体"/>
          <w:b/>
          <w:bCs/>
          <w:color w:val="auto"/>
          <w:sz w:val="28"/>
          <w:szCs w:val="28"/>
          <w:highlight w:val="none"/>
          <w:lang w:eastAsia="zh-CN"/>
        </w:rPr>
        <w:t>七</w:t>
      </w:r>
      <w:r>
        <w:rPr>
          <w:rFonts w:hint="eastAsia" w:ascii="方正仿宋简体" w:hAnsi="方正仿宋简体" w:eastAsia="方正仿宋简体" w:cs="方正仿宋简体"/>
          <w:b/>
          <w:bCs/>
          <w:color w:val="auto"/>
          <w:sz w:val="28"/>
          <w:szCs w:val="28"/>
          <w:highlight w:val="none"/>
        </w:rPr>
        <w:t>条</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被放射性物质污染的劳动防护用品按照国家有关规定统一处理。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b/>
          <w:bCs/>
          <w:color w:val="auto"/>
          <w:sz w:val="30"/>
          <w:szCs w:val="30"/>
          <w:highlight w:val="none"/>
        </w:rPr>
      </w:pPr>
      <w:r>
        <w:rPr>
          <w:rFonts w:ascii="方正黑体简体" w:hAnsi="华文中宋" w:eastAsia="方正黑体简体"/>
          <w:color w:val="auto"/>
          <w:sz w:val="30"/>
          <w:szCs w:val="30"/>
          <w:highlight w:val="none"/>
        </w:rPr>
        <w:t>第</w:t>
      </w:r>
      <w:r>
        <w:rPr>
          <w:rFonts w:hint="eastAsia" w:ascii="方正黑体简体" w:hAnsi="华文中宋" w:eastAsia="方正黑体简体"/>
          <w:color w:val="auto"/>
          <w:sz w:val="30"/>
          <w:szCs w:val="30"/>
          <w:highlight w:val="none"/>
        </w:rPr>
        <w:t>七</w:t>
      </w:r>
      <w:r>
        <w:rPr>
          <w:rFonts w:ascii="方正黑体简体" w:hAnsi="华文中宋" w:eastAsia="方正黑体简体"/>
          <w:color w:val="auto"/>
          <w:sz w:val="30"/>
          <w:szCs w:val="30"/>
          <w:highlight w:val="none"/>
        </w:rPr>
        <w:t xml:space="preserve">章  </w:t>
      </w:r>
      <w:r>
        <w:rPr>
          <w:rFonts w:hint="eastAsia" w:ascii="方正黑体简体" w:hAnsi="华文中宋" w:eastAsia="方正黑体简体"/>
          <w:color w:val="auto"/>
          <w:sz w:val="30"/>
          <w:szCs w:val="30"/>
          <w:highlight w:val="none"/>
        </w:rPr>
        <w:t>附</w:t>
      </w:r>
      <w:r>
        <w:rPr>
          <w:rFonts w:hint="eastAsia" w:ascii="方正黑体简体" w:hAnsi="华文中宋" w:eastAsia="方正黑体简体"/>
          <w:color w:val="auto"/>
          <w:sz w:val="30"/>
          <w:szCs w:val="30"/>
          <w:highlight w:val="none"/>
          <w:lang w:val="en-US" w:eastAsia="zh-CN"/>
        </w:rPr>
        <w:t xml:space="preserve">  </w:t>
      </w:r>
      <w:r>
        <w:rPr>
          <w:rFonts w:hint="eastAsia" w:ascii="方正黑体简体" w:hAnsi="华文中宋" w:eastAsia="方正黑体简体"/>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第二十</w:t>
      </w:r>
      <w:r>
        <w:rPr>
          <w:rFonts w:hint="eastAsia" w:ascii="方正仿宋简体" w:hAnsi="方正仿宋简体" w:eastAsia="方正仿宋简体" w:cs="方正仿宋简体"/>
          <w:b/>
          <w:bCs/>
          <w:color w:val="auto"/>
          <w:sz w:val="28"/>
          <w:szCs w:val="30"/>
          <w:highlight w:val="none"/>
          <w:lang w:eastAsia="zh-CN"/>
        </w:rPr>
        <w:t>八</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本实施细则由公司质量安全环保部负责解释。</w:t>
      </w:r>
    </w:p>
    <w:p>
      <w:pPr>
        <w:keepNext w:val="0"/>
        <w:keepLines w:val="0"/>
        <w:pageBreakBefore w:val="0"/>
        <w:widowControl w:val="0"/>
        <w:tabs>
          <w:tab w:val="left" w:pos="540"/>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30"/>
          <w:highlight w:val="none"/>
        </w:rPr>
      </w:pPr>
      <w:r>
        <w:rPr>
          <w:rFonts w:hint="eastAsia" w:ascii="方正仿宋简体" w:hAnsi="方正仿宋简体" w:eastAsia="方正仿宋简体" w:cs="方正仿宋简体"/>
          <w:b/>
          <w:bCs/>
          <w:color w:val="auto"/>
          <w:sz w:val="28"/>
          <w:szCs w:val="30"/>
          <w:highlight w:val="none"/>
        </w:rPr>
        <w:t>第</w:t>
      </w:r>
      <w:r>
        <w:rPr>
          <w:rFonts w:hint="eastAsia" w:ascii="方正仿宋简体" w:hAnsi="方正仿宋简体" w:eastAsia="方正仿宋简体" w:cs="方正仿宋简体"/>
          <w:b/>
          <w:bCs/>
          <w:color w:val="auto"/>
          <w:sz w:val="28"/>
          <w:szCs w:val="30"/>
          <w:highlight w:val="none"/>
          <w:lang w:eastAsia="zh-CN"/>
        </w:rPr>
        <w:t>二十九</w:t>
      </w:r>
      <w:r>
        <w:rPr>
          <w:rFonts w:hint="eastAsia" w:ascii="方正仿宋简体" w:hAnsi="方正仿宋简体" w:eastAsia="方正仿宋简体" w:cs="方正仿宋简体"/>
          <w:b/>
          <w:bCs/>
          <w:color w:val="auto"/>
          <w:sz w:val="28"/>
          <w:szCs w:val="30"/>
          <w:highlight w:val="none"/>
        </w:rPr>
        <w:t>条</w:t>
      </w:r>
      <w:r>
        <w:rPr>
          <w:rFonts w:hint="eastAsia" w:ascii="方正仿宋简体" w:hAnsi="方正仿宋简体" w:eastAsia="方正仿宋简体" w:cs="方正仿宋简体"/>
          <w:b/>
          <w:color w:val="auto"/>
          <w:sz w:val="28"/>
          <w:szCs w:val="30"/>
          <w:highlight w:val="none"/>
        </w:rPr>
        <w:t xml:space="preserve">  </w:t>
      </w:r>
      <w:r>
        <w:rPr>
          <w:rFonts w:hint="eastAsia" w:ascii="方正仿宋简体" w:hAnsi="方正仿宋简体" w:eastAsia="方正仿宋简体" w:cs="方正仿宋简体"/>
          <w:color w:val="auto"/>
          <w:sz w:val="28"/>
          <w:szCs w:val="30"/>
          <w:highlight w:val="none"/>
        </w:rPr>
        <w:t>本实施细则自印发之日起执行。</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color w:val="auto"/>
          <w:sz w:val="28"/>
          <w:szCs w:val="30"/>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1399" w:leftChars="266" w:hanging="840" w:hangingChars="300"/>
        <w:jc w:val="left"/>
        <w:textAlignment w:val="auto"/>
        <w:outlineLvl w:val="9"/>
        <w:rPr>
          <w:rFonts w:hint="eastAsia" w:ascii="方正仿宋简体" w:eastAsia="方正仿宋简体" w:cs="仿宋_GB2312"/>
          <w:color w:val="auto"/>
          <w:sz w:val="28"/>
          <w:szCs w:val="30"/>
          <w:highlight w:val="none"/>
        </w:rPr>
      </w:pPr>
      <w:r>
        <w:rPr>
          <w:rFonts w:hint="eastAsia" w:ascii="方正仿宋简体" w:eastAsia="方正仿宋简体" w:cs="仿宋_GB2312"/>
          <w:color w:val="auto"/>
          <w:sz w:val="28"/>
          <w:szCs w:val="30"/>
          <w:highlight w:val="none"/>
          <w:lang w:eastAsia="zh-CN"/>
        </w:rPr>
        <w:t>附件：</w:t>
      </w:r>
      <w:r>
        <w:rPr>
          <w:rFonts w:hint="eastAsia" w:ascii="方正仿宋简体" w:eastAsia="方正仿宋简体" w:cs="仿宋_GB2312"/>
          <w:color w:val="auto"/>
          <w:sz w:val="28"/>
          <w:szCs w:val="30"/>
          <w:highlight w:val="none"/>
        </w:rPr>
        <w:t>1</w:t>
      </w:r>
      <w:r>
        <w:rPr>
          <w:rFonts w:hint="eastAsia" w:ascii="方正仿宋简体" w:eastAsia="方正仿宋简体" w:cs="仿宋_GB2312"/>
          <w:color w:val="auto"/>
          <w:sz w:val="28"/>
          <w:szCs w:val="30"/>
          <w:highlight w:val="none"/>
          <w:lang w:val="en-US" w:eastAsia="zh-CN"/>
        </w:rPr>
        <w:t>.</w:t>
      </w:r>
      <w:r>
        <w:rPr>
          <w:rFonts w:hint="eastAsia" w:ascii="方正仿宋简体" w:eastAsia="方正仿宋简体" w:cs="仿宋_GB2312"/>
          <w:color w:val="auto"/>
          <w:sz w:val="28"/>
          <w:szCs w:val="30"/>
          <w:highlight w:val="none"/>
          <w:lang w:eastAsia="zh-CN"/>
        </w:rPr>
        <w:t>中油南充燃气有限责任公司</w:t>
      </w:r>
      <w:r>
        <w:rPr>
          <w:rFonts w:hint="eastAsia" w:ascii="方正仿宋简体" w:eastAsia="方正仿宋简体" w:cs="仿宋_GB2312"/>
          <w:color w:val="auto"/>
          <w:sz w:val="28"/>
          <w:szCs w:val="30"/>
          <w:highlight w:val="none"/>
        </w:rPr>
        <w:t>员工个人劳动防护用品配发放标准</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left"/>
        <w:textAlignment w:val="auto"/>
        <w:outlineLvl w:val="9"/>
        <w:rPr>
          <w:rFonts w:hint="eastAsia" w:ascii="方正仿宋简体" w:eastAsia="方正仿宋简体" w:cs="仿宋_GB2312"/>
          <w:color w:val="auto"/>
          <w:sz w:val="28"/>
          <w:szCs w:val="30"/>
          <w:highlight w:val="none"/>
        </w:rPr>
      </w:pPr>
      <w:r>
        <w:rPr>
          <w:rFonts w:hint="eastAsia" w:ascii="方正仿宋简体" w:eastAsia="方正仿宋简体" w:cs="仿宋_GB2312"/>
          <w:color w:val="auto"/>
          <w:sz w:val="28"/>
          <w:szCs w:val="30"/>
          <w:highlight w:val="none"/>
        </w:rPr>
        <w:t>2</w:t>
      </w:r>
      <w:r>
        <w:rPr>
          <w:rFonts w:hint="eastAsia" w:ascii="方正仿宋简体" w:eastAsia="方正仿宋简体" w:cs="仿宋_GB2312"/>
          <w:color w:val="auto"/>
          <w:sz w:val="28"/>
          <w:szCs w:val="30"/>
          <w:highlight w:val="none"/>
          <w:lang w:val="en-US" w:eastAsia="zh-CN"/>
        </w:rPr>
        <w:t>.</w:t>
      </w:r>
      <w:r>
        <w:rPr>
          <w:rFonts w:hint="eastAsia" w:ascii="方正仿宋简体" w:eastAsia="方正仿宋简体" w:cs="仿宋_GB2312"/>
          <w:color w:val="auto"/>
          <w:sz w:val="28"/>
          <w:szCs w:val="30"/>
          <w:highlight w:val="none"/>
          <w:lang w:eastAsia="zh-CN"/>
        </w:rPr>
        <w:t>中油南充燃气有限责任公司</w:t>
      </w:r>
      <w:r>
        <w:rPr>
          <w:rFonts w:hint="eastAsia" w:ascii="方正仿宋简体" w:eastAsia="方正仿宋简体" w:cs="仿宋_GB2312"/>
          <w:color w:val="auto"/>
          <w:sz w:val="28"/>
          <w:szCs w:val="30"/>
          <w:highlight w:val="none"/>
        </w:rPr>
        <w:t>员工劳动防护用品领用登记卡</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left"/>
        <w:textAlignment w:val="auto"/>
        <w:outlineLvl w:val="9"/>
        <w:rPr>
          <w:rFonts w:hint="eastAsia" w:ascii="方正仿宋简体" w:eastAsia="方正仿宋简体" w:cs="仿宋_GB2312"/>
          <w:color w:val="auto"/>
          <w:sz w:val="28"/>
          <w:szCs w:val="30"/>
          <w:highlight w:val="none"/>
        </w:rPr>
      </w:pPr>
      <w:r>
        <w:rPr>
          <w:rFonts w:hint="eastAsia" w:ascii="方正仿宋简体" w:eastAsia="方正仿宋简体" w:cs="仿宋_GB2312"/>
          <w:color w:val="auto"/>
          <w:sz w:val="28"/>
          <w:szCs w:val="30"/>
          <w:highlight w:val="none"/>
        </w:rPr>
        <w:t>3</w:t>
      </w:r>
      <w:r>
        <w:rPr>
          <w:rFonts w:hint="eastAsia" w:ascii="方正仿宋简体" w:eastAsia="方正仿宋简体" w:cs="仿宋_GB2312"/>
          <w:color w:val="auto"/>
          <w:sz w:val="28"/>
          <w:szCs w:val="30"/>
          <w:highlight w:val="none"/>
          <w:lang w:val="en-US" w:eastAsia="zh-CN"/>
        </w:rPr>
        <w:t>.</w:t>
      </w:r>
      <w:r>
        <w:rPr>
          <w:rFonts w:hint="eastAsia" w:ascii="方正仿宋简体" w:eastAsia="方正仿宋简体" w:cs="仿宋_GB2312"/>
          <w:color w:val="auto"/>
          <w:sz w:val="28"/>
          <w:szCs w:val="30"/>
          <w:highlight w:val="none"/>
        </w:rPr>
        <w:t>护品技术要求</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outlineLvl w:val="9"/>
        <w:rPr>
          <w:rFonts w:hint="eastAsia" w:ascii="宋体" w:hAnsi="宋体"/>
          <w:b/>
          <w:bCs/>
          <w:color w:val="auto"/>
          <w:sz w:val="32"/>
          <w:szCs w:val="32"/>
          <w:highlight w:val="none"/>
        </w:rPr>
      </w:pPr>
    </w:p>
    <w:p>
      <w:pPr>
        <w:rPr>
          <w:rFonts w:hint="eastAsia" w:ascii="宋体" w:hAnsi="宋体"/>
          <w:b/>
          <w:bCs/>
          <w:color w:val="auto"/>
          <w:sz w:val="32"/>
          <w:szCs w:val="32"/>
          <w:highlight w:val="none"/>
        </w:rPr>
      </w:pPr>
    </w:p>
    <w:p>
      <w:pPr>
        <w:rPr>
          <w:rFonts w:hint="eastAsia" w:ascii="宋体" w:hAnsi="宋体"/>
          <w:b/>
          <w:bCs/>
          <w:color w:val="auto"/>
          <w:sz w:val="32"/>
          <w:szCs w:val="32"/>
          <w:highlight w:val="none"/>
        </w:rPr>
      </w:pPr>
    </w:p>
    <w:p>
      <w:pPr>
        <w:rPr>
          <w:rFonts w:hint="eastAsia" w:ascii="宋体" w:hAnsi="宋体"/>
          <w:b/>
          <w:bCs/>
          <w:color w:val="auto"/>
          <w:sz w:val="32"/>
          <w:szCs w:val="32"/>
          <w:highlight w:val="none"/>
        </w:rPr>
      </w:pPr>
    </w:p>
    <w:p>
      <w:pPr>
        <w:rPr>
          <w:rFonts w:hint="eastAsia" w:ascii="宋体" w:hAnsi="宋体"/>
          <w:b/>
          <w:bCs/>
          <w:color w:val="auto"/>
          <w:sz w:val="32"/>
          <w:szCs w:val="32"/>
          <w:highlight w:val="none"/>
        </w:rPr>
      </w:pPr>
    </w:p>
    <w:p>
      <w:pPr>
        <w:rPr>
          <w:rFonts w:hint="eastAsia" w:ascii="方正黑体简体" w:hAnsi="方正黑体简体" w:eastAsia="方正黑体简体" w:cs="方正黑体简体"/>
          <w:b w:val="0"/>
          <w:bCs w:val="0"/>
          <w:color w:val="auto"/>
          <w:sz w:val="32"/>
          <w:szCs w:val="32"/>
          <w:highlight w:val="none"/>
        </w:rPr>
      </w:pPr>
      <w:r>
        <w:rPr>
          <w:rFonts w:hint="eastAsia" w:ascii="方正黑体简体" w:hAnsi="方正黑体简体" w:eastAsia="方正黑体简体" w:cs="方正黑体简体"/>
          <w:b w:val="0"/>
          <w:bCs w:val="0"/>
          <w:color w:val="auto"/>
          <w:sz w:val="32"/>
          <w:szCs w:val="32"/>
          <w:highlight w:val="none"/>
        </w:rPr>
        <w:t>附表1</w:t>
      </w:r>
    </w:p>
    <w:p>
      <w:pPr>
        <w:ind w:firstLine="2891" w:firstLineChars="900"/>
        <w:rPr>
          <w:rFonts w:hint="eastAsia"/>
          <w:b/>
          <w:color w:val="auto"/>
          <w:sz w:val="32"/>
          <w:szCs w:val="32"/>
          <w:highlight w:val="none"/>
        </w:rPr>
      </w:pPr>
      <w:r>
        <w:rPr>
          <w:rFonts w:hint="eastAsia"/>
          <w:b/>
          <w:color w:val="auto"/>
          <w:sz w:val="32"/>
          <w:szCs w:val="32"/>
          <w:highlight w:val="none"/>
        </w:rPr>
        <w:t>员工个人护品发放标准</w:t>
      </w:r>
    </w:p>
    <w:tbl>
      <w:tblPr>
        <w:tblStyle w:val="51"/>
        <w:tblW w:w="89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6"/>
        <w:gridCol w:w="1094"/>
        <w:gridCol w:w="1094"/>
        <w:gridCol w:w="10"/>
        <w:gridCol w:w="1091"/>
        <w:gridCol w:w="1096"/>
        <w:gridCol w:w="14"/>
        <w:gridCol w:w="1082"/>
        <w:gridCol w:w="10"/>
        <w:gridCol w:w="1087"/>
        <w:gridCol w:w="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2386" w:type="dxa"/>
            <w:vMerge w:val="restart"/>
            <w:vAlign w:val="center"/>
          </w:tcPr>
          <w:p>
            <w:pPr>
              <w:jc w:val="center"/>
              <w:rPr>
                <w:rFonts w:hint="eastAsia"/>
                <w:color w:val="auto"/>
                <w:szCs w:val="21"/>
                <w:highlight w:val="none"/>
              </w:rPr>
            </w:pPr>
            <w:r>
              <w:rPr>
                <w:rFonts w:hint="eastAsia"/>
                <w:color w:val="auto"/>
                <w:szCs w:val="21"/>
                <w:highlight w:val="none"/>
              </w:rPr>
              <w:t>工种名称</w:t>
            </w:r>
          </w:p>
        </w:tc>
        <w:tc>
          <w:tcPr>
            <w:tcW w:w="3289" w:type="dxa"/>
            <w:gridSpan w:val="4"/>
            <w:vAlign w:val="center"/>
          </w:tcPr>
          <w:p>
            <w:pPr>
              <w:jc w:val="center"/>
              <w:rPr>
                <w:rFonts w:hint="eastAsia"/>
                <w:color w:val="auto"/>
                <w:szCs w:val="21"/>
                <w:highlight w:val="none"/>
              </w:rPr>
            </w:pPr>
            <w:r>
              <w:rPr>
                <w:rFonts w:hint="eastAsia"/>
                <w:color w:val="auto"/>
                <w:szCs w:val="21"/>
                <w:highlight w:val="none"/>
              </w:rPr>
              <w:t>防静电工作服</w:t>
            </w:r>
          </w:p>
          <w:p>
            <w:pPr>
              <w:jc w:val="center"/>
              <w:rPr>
                <w:rFonts w:ascii="宋体" w:hAnsi="宋体" w:cs="宋体"/>
                <w:color w:val="auto"/>
                <w:szCs w:val="21"/>
                <w:highlight w:val="none"/>
              </w:rPr>
            </w:pPr>
            <w:r>
              <w:rPr>
                <w:rFonts w:hint="eastAsia"/>
                <w:color w:val="auto"/>
                <w:szCs w:val="21"/>
                <w:highlight w:val="none"/>
              </w:rPr>
              <w:t>（套）</w:t>
            </w:r>
          </w:p>
        </w:tc>
        <w:tc>
          <w:tcPr>
            <w:tcW w:w="2202" w:type="dxa"/>
            <w:gridSpan w:val="4"/>
            <w:vAlign w:val="center"/>
          </w:tcPr>
          <w:p>
            <w:pPr>
              <w:jc w:val="center"/>
              <w:rPr>
                <w:rFonts w:hint="eastAsia" w:ascii="宋体" w:hAnsi="宋体" w:cs="宋体"/>
                <w:color w:val="auto"/>
                <w:spacing w:val="-18"/>
                <w:szCs w:val="21"/>
                <w:highlight w:val="none"/>
              </w:rPr>
            </w:pPr>
            <w:r>
              <w:rPr>
                <w:rFonts w:hint="eastAsia"/>
                <w:color w:val="auto"/>
                <w:spacing w:val="-18"/>
                <w:szCs w:val="21"/>
                <w:highlight w:val="none"/>
              </w:rPr>
              <w:t>防静电、防砸滑刺工作鞋</w:t>
            </w:r>
            <w:r>
              <w:rPr>
                <w:rFonts w:hint="eastAsia" w:ascii="宋体" w:hAnsi="宋体" w:cs="宋体"/>
                <w:color w:val="auto"/>
                <w:spacing w:val="-18"/>
                <w:szCs w:val="21"/>
                <w:highlight w:val="none"/>
              </w:rPr>
              <w:t>（双）</w:t>
            </w:r>
          </w:p>
        </w:tc>
        <w:tc>
          <w:tcPr>
            <w:tcW w:w="1106" w:type="dxa"/>
            <w:gridSpan w:val="2"/>
            <w:vMerge w:val="restart"/>
            <w:vAlign w:val="center"/>
          </w:tcPr>
          <w:p>
            <w:pPr>
              <w:jc w:val="center"/>
              <w:rPr>
                <w:rFonts w:hint="eastAsia" w:ascii="宋体" w:hAnsi="宋体" w:cs="宋体"/>
                <w:color w:val="auto"/>
                <w:spacing w:val="-18"/>
                <w:szCs w:val="21"/>
                <w:highlight w:val="none"/>
              </w:rPr>
            </w:pPr>
            <w:r>
              <w:rPr>
                <w:rFonts w:hint="eastAsia" w:ascii="宋体" w:hAnsi="宋体" w:cs="宋体"/>
                <w:color w:val="auto"/>
                <w:spacing w:val="-18"/>
                <w:szCs w:val="21"/>
                <w:highlight w:val="none"/>
              </w:rPr>
              <w:t>安全帽</w:t>
            </w:r>
          </w:p>
          <w:p>
            <w:pPr>
              <w:jc w:val="center"/>
              <w:rPr>
                <w:rFonts w:hint="eastAsia" w:ascii="宋体" w:hAnsi="宋体" w:cs="宋体"/>
                <w:color w:val="auto"/>
                <w:spacing w:val="-18"/>
                <w:szCs w:val="21"/>
                <w:highlight w:val="none"/>
              </w:rPr>
            </w:pPr>
            <w:r>
              <w:rPr>
                <w:rFonts w:hint="eastAsia" w:ascii="宋体" w:hAnsi="宋体" w:cs="宋体"/>
                <w:color w:val="auto"/>
                <w:spacing w:val="-18"/>
                <w:szCs w:val="21"/>
                <w:highlight w:val="none"/>
              </w:rPr>
              <w:t>（顶</w:t>
            </w:r>
            <w:r>
              <w:rPr>
                <w:rFonts w:ascii="宋体" w:hAnsi="宋体" w:cs="宋体"/>
                <w:color w:val="auto"/>
                <w:spacing w:val="-18"/>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2386" w:type="dxa"/>
            <w:vMerge w:val="continue"/>
            <w:vAlign w:val="center"/>
          </w:tcPr>
          <w:p>
            <w:pPr>
              <w:jc w:val="center"/>
              <w:rPr>
                <w:rFonts w:hint="eastAsia"/>
                <w:color w:val="auto"/>
                <w:szCs w:val="21"/>
                <w:highlight w:val="none"/>
              </w:rPr>
            </w:pPr>
          </w:p>
        </w:tc>
        <w:tc>
          <w:tcPr>
            <w:tcW w:w="1094" w:type="dxa"/>
            <w:vAlign w:val="center"/>
          </w:tcPr>
          <w:p>
            <w:pPr>
              <w:jc w:val="center"/>
              <w:rPr>
                <w:rFonts w:hint="eastAsia"/>
                <w:color w:val="auto"/>
                <w:spacing w:val="-14"/>
                <w:szCs w:val="21"/>
                <w:highlight w:val="none"/>
              </w:rPr>
            </w:pPr>
            <w:r>
              <w:rPr>
                <w:rFonts w:hint="eastAsia"/>
                <w:color w:val="auto"/>
                <w:spacing w:val="-14"/>
                <w:szCs w:val="21"/>
                <w:highlight w:val="none"/>
              </w:rPr>
              <w:t>夏</w:t>
            </w:r>
          </w:p>
        </w:tc>
        <w:tc>
          <w:tcPr>
            <w:tcW w:w="1104" w:type="dxa"/>
            <w:gridSpan w:val="2"/>
            <w:vAlign w:val="center"/>
          </w:tcPr>
          <w:p>
            <w:pPr>
              <w:jc w:val="center"/>
              <w:rPr>
                <w:rFonts w:hint="eastAsia"/>
                <w:color w:val="auto"/>
                <w:spacing w:val="-8"/>
                <w:szCs w:val="21"/>
                <w:highlight w:val="none"/>
              </w:rPr>
            </w:pPr>
            <w:r>
              <w:rPr>
                <w:rFonts w:hint="eastAsia"/>
                <w:color w:val="auto"/>
                <w:spacing w:val="-8"/>
                <w:szCs w:val="21"/>
                <w:highlight w:val="none"/>
              </w:rPr>
              <w:t>春秋</w:t>
            </w:r>
          </w:p>
        </w:tc>
        <w:tc>
          <w:tcPr>
            <w:tcW w:w="1091" w:type="dxa"/>
            <w:vAlign w:val="center"/>
          </w:tcPr>
          <w:p>
            <w:pPr>
              <w:jc w:val="center"/>
              <w:rPr>
                <w:rFonts w:hint="eastAsia"/>
                <w:color w:val="auto"/>
                <w:spacing w:val="-8"/>
                <w:szCs w:val="21"/>
                <w:highlight w:val="none"/>
              </w:rPr>
            </w:pPr>
            <w:r>
              <w:rPr>
                <w:rFonts w:hint="eastAsia"/>
                <w:color w:val="auto"/>
                <w:spacing w:val="-8"/>
                <w:szCs w:val="21"/>
                <w:highlight w:val="none"/>
              </w:rPr>
              <w:t>防寒</w:t>
            </w:r>
          </w:p>
        </w:tc>
        <w:tc>
          <w:tcPr>
            <w:tcW w:w="1110" w:type="dxa"/>
            <w:gridSpan w:val="2"/>
            <w:vAlign w:val="center"/>
          </w:tcPr>
          <w:p>
            <w:pPr>
              <w:jc w:val="center"/>
              <w:rPr>
                <w:rFonts w:hint="eastAsia"/>
                <w:color w:val="auto"/>
                <w:szCs w:val="21"/>
                <w:highlight w:val="none"/>
              </w:rPr>
            </w:pPr>
            <w:r>
              <w:rPr>
                <w:rFonts w:hint="eastAsia"/>
                <w:color w:val="auto"/>
                <w:szCs w:val="21"/>
                <w:highlight w:val="none"/>
              </w:rPr>
              <w:t>单</w:t>
            </w:r>
          </w:p>
        </w:tc>
        <w:tc>
          <w:tcPr>
            <w:tcW w:w="1092" w:type="dxa"/>
            <w:gridSpan w:val="2"/>
            <w:vAlign w:val="center"/>
          </w:tcPr>
          <w:p>
            <w:pPr>
              <w:jc w:val="center"/>
              <w:rPr>
                <w:rFonts w:hint="eastAsia"/>
                <w:color w:val="auto"/>
                <w:szCs w:val="21"/>
                <w:highlight w:val="none"/>
              </w:rPr>
            </w:pPr>
            <w:r>
              <w:rPr>
                <w:rFonts w:hint="eastAsia"/>
                <w:color w:val="auto"/>
                <w:szCs w:val="21"/>
                <w:highlight w:val="none"/>
              </w:rPr>
              <w:t>防寒</w:t>
            </w:r>
          </w:p>
        </w:tc>
        <w:tc>
          <w:tcPr>
            <w:tcW w:w="1106" w:type="dxa"/>
            <w:gridSpan w:val="2"/>
            <w:vMerge w:val="continue"/>
            <w:vAlign w:val="center"/>
          </w:tcPr>
          <w:p>
            <w:pPr>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2386" w:type="dxa"/>
            <w:vMerge w:val="continue"/>
            <w:vAlign w:val="center"/>
          </w:tcPr>
          <w:p>
            <w:pPr>
              <w:jc w:val="center"/>
              <w:rPr>
                <w:rFonts w:hint="eastAsia"/>
                <w:color w:val="auto"/>
                <w:szCs w:val="21"/>
                <w:highlight w:val="none"/>
              </w:rPr>
            </w:pPr>
          </w:p>
        </w:tc>
        <w:tc>
          <w:tcPr>
            <w:tcW w:w="6597" w:type="dxa"/>
            <w:gridSpan w:val="10"/>
            <w:vAlign w:val="center"/>
          </w:tcPr>
          <w:p>
            <w:pPr>
              <w:jc w:val="center"/>
              <w:rPr>
                <w:rFonts w:hint="eastAsia"/>
                <w:color w:val="auto"/>
                <w:szCs w:val="21"/>
                <w:highlight w:val="none"/>
              </w:rPr>
            </w:pPr>
            <w:r>
              <w:rPr>
                <w:rFonts w:hint="eastAsia"/>
                <w:color w:val="auto"/>
                <w:szCs w:val="21"/>
                <w:highlight w:val="none"/>
              </w:rPr>
              <w:t>发放周期，年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输气工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管道保护工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天然气加工操作工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加气站操作工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化验分析工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2</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2</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油气化验工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油气管线安装工</w:t>
            </w:r>
          </w:p>
        </w:tc>
        <w:tc>
          <w:tcPr>
            <w:tcW w:w="1094" w:type="dxa"/>
            <w:vAlign w:val="center"/>
          </w:tcPr>
          <w:p>
            <w:pPr>
              <w:jc w:val="center"/>
              <w:rPr>
                <w:rFonts w:hint="eastAsia"/>
                <w:color w:val="auto"/>
                <w:szCs w:val="21"/>
                <w:highlight w:val="none"/>
              </w:rPr>
            </w:pPr>
            <w:r>
              <w:rPr>
                <w:rFonts w:hint="eastAsia"/>
                <w:color w:val="auto"/>
                <w:szCs w:val="21"/>
                <w:highlight w:val="none"/>
              </w:rPr>
              <w:t>1/2</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2</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仪表工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综合计量工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电工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机械设备维修工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2</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钳工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电（气）焊工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2</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装卸搬运工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2</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安装起重工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2</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仓库保管员</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2</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科研设计人员</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4</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4</w:t>
            </w:r>
          </w:p>
        </w:tc>
        <w:tc>
          <w:tcPr>
            <w:tcW w:w="1096" w:type="dxa"/>
            <w:vAlign w:val="center"/>
          </w:tcPr>
          <w:p>
            <w:pPr>
              <w:jc w:val="center"/>
              <w:rPr>
                <w:rFonts w:hint="eastAsia"/>
                <w:color w:val="auto"/>
                <w:szCs w:val="21"/>
                <w:highlight w:val="none"/>
              </w:rPr>
            </w:pPr>
            <w:r>
              <w:rPr>
                <w:rFonts w:hint="eastAsia"/>
                <w:color w:val="auto"/>
                <w:szCs w:val="21"/>
                <w:highlight w:val="none"/>
              </w:rPr>
              <w:t>2</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汽车驾驶员及修理工</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基层管理人员</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094" w:type="dxa"/>
            <w:vAlign w:val="center"/>
          </w:tcPr>
          <w:p>
            <w:pPr>
              <w:jc w:val="center"/>
              <w:rPr>
                <w:rFonts w:hint="eastAsia"/>
                <w:color w:val="auto"/>
                <w:szCs w:val="21"/>
                <w:highlight w:val="none"/>
              </w:rPr>
            </w:pPr>
            <w:r>
              <w:rPr>
                <w:rFonts w:hint="eastAsia"/>
                <w:color w:val="auto"/>
                <w:szCs w:val="21"/>
                <w:highlight w:val="none"/>
              </w:rPr>
              <w:t>1</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6" w:type="dxa"/>
            <w:vAlign w:val="center"/>
          </w:tcPr>
          <w:p>
            <w:pPr>
              <w:jc w:val="center"/>
              <w:rPr>
                <w:rFonts w:hint="eastAsia"/>
                <w:color w:val="auto"/>
                <w:szCs w:val="21"/>
                <w:highlight w:val="none"/>
              </w:rPr>
            </w:pPr>
            <w:r>
              <w:rPr>
                <w:rFonts w:hint="eastAsia"/>
                <w:color w:val="auto"/>
                <w:szCs w:val="21"/>
                <w:highlight w:val="none"/>
              </w:rPr>
              <w:t>1</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340" w:hRule="atLeast"/>
          <w:tblHeader/>
          <w:jc w:val="center"/>
        </w:trPr>
        <w:tc>
          <w:tcPr>
            <w:tcW w:w="2386" w:type="dxa"/>
            <w:vAlign w:val="center"/>
          </w:tcPr>
          <w:p>
            <w:pPr>
              <w:jc w:val="center"/>
              <w:rPr>
                <w:rFonts w:hint="eastAsia"/>
                <w:color w:val="auto"/>
                <w:szCs w:val="21"/>
                <w:highlight w:val="none"/>
              </w:rPr>
            </w:pPr>
            <w:r>
              <w:rPr>
                <w:rFonts w:hint="eastAsia"/>
                <w:color w:val="auto"/>
                <w:szCs w:val="21"/>
                <w:highlight w:val="none"/>
              </w:rPr>
              <w:t>机关管理人员</w:t>
            </w:r>
          </w:p>
        </w:tc>
        <w:tc>
          <w:tcPr>
            <w:tcW w:w="1094" w:type="dxa"/>
            <w:vAlign w:val="center"/>
          </w:tcPr>
          <w:p>
            <w:pPr>
              <w:jc w:val="center"/>
              <w:rPr>
                <w:rFonts w:hint="eastAsia"/>
                <w:color w:val="auto"/>
                <w:szCs w:val="21"/>
                <w:highlight w:val="none"/>
              </w:rPr>
            </w:pPr>
            <w:r>
              <w:rPr>
                <w:rFonts w:hint="eastAsia"/>
                <w:color w:val="auto"/>
                <w:szCs w:val="21"/>
                <w:highlight w:val="none"/>
              </w:rPr>
              <w:t>2</w:t>
            </w:r>
          </w:p>
        </w:tc>
        <w:tc>
          <w:tcPr>
            <w:tcW w:w="1094" w:type="dxa"/>
            <w:vAlign w:val="center"/>
          </w:tcPr>
          <w:p>
            <w:pPr>
              <w:jc w:val="center"/>
              <w:rPr>
                <w:rFonts w:hint="eastAsia"/>
                <w:color w:val="auto"/>
                <w:szCs w:val="21"/>
                <w:highlight w:val="none"/>
              </w:rPr>
            </w:pPr>
            <w:r>
              <w:rPr>
                <w:rFonts w:hint="eastAsia"/>
                <w:color w:val="auto"/>
                <w:szCs w:val="21"/>
                <w:highlight w:val="none"/>
              </w:rPr>
              <w:t>4</w:t>
            </w:r>
          </w:p>
        </w:tc>
        <w:tc>
          <w:tcPr>
            <w:tcW w:w="1101" w:type="dxa"/>
            <w:gridSpan w:val="2"/>
            <w:vAlign w:val="center"/>
          </w:tcPr>
          <w:p>
            <w:pPr>
              <w:jc w:val="center"/>
              <w:rPr>
                <w:rFonts w:hint="eastAsia"/>
                <w:color w:val="auto"/>
                <w:szCs w:val="21"/>
                <w:highlight w:val="none"/>
              </w:rPr>
            </w:pPr>
            <w:r>
              <w:rPr>
                <w:rFonts w:hint="eastAsia"/>
                <w:color w:val="auto"/>
                <w:szCs w:val="21"/>
                <w:highlight w:val="none"/>
              </w:rPr>
              <w:t>4</w:t>
            </w:r>
          </w:p>
        </w:tc>
        <w:tc>
          <w:tcPr>
            <w:tcW w:w="1096" w:type="dxa"/>
            <w:vAlign w:val="center"/>
          </w:tcPr>
          <w:p>
            <w:pPr>
              <w:jc w:val="center"/>
              <w:rPr>
                <w:rFonts w:hint="eastAsia"/>
                <w:color w:val="auto"/>
                <w:szCs w:val="21"/>
                <w:highlight w:val="none"/>
              </w:rPr>
            </w:pPr>
            <w:r>
              <w:rPr>
                <w:rFonts w:hint="eastAsia"/>
                <w:color w:val="auto"/>
                <w:szCs w:val="21"/>
                <w:highlight w:val="none"/>
              </w:rPr>
              <w:t>2</w:t>
            </w:r>
          </w:p>
        </w:tc>
        <w:tc>
          <w:tcPr>
            <w:tcW w:w="1096" w:type="dxa"/>
            <w:gridSpan w:val="2"/>
            <w:vAlign w:val="center"/>
          </w:tcPr>
          <w:p>
            <w:pPr>
              <w:jc w:val="center"/>
              <w:rPr>
                <w:rFonts w:hint="eastAsia"/>
                <w:color w:val="auto"/>
                <w:szCs w:val="21"/>
                <w:highlight w:val="none"/>
              </w:rPr>
            </w:pPr>
            <w:r>
              <w:rPr>
                <w:rFonts w:hint="eastAsia"/>
                <w:color w:val="auto"/>
                <w:szCs w:val="21"/>
                <w:highlight w:val="none"/>
              </w:rPr>
              <w:t>3</w:t>
            </w:r>
          </w:p>
        </w:tc>
        <w:tc>
          <w:tcPr>
            <w:tcW w:w="1097" w:type="dxa"/>
            <w:gridSpan w:val="2"/>
            <w:vAlign w:val="center"/>
          </w:tcPr>
          <w:p>
            <w:pPr>
              <w:jc w:val="center"/>
              <w:rPr>
                <w:rFonts w:hint="eastAsia"/>
                <w:color w:val="auto"/>
                <w:szCs w:val="21"/>
                <w:highlight w:val="none"/>
              </w:rPr>
            </w:pPr>
            <w:r>
              <w:rPr>
                <w:rFonts w:hint="eastAsia"/>
                <w:color w:val="auto"/>
                <w:szCs w:val="21"/>
                <w:highlight w:val="none"/>
              </w:rPr>
              <w:t>2.5</w:t>
            </w:r>
          </w:p>
        </w:tc>
      </w:tr>
    </w:tbl>
    <w:p>
      <w:pPr>
        <w:spacing w:line="360" w:lineRule="auto"/>
        <w:rPr>
          <w:rFonts w:hint="eastAsia"/>
          <w:color w:val="auto"/>
          <w:szCs w:val="21"/>
          <w:highlight w:val="none"/>
        </w:rPr>
      </w:pPr>
      <w:r>
        <w:rPr>
          <w:rFonts w:hint="eastAsia"/>
          <w:color w:val="auto"/>
          <w:szCs w:val="21"/>
          <w:highlight w:val="none"/>
        </w:rPr>
        <w:t>备注：</w:t>
      </w:r>
      <w:r>
        <w:rPr>
          <w:rFonts w:hint="eastAsia"/>
          <w:color w:val="auto"/>
          <w:szCs w:val="21"/>
          <w:highlight w:val="none"/>
        </w:rPr>
        <w:tab/>
      </w:r>
    </w:p>
    <w:p>
      <w:pPr>
        <w:ind w:firstLine="420" w:firstLineChars="200"/>
        <w:rPr>
          <w:rFonts w:hint="eastAsia"/>
          <w:color w:val="auto"/>
          <w:szCs w:val="21"/>
          <w:highlight w:val="none"/>
        </w:rPr>
      </w:pPr>
      <w:r>
        <w:rPr>
          <w:rFonts w:hint="eastAsia"/>
          <w:color w:val="auto"/>
          <w:szCs w:val="21"/>
          <w:highlight w:val="none"/>
        </w:rPr>
        <w:t>1.防静电衬衣裤、防静电毛衣裤、防寒背心、雨靴、雨衣、防晒帽、防护眼镜、防护耳罩、野外工作鞋、野外背包、高层建筑应急逃生包、防酸碱工作服等劳动防护用品，由各单位根据岗位风险识别确认后配发，督促员工在相应工作场所使用。发放的工种、频率应符合集团公司《员工个人劳动防护用品管理及配备规定》（Q/SY178-2009）或国家、行业相应标准、规范的要求。</w:t>
      </w:r>
    </w:p>
    <w:p>
      <w:pPr>
        <w:ind w:firstLine="420" w:firstLineChars="200"/>
        <w:rPr>
          <w:rFonts w:hint="eastAsia"/>
          <w:color w:val="auto"/>
          <w:szCs w:val="21"/>
          <w:highlight w:val="none"/>
        </w:rPr>
      </w:pPr>
      <w:r>
        <w:rPr>
          <w:rFonts w:hint="eastAsia"/>
          <w:color w:val="auto"/>
          <w:szCs w:val="21"/>
          <w:highlight w:val="none"/>
        </w:rPr>
        <w:t>2.电（气）焊工配置焊接服，夏季1套/年，春秋1套/年，防寒1套/3年。</w:t>
      </w:r>
    </w:p>
    <w:p>
      <w:pPr>
        <w:ind w:firstLine="420" w:firstLineChars="200"/>
        <w:rPr>
          <w:rFonts w:hint="eastAsia"/>
          <w:color w:val="auto"/>
          <w:szCs w:val="21"/>
          <w:highlight w:val="none"/>
        </w:rPr>
      </w:pPr>
      <w:r>
        <w:rPr>
          <w:rFonts w:hint="eastAsia"/>
          <w:color w:val="auto"/>
          <w:szCs w:val="21"/>
          <w:highlight w:val="none"/>
        </w:rPr>
        <w:t>3.电工配置绝缘工作鞋，单工鞋1双/1年，防寒工鞋1双/3年。</w:t>
      </w:r>
    </w:p>
    <w:p>
      <w:pPr>
        <w:ind w:firstLine="420" w:firstLineChars="200"/>
        <w:rPr>
          <w:rFonts w:hint="eastAsia"/>
          <w:color w:val="auto"/>
          <w:szCs w:val="21"/>
          <w:highlight w:val="none"/>
        </w:rPr>
      </w:pPr>
      <w:r>
        <w:rPr>
          <w:rFonts w:hint="eastAsia"/>
          <w:color w:val="auto"/>
          <w:szCs w:val="21"/>
          <w:highlight w:val="none"/>
        </w:rPr>
        <w:t>4.前往生产一线频繁的机关管理人员可根据工作实际，提出增发防静电工作服和</w:t>
      </w:r>
      <w:r>
        <w:rPr>
          <w:rFonts w:hint="eastAsia"/>
          <w:color w:val="auto"/>
          <w:spacing w:val="-18"/>
          <w:szCs w:val="21"/>
          <w:highlight w:val="none"/>
        </w:rPr>
        <w:t>防静电</w:t>
      </w:r>
      <w:r>
        <w:rPr>
          <w:rFonts w:hint="eastAsia"/>
          <w:color w:val="auto"/>
          <w:szCs w:val="21"/>
          <w:highlight w:val="none"/>
        </w:rPr>
        <w:t>、防砸滑刺工作鞋的申请，由同级质量安全环保部门审查后发放。</w:t>
      </w:r>
    </w:p>
    <w:p>
      <w:pPr>
        <w:rPr>
          <w:rFonts w:hint="eastAsia"/>
          <w:color w:val="auto"/>
          <w:szCs w:val="21"/>
          <w:highlight w:val="none"/>
        </w:rPr>
      </w:pPr>
      <w:r>
        <w:rPr>
          <w:rFonts w:hint="eastAsia"/>
          <w:color w:val="auto"/>
          <w:szCs w:val="21"/>
          <w:highlight w:val="none"/>
        </w:rPr>
        <w:tab/>
      </w:r>
      <w:r>
        <w:rPr>
          <w:rFonts w:hint="eastAsia"/>
          <w:color w:val="auto"/>
          <w:szCs w:val="21"/>
          <w:highlight w:val="none"/>
        </w:rPr>
        <w:t xml:space="preserve">5.凡本细则中未列入的工种，以其他专业相近工种标准执行。 </w:t>
      </w:r>
    </w:p>
    <w:p>
      <w:pPr>
        <w:ind w:firstLine="425"/>
        <w:rPr>
          <w:color w:val="auto"/>
          <w:sz w:val="28"/>
          <w:highlight w:val="none"/>
        </w:rPr>
        <w:sectPr>
          <w:headerReference r:id="rId8" w:type="default"/>
          <w:footerReference r:id="rId9" w:type="default"/>
          <w:footerReference r:id="rId10" w:type="even"/>
          <w:pgSz w:w="11907" w:h="16840"/>
          <w:pgMar w:top="1588" w:right="1418" w:bottom="1418" w:left="1418" w:header="851" w:footer="510"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方正黑体简体" w:hAnsi="方正黑体简体" w:eastAsia="方正黑体简体" w:cs="方正黑体简体"/>
          <w:b w:val="0"/>
          <w:bCs w:val="0"/>
          <w:color w:val="auto"/>
          <w:sz w:val="32"/>
          <w:szCs w:val="32"/>
          <w:highlight w:val="none"/>
        </w:rPr>
      </w:pPr>
      <w:r>
        <w:rPr>
          <w:rFonts w:hint="eastAsia" w:ascii="方正黑体简体" w:hAnsi="方正黑体简体" w:eastAsia="方正黑体简体" w:cs="方正黑体简体"/>
          <w:b w:val="0"/>
          <w:bCs w:val="0"/>
          <w:color w:val="auto"/>
          <w:sz w:val="32"/>
          <w:szCs w:val="32"/>
          <w:highlight w:val="none"/>
        </w:rPr>
        <w:t>附件2</w:t>
      </w:r>
    </w:p>
    <w:p>
      <w:pPr>
        <w:spacing w:line="880" w:lineRule="exact"/>
        <w:jc w:val="center"/>
        <w:rPr>
          <w:rFonts w:eastAsia="华文中宋"/>
          <w:b/>
          <w:color w:val="auto"/>
          <w:sz w:val="30"/>
          <w:szCs w:val="30"/>
          <w:highlight w:val="none"/>
        </w:rPr>
      </w:pPr>
      <w:r>
        <w:rPr>
          <w:rFonts w:eastAsia="华文中宋"/>
          <w:b/>
          <w:bCs/>
          <w:color w:val="auto"/>
          <w:sz w:val="32"/>
          <w:szCs w:val="32"/>
          <w:highlight w:val="none"/>
        </w:rPr>
        <w:t>员工劳动防护用品领用</w:t>
      </w:r>
      <w:r>
        <w:rPr>
          <w:rFonts w:eastAsia="华文中宋"/>
          <w:b/>
          <w:color w:val="auto"/>
          <w:sz w:val="30"/>
          <w:szCs w:val="30"/>
          <w:highlight w:val="none"/>
        </w:rPr>
        <w:t>登记卡</w:t>
      </w:r>
    </w:p>
    <w:p>
      <w:pPr>
        <w:rPr>
          <w:rFonts w:hint="eastAsia"/>
          <w:color w:val="auto"/>
          <w:szCs w:val="28"/>
          <w:highlight w:val="none"/>
        </w:rPr>
      </w:pPr>
    </w:p>
    <w:p>
      <w:pPr>
        <w:rPr>
          <w:rFonts w:hint="eastAsia"/>
          <w:color w:val="auto"/>
          <w:sz w:val="28"/>
          <w:szCs w:val="28"/>
          <w:highlight w:val="none"/>
        </w:rPr>
      </w:pPr>
      <w:r>
        <w:rPr>
          <w:color w:val="auto"/>
          <w:sz w:val="28"/>
          <w:szCs w:val="28"/>
          <w:highlight w:val="none"/>
        </w:rPr>
        <w:t xml:space="preserve">单位：        </w:t>
      </w:r>
      <w:r>
        <w:rPr>
          <w:rFonts w:hint="eastAsia"/>
          <w:color w:val="auto"/>
          <w:sz w:val="28"/>
          <w:szCs w:val="28"/>
          <w:highlight w:val="none"/>
          <w:lang w:val="en-US" w:eastAsia="zh-CN"/>
        </w:rPr>
        <w:t xml:space="preserve">         </w:t>
      </w:r>
      <w:r>
        <w:rPr>
          <w:color w:val="auto"/>
          <w:sz w:val="28"/>
          <w:szCs w:val="28"/>
          <w:highlight w:val="none"/>
        </w:rPr>
        <w:t xml:space="preserve">     </w:t>
      </w:r>
      <w:r>
        <w:rPr>
          <w:rFonts w:hint="eastAsia"/>
          <w:color w:val="auto"/>
          <w:sz w:val="28"/>
          <w:szCs w:val="28"/>
          <w:highlight w:val="none"/>
        </w:rPr>
        <w:t xml:space="preserve"> </w:t>
      </w:r>
      <w:r>
        <w:rPr>
          <w:color w:val="auto"/>
          <w:sz w:val="28"/>
          <w:szCs w:val="28"/>
          <w:highlight w:val="none"/>
        </w:rPr>
        <w:t>姓名</w:t>
      </w:r>
      <w:r>
        <w:rPr>
          <w:rFonts w:hint="eastAsia"/>
          <w:color w:val="auto"/>
          <w:sz w:val="28"/>
          <w:szCs w:val="28"/>
          <w:highlight w:val="none"/>
        </w:rPr>
        <w:t>：</w:t>
      </w:r>
      <w:r>
        <w:rPr>
          <w:color w:val="auto"/>
          <w:sz w:val="28"/>
          <w:szCs w:val="28"/>
          <w:highlight w:val="none"/>
        </w:rPr>
        <w:t xml:space="preserve">        工种：       </w:t>
      </w:r>
      <w:r>
        <w:rPr>
          <w:rFonts w:hint="eastAsia"/>
          <w:color w:val="auto"/>
          <w:sz w:val="28"/>
          <w:szCs w:val="28"/>
          <w:highlight w:val="none"/>
        </w:rPr>
        <w:t xml:space="preserve"> </w:t>
      </w:r>
      <w:r>
        <w:rPr>
          <w:color w:val="auto"/>
          <w:sz w:val="28"/>
          <w:szCs w:val="28"/>
          <w:highlight w:val="none"/>
        </w:rPr>
        <w:t>第   页</w:t>
      </w:r>
    </w:p>
    <w:tbl>
      <w:tblPr>
        <w:tblStyle w:val="51"/>
        <w:tblW w:w="908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03"/>
        <w:gridCol w:w="1752"/>
        <w:gridCol w:w="1571"/>
        <w:gridCol w:w="1379"/>
        <w:gridCol w:w="1428"/>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trPr>
        <w:tc>
          <w:tcPr>
            <w:tcW w:w="708" w:type="dxa"/>
            <w:vMerge w:val="restart"/>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序号</w:t>
            </w:r>
          </w:p>
        </w:tc>
        <w:tc>
          <w:tcPr>
            <w:tcW w:w="803" w:type="dxa"/>
            <w:vMerge w:val="restart"/>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品名</w:t>
            </w:r>
          </w:p>
        </w:tc>
        <w:tc>
          <w:tcPr>
            <w:tcW w:w="1752" w:type="dxa"/>
            <w:vMerge w:val="restart"/>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单  位</w:t>
            </w:r>
          </w:p>
        </w:tc>
        <w:tc>
          <w:tcPr>
            <w:tcW w:w="1571" w:type="dxa"/>
            <w:vMerge w:val="restart"/>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使用年限（月）</w:t>
            </w:r>
          </w:p>
        </w:tc>
        <w:tc>
          <w:tcPr>
            <w:tcW w:w="4246" w:type="dxa"/>
            <w:gridSpan w:val="3"/>
            <w:vAlign w:val="center"/>
          </w:tcPr>
          <w:p>
            <w:pPr>
              <w:ind w:firstLine="190" w:firstLineChars="90"/>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领  用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trPr>
        <w:tc>
          <w:tcPr>
            <w:tcW w:w="708" w:type="dxa"/>
            <w:vMerge w:val="continue"/>
            <w:vAlign w:val="center"/>
          </w:tcPr>
          <w:p>
            <w:pPr>
              <w:jc w:val="center"/>
              <w:rPr>
                <w:rFonts w:hint="eastAsia" w:ascii="方正仿宋简体" w:hAnsi="方正仿宋简体" w:eastAsia="方正仿宋简体" w:cs="方正仿宋简体"/>
                <w:b/>
                <w:bCs/>
                <w:color w:val="auto"/>
                <w:sz w:val="21"/>
                <w:szCs w:val="21"/>
                <w:highlight w:val="none"/>
              </w:rPr>
            </w:pPr>
          </w:p>
        </w:tc>
        <w:tc>
          <w:tcPr>
            <w:tcW w:w="803" w:type="dxa"/>
            <w:vMerge w:val="continue"/>
            <w:vAlign w:val="center"/>
          </w:tcPr>
          <w:p>
            <w:pPr>
              <w:jc w:val="center"/>
              <w:rPr>
                <w:rFonts w:hint="eastAsia" w:ascii="方正仿宋简体" w:hAnsi="方正仿宋简体" w:eastAsia="方正仿宋简体" w:cs="方正仿宋简体"/>
                <w:b/>
                <w:bCs/>
                <w:color w:val="auto"/>
                <w:sz w:val="21"/>
                <w:szCs w:val="21"/>
                <w:highlight w:val="none"/>
              </w:rPr>
            </w:pPr>
          </w:p>
        </w:tc>
        <w:tc>
          <w:tcPr>
            <w:tcW w:w="1752" w:type="dxa"/>
            <w:vMerge w:val="continue"/>
            <w:vAlign w:val="center"/>
          </w:tcPr>
          <w:p>
            <w:pPr>
              <w:jc w:val="center"/>
              <w:rPr>
                <w:rFonts w:hint="eastAsia" w:ascii="方正仿宋简体" w:hAnsi="方正仿宋简体" w:eastAsia="方正仿宋简体" w:cs="方正仿宋简体"/>
                <w:b/>
                <w:bCs/>
                <w:color w:val="auto"/>
                <w:sz w:val="21"/>
                <w:szCs w:val="21"/>
                <w:highlight w:val="none"/>
              </w:rPr>
            </w:pPr>
          </w:p>
        </w:tc>
        <w:tc>
          <w:tcPr>
            <w:tcW w:w="1571" w:type="dxa"/>
            <w:vMerge w:val="continue"/>
            <w:vAlign w:val="center"/>
          </w:tcPr>
          <w:p>
            <w:pPr>
              <w:jc w:val="center"/>
              <w:rPr>
                <w:rFonts w:hint="eastAsia" w:ascii="方正仿宋简体" w:hAnsi="方正仿宋简体" w:eastAsia="方正仿宋简体" w:cs="方正仿宋简体"/>
                <w:b/>
                <w:bCs/>
                <w:color w:val="auto"/>
                <w:sz w:val="21"/>
                <w:szCs w:val="21"/>
                <w:highlight w:val="none"/>
              </w:rPr>
            </w:pPr>
          </w:p>
        </w:tc>
        <w:tc>
          <w:tcPr>
            <w:tcW w:w="1379" w:type="dxa"/>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领用日期</w:t>
            </w:r>
          </w:p>
        </w:tc>
        <w:tc>
          <w:tcPr>
            <w:tcW w:w="1428" w:type="dxa"/>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领用人签字</w:t>
            </w:r>
          </w:p>
        </w:tc>
        <w:tc>
          <w:tcPr>
            <w:tcW w:w="1439" w:type="dxa"/>
            <w:vAlign w:val="center"/>
          </w:tcPr>
          <w:p>
            <w:pPr>
              <w:jc w:val="center"/>
              <w:rPr>
                <w:rFonts w:hint="eastAsia" w:ascii="方正仿宋简体" w:hAnsi="方正仿宋简体" w:eastAsia="方正仿宋简体" w:cs="方正仿宋简体"/>
                <w:b/>
                <w:bCs/>
                <w:color w:val="auto"/>
                <w:sz w:val="21"/>
                <w:szCs w:val="21"/>
                <w:highlight w:val="none"/>
              </w:rPr>
            </w:pPr>
            <w:r>
              <w:rPr>
                <w:rFonts w:hint="eastAsia" w:ascii="方正仿宋简体" w:hAnsi="方正仿宋简体" w:eastAsia="方正仿宋简体" w:cs="方正仿宋简体"/>
                <w:b/>
                <w:bCs/>
                <w:color w:val="auto"/>
                <w:sz w:val="21"/>
                <w:szCs w:val="21"/>
                <w:highlight w:val="none"/>
              </w:rPr>
              <w:t>发放人签字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6" w:hRule="atLeast"/>
        </w:trPr>
        <w:tc>
          <w:tcPr>
            <w:tcW w:w="70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803"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752"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571"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37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28" w:type="dxa"/>
            <w:vAlign w:val="top"/>
          </w:tcPr>
          <w:p>
            <w:pPr>
              <w:spacing w:line="480" w:lineRule="exact"/>
              <w:rPr>
                <w:rFonts w:hint="eastAsia" w:ascii="方正仿宋简体" w:hAnsi="方正仿宋简体" w:eastAsia="方正仿宋简体" w:cs="方正仿宋简体"/>
                <w:color w:val="auto"/>
                <w:sz w:val="21"/>
                <w:szCs w:val="21"/>
                <w:highlight w:val="none"/>
              </w:rPr>
            </w:pPr>
          </w:p>
        </w:tc>
        <w:tc>
          <w:tcPr>
            <w:tcW w:w="1439" w:type="dxa"/>
            <w:vAlign w:val="top"/>
          </w:tcPr>
          <w:p>
            <w:pPr>
              <w:spacing w:line="480" w:lineRule="exact"/>
              <w:rPr>
                <w:rFonts w:hint="eastAsia" w:ascii="方正仿宋简体" w:hAnsi="方正仿宋简体" w:eastAsia="方正仿宋简体" w:cs="方正仿宋简体"/>
                <w:color w:val="auto"/>
                <w:sz w:val="21"/>
                <w:szCs w:val="21"/>
                <w:highlight w:val="none"/>
              </w:rPr>
            </w:pPr>
          </w:p>
        </w:tc>
      </w:tr>
    </w:tbl>
    <w:p>
      <w:pPr>
        <w:jc w:val="center"/>
        <w:rPr>
          <w:color w:val="auto"/>
          <w:highlight w:val="none"/>
        </w:rPr>
      </w:pPr>
    </w:p>
    <w:p>
      <w:pPr>
        <w:rPr>
          <w:rFonts w:hint="eastAsia"/>
          <w:color w:val="auto"/>
          <w:sz w:val="28"/>
          <w:szCs w:val="28"/>
          <w:highlight w:val="none"/>
        </w:rPr>
      </w:pPr>
      <w:r>
        <w:rPr>
          <w:color w:val="auto"/>
          <w:highlight w:val="none"/>
        </w:rPr>
        <w:br w:type="page"/>
      </w:r>
      <w:r>
        <w:rPr>
          <w:rFonts w:hint="eastAsia" w:ascii="方正黑体简体" w:hAnsi="方正黑体简体" w:eastAsia="方正黑体简体" w:cs="方正黑体简体"/>
          <w:b w:val="0"/>
          <w:bCs w:val="0"/>
          <w:color w:val="auto"/>
          <w:sz w:val="32"/>
          <w:szCs w:val="32"/>
          <w:highlight w:val="none"/>
        </w:rPr>
        <w:t>附件3</w:t>
      </w:r>
    </w:p>
    <w:p>
      <w:pPr>
        <w:keepNext w:val="0"/>
        <w:keepLines w:val="0"/>
        <w:pageBreakBefore w:val="0"/>
        <w:widowControl w:val="0"/>
        <w:kinsoku/>
        <w:wordWrap/>
        <w:overflowPunct/>
        <w:topLinePunct w:val="0"/>
        <w:autoSpaceDE/>
        <w:autoSpaceDN/>
        <w:bidi w:val="0"/>
        <w:adjustRightInd/>
        <w:snapToGrid/>
        <w:spacing w:line="480" w:lineRule="exact"/>
        <w:ind w:firstLine="720" w:firstLineChars="200"/>
        <w:jc w:val="center"/>
        <w:textAlignment w:val="auto"/>
        <w:outlineLvl w:val="9"/>
        <w:rPr>
          <w:rFonts w:hint="eastAsia" w:ascii="方正小标宋简体" w:hAnsi="方正小标宋简体" w:eastAsia="方正小标宋简体" w:cs="方正小标宋简体"/>
          <w:b w:val="0"/>
          <w:bCs/>
          <w:color w:val="auto"/>
          <w:sz w:val="36"/>
          <w:szCs w:val="36"/>
          <w:highlight w:val="none"/>
        </w:rPr>
      </w:pPr>
      <w:r>
        <w:rPr>
          <w:rFonts w:hint="eastAsia" w:ascii="方正小标宋简体" w:hAnsi="方正小标宋简体" w:eastAsia="方正小标宋简体" w:cs="方正小标宋简体"/>
          <w:b w:val="0"/>
          <w:bCs/>
          <w:color w:val="auto"/>
          <w:sz w:val="36"/>
          <w:szCs w:val="36"/>
          <w:highlight w:val="none"/>
        </w:rPr>
        <w:t>常用劳动防护用品技术要求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1.颜色：白色、红色、黄色。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2.材质：ABS树脂。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3.标识：应用中国石油标识颜色严格执行集团公司统一标识的相关规定；“LA”标志应严格按照国家《特种劳动防护用品安全标志实施细则》要求制作使用。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4.制作标注：性能、加工和检验执行《安全帽》（GB2811-2007）、《安全帽生产与使用管理规范》（Q/SY1129-2011）等相关标准。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5.公司机关、基层单位领导及外来检查、参观人员到生产场所佩戴白色安全帽。基层单位生产指挥、操作人员佩戴红色安全帽。安全监督管理人员佩戴黄色安全帽，新、转岗员工实习期间佩戴蓝色安全帽。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6.集团公司内部承包商员工使用安全帽颜色按照集团公司要求执行。外部承包商员工使用安全帽颜色和标识应与公司员工区别。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（二）防静电工作服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1.颜色：国旗红，潘东色卡18-1662TP。</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2.标识：主体部分制作用线为金黄色线（040色号），标识光芒部分制作用线为标准白色，“中国石油”汉字制作用线为金黄色线（040色号）。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3．制作标准：服装号型、选料、加工、检验等相关要求和规范执行《防静电服》（GB12014-2009）等相关标准。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4.“LA”标志应严格按照国家《特种劳动防护用品安全标志实施细则》要求制作使用。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（三）防静电、防砸滑刺工作鞋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号型、性能、加工和检验执行《安全鞋的一般要求》（ASTMF2413-05）等相关标准，应具备防静电、防砸、防滑、防穿刺和耐油性能。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绝缘工作鞋</w:t>
      </w:r>
    </w:p>
    <w:p>
      <w:pPr>
        <w:keepNext w:val="0"/>
        <w:keepLines w:val="0"/>
        <w:pageBreakBefore w:val="0"/>
        <w:widowControl w:val="0"/>
        <w:kinsoku/>
        <w:wordWrap/>
        <w:overflowPunct/>
        <w:topLinePunct w:val="0"/>
        <w:autoSpaceDE/>
        <w:autoSpaceDN/>
        <w:bidi w:val="0"/>
        <w:adjustRightInd/>
        <w:snapToGrid/>
        <w:spacing w:line="560" w:lineRule="exact"/>
        <w:ind w:left="454" w:leftChars="216"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制作标准执行《足部防护电绝缘鞋》（GB12011-2009）等相关标准。</w:t>
      </w:r>
    </w:p>
    <w:p>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left="0" w:leftChars="0" w:firstLine="560" w:firstLineChars="200"/>
        <w:textAlignment w:val="auto"/>
        <w:outlineLvl w:val="9"/>
        <w:rPr>
          <w:rFonts w:hint="eastAsia" w:ascii="方正仿宋简体" w:hAnsi="方正仿宋简体" w:eastAsia="方正仿宋简体" w:cs="方正仿宋简体"/>
          <w:b w:val="0"/>
          <w:bCs w:val="0"/>
          <w:sz w:val="28"/>
          <w:szCs w:val="28"/>
          <w:lang w:val="en-US" w:eastAsia="zh-CN"/>
        </w:rPr>
      </w:pPr>
      <w:r>
        <w:rPr>
          <w:rFonts w:hint="eastAsia" w:ascii="方正仿宋简体" w:hAnsi="方正仿宋简体" w:eastAsia="方正仿宋简体" w:cs="方正仿宋简体"/>
          <w:b w:val="0"/>
          <w:bCs w:val="0"/>
          <w:sz w:val="28"/>
          <w:szCs w:val="28"/>
          <w:lang w:val="en-US" w:eastAsia="zh-CN"/>
        </w:rPr>
        <w:t>其它劳动防护用品，应执行国家及集团公司相关标准的规定，颜色、款式、标志等应参照集团公司《视觉形象手册》的要求制作。</w:t>
      </w:r>
      <w:bookmarkStart w:id="743" w:name="_Toc12652"/>
      <w:bookmarkStart w:id="744" w:name="_Toc10233"/>
      <w:bookmarkStart w:id="745" w:name="_Toc24610"/>
      <w:bookmarkStart w:id="746" w:name="_Toc13266"/>
      <w:bookmarkStart w:id="747" w:name="_Toc7384"/>
      <w:bookmarkStart w:id="748" w:name="_Toc878"/>
      <w:bookmarkStart w:id="749" w:name="_Toc22768"/>
      <w:bookmarkStart w:id="750" w:name="_Toc120"/>
      <w:bookmarkStart w:id="751" w:name="_Toc30323"/>
      <w:bookmarkStart w:id="752" w:name="_Toc30702"/>
      <w:bookmarkStart w:id="753" w:name="_Toc270347989"/>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p>
    <w:p>
      <w:pPr>
        <w:keepNext/>
        <w:keepLines/>
        <w:pageBreakBefore w:val="0"/>
        <w:widowControl w:val="0"/>
        <w:numPr>
          <w:ilvl w:val="0"/>
          <w:numId w:val="0"/>
        </w:numPr>
        <w:kinsoku/>
        <w:wordWrap/>
        <w:overflowPunct/>
        <w:topLinePunct w:val="0"/>
        <w:autoSpaceDE/>
        <w:autoSpaceDN/>
        <w:bidi w:val="0"/>
        <w:adjustRightInd/>
        <w:snapToGrid/>
        <w:spacing w:before="0" w:after="0" w:line="640" w:lineRule="exact"/>
        <w:jc w:val="center"/>
        <w:textAlignment w:val="auto"/>
        <w:outlineLvl w:val="0"/>
        <w:rPr>
          <w:rStyle w:val="172"/>
          <w:rFonts w:hint="eastAsia" w:ascii="方正小标宋简体" w:hAnsi="方正小标宋简体" w:eastAsia="方正小标宋简体" w:cs="方正小标宋简体"/>
          <w:b w:val="0"/>
          <w:bCs w:val="0"/>
          <w:sz w:val="36"/>
          <w:szCs w:val="36"/>
        </w:rPr>
      </w:pPr>
      <w:bookmarkStart w:id="754" w:name="_Toc4663"/>
      <w:r>
        <w:rPr>
          <w:rStyle w:val="172"/>
          <w:rFonts w:hint="eastAsia" w:ascii="方正小标宋简体" w:hAnsi="方正小标宋简体" w:eastAsia="方正小标宋简体" w:cs="方正小标宋简体"/>
          <w:b w:val="0"/>
          <w:bCs w:val="0"/>
          <w:sz w:val="36"/>
          <w:szCs w:val="36"/>
        </w:rPr>
        <w:t>中油南充燃气有限责任公司安全环保隐患排查治理</w:t>
      </w:r>
      <w:bookmarkStart w:id="755" w:name="_Toc24826"/>
      <w:bookmarkStart w:id="756" w:name="_Toc16182"/>
      <w:bookmarkStart w:id="757" w:name="_Toc26683"/>
      <w:bookmarkStart w:id="758" w:name="_Toc628"/>
      <w:bookmarkStart w:id="759" w:name="_Toc13953"/>
      <w:bookmarkStart w:id="760" w:name="_Toc1554"/>
      <w:bookmarkStart w:id="761" w:name="_Toc10871"/>
      <w:r>
        <w:rPr>
          <w:rStyle w:val="172"/>
          <w:rFonts w:hint="eastAsia" w:ascii="方正小标宋简体" w:hAnsi="方正小标宋简体" w:eastAsia="方正小标宋简体" w:cs="方正小标宋简体"/>
          <w:b w:val="0"/>
          <w:bCs w:val="0"/>
          <w:sz w:val="36"/>
          <w:szCs w:val="36"/>
        </w:rPr>
        <w:t>管理办法</w:t>
      </w:r>
      <w:bookmarkEnd w:id="743"/>
      <w:bookmarkEnd w:id="744"/>
      <w:bookmarkEnd w:id="745"/>
      <w:bookmarkEnd w:id="746"/>
      <w:bookmarkEnd w:id="747"/>
      <w:bookmarkEnd w:id="748"/>
      <w:bookmarkEnd w:id="749"/>
      <w:bookmarkEnd w:id="750"/>
      <w:bookmarkEnd w:id="751"/>
      <w:bookmarkEnd w:id="752"/>
      <w:bookmarkEnd w:id="754"/>
      <w:bookmarkEnd w:id="755"/>
      <w:bookmarkEnd w:id="756"/>
      <w:bookmarkEnd w:id="757"/>
      <w:bookmarkEnd w:id="758"/>
      <w:bookmarkEnd w:id="759"/>
      <w:bookmarkEnd w:id="760"/>
      <w:bookmarkEnd w:id="761"/>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bookmarkEnd w:id="753"/>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lang w:eastAsia="zh-CN"/>
        </w:rPr>
        <w:t>第一章</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总</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为贯彻“安全第一，预防为主，综合治理”的方针，规范公司安全隐患排查治理的职责、流程、要求和方法，特制定本办法。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本办法所提及安全环保隐患是指生产区域、工作场所等，存在可能导致人身伤亡、财产损失或造成重大社会影响的设备、装置、设施、生产系统、环境等方面的缺陷和问题。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对安全环保隐患的分类按类型有以下几类：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按国家安全生产监督管理总局颁布的《安全生产安全环保隐患排查治理暂行规定》：事故隐患分为一般事故隐患和重大事故隐患。一般事故隐患，是指危害和整改难度较小，发现后能够立即整改排除的隐患。重大事故隐患，是指危害和整改难度较大，应当全部或者局部停产停业，并经过一定时间整改治理方能排除的隐患，或者因外部因素影响致使生产经营单位自身难以排除的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结合公司生产实际，对安全环保隐患级别分为A、B、C三类。A级：需立即整改；B级：可暂立项监控，但还是必须短期进行整改；C级：可立项监控，暂可不需立即整改。安全隐患发生在现场、班组或岗位可以立即采取措施消除的隐患，可不分级，不纳入台账统计和分析。班组、部门和公司应分级建立隐患台账进行动态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本办法适用于公司管辖范围内所有站场、管网和工作场所</w:t>
      </w:r>
      <w:r>
        <w:rPr>
          <w:rFonts w:hint="eastAsia" w:ascii="方正仿宋简体" w:hAnsi="方正仿宋简体" w:eastAsia="方正仿宋简体" w:cs="方正仿宋简体"/>
          <w:color w:val="auto"/>
          <w:sz w:val="28"/>
          <w:szCs w:val="28"/>
          <w:highlight w:val="none"/>
          <w:lang w:eastAsia="zh-CN"/>
        </w:rPr>
        <w:t>、用户</w:t>
      </w:r>
      <w:r>
        <w:rPr>
          <w:rFonts w:hint="eastAsia" w:ascii="方正仿宋简体" w:hAnsi="方正仿宋简体" w:eastAsia="方正仿宋简体" w:cs="方正仿宋简体"/>
          <w:color w:val="auto"/>
          <w:sz w:val="28"/>
          <w:szCs w:val="28"/>
          <w:highlight w:val="none"/>
        </w:rPr>
        <w:t>等所涉及的安全环保隐患管理。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第二章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组织机构与职责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第五条 </w:t>
      </w:r>
      <w:r>
        <w:rPr>
          <w:rFonts w:hint="eastAsia" w:ascii="方正仿宋简体" w:hAnsi="方正仿宋简体" w:eastAsia="方正仿宋简体" w:cs="方正仿宋简体"/>
          <w:color w:val="auto"/>
          <w:sz w:val="28"/>
          <w:szCs w:val="28"/>
          <w:highlight w:val="none"/>
        </w:rPr>
        <w:t xml:space="preserve"> 隐患排查治理领导小组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组  长：经理、书记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副组长：公司领导班子成员（副经理）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成  员：各部门、单位负责人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隐患排查治理领导小组由公司领导和各部门、单位负责人组成，负责统筹安排安全隐患排查治理活动，及时研究解决遇到的重大问题。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第六条 </w:t>
      </w:r>
      <w:r>
        <w:rPr>
          <w:rFonts w:hint="eastAsia" w:ascii="方正仿宋简体" w:hAnsi="方正仿宋简体" w:eastAsia="方正仿宋简体" w:cs="方正仿宋简体"/>
          <w:color w:val="auto"/>
          <w:sz w:val="28"/>
          <w:szCs w:val="28"/>
          <w:highlight w:val="none"/>
        </w:rPr>
        <w:t xml:space="preserve"> 各部门、基层单位职责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公司安全环保隐患管理实行专业管理与属地管理相结合的管理方式。机关各部门根据直线责任负责安全环保隐患管理，基层单位按照属地管理职责对属地范围内的安全环保隐患管理全面负责。</w:t>
      </w:r>
    </w:p>
    <w:p>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部是公司安全环保隐患统计汇总归口管理部门，负责督促指导隐患管理工作，每月定期做好全环保隐患台帐登记及更新。负责指导、协助各单位隐患管理工作和建立隐患排查清单，</w:t>
      </w:r>
      <w:r>
        <w:rPr>
          <w:rFonts w:hint="eastAsia" w:ascii="方正仿宋简体" w:hAnsi="方正仿宋简体" w:eastAsia="方正仿宋简体" w:cs="方正仿宋简体"/>
          <w:color w:val="auto"/>
          <w:sz w:val="28"/>
          <w:szCs w:val="28"/>
          <w:highlight w:val="none"/>
          <w:lang w:eastAsia="zh-CN"/>
        </w:rPr>
        <w:t>统筹</w:t>
      </w:r>
      <w:r>
        <w:rPr>
          <w:rFonts w:hint="eastAsia" w:ascii="方正仿宋简体" w:hAnsi="方正仿宋简体" w:eastAsia="方正仿宋简体" w:cs="方正仿宋简体"/>
          <w:color w:val="auto"/>
          <w:sz w:val="28"/>
          <w:szCs w:val="28"/>
          <w:highlight w:val="none"/>
        </w:rPr>
        <w:t>安排公司安全环保隐患治理工作</w:t>
      </w:r>
      <w:r>
        <w:rPr>
          <w:rFonts w:hint="eastAsia" w:ascii="方正仿宋简体" w:hAnsi="方正仿宋简体" w:eastAsia="方正仿宋简体" w:cs="方正仿宋简体"/>
          <w:color w:val="auto"/>
          <w:sz w:val="28"/>
          <w:szCs w:val="28"/>
          <w:highlight w:val="none"/>
          <w:lang w:eastAsia="zh-CN"/>
        </w:rPr>
        <w:t>，负责公司级隐患向地方主管部门报备</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2.生产</w:t>
      </w:r>
      <w:r>
        <w:rPr>
          <w:rFonts w:hint="eastAsia" w:ascii="方正仿宋简体" w:hAnsi="方正仿宋简体" w:eastAsia="方正仿宋简体" w:cs="方正仿宋简体"/>
          <w:color w:val="auto"/>
          <w:sz w:val="28"/>
          <w:szCs w:val="28"/>
          <w:highlight w:val="none"/>
          <w:lang w:val="en-US" w:eastAsia="zh-CN"/>
        </w:rPr>
        <w:t>运行</w:t>
      </w:r>
      <w:r>
        <w:rPr>
          <w:rFonts w:hint="eastAsia" w:ascii="方正仿宋简体" w:hAnsi="方正仿宋简体" w:eastAsia="方正仿宋简体" w:cs="方正仿宋简体"/>
          <w:color w:val="auto"/>
          <w:sz w:val="28"/>
          <w:szCs w:val="28"/>
          <w:highlight w:val="none"/>
        </w:rPr>
        <w:t>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eastAsia="zh-CN"/>
        </w:rPr>
      </w:pPr>
      <w:r>
        <w:rPr>
          <w:rFonts w:hint="eastAsia" w:ascii="方正仿宋简体" w:hAnsi="方正仿宋简体" w:eastAsia="方正仿宋简体" w:cs="方正仿宋简体"/>
          <w:color w:val="auto"/>
          <w:sz w:val="28"/>
          <w:szCs w:val="28"/>
          <w:highlight w:val="none"/>
        </w:rPr>
        <w:t>生产</w:t>
      </w:r>
      <w:r>
        <w:rPr>
          <w:rFonts w:hint="eastAsia" w:ascii="方正仿宋简体" w:hAnsi="方正仿宋简体" w:eastAsia="方正仿宋简体" w:cs="方正仿宋简体"/>
          <w:color w:val="auto"/>
          <w:sz w:val="28"/>
          <w:szCs w:val="28"/>
          <w:highlight w:val="none"/>
          <w:lang w:val="en-US" w:eastAsia="zh-CN"/>
        </w:rPr>
        <w:t>运行</w:t>
      </w:r>
      <w:r>
        <w:rPr>
          <w:rFonts w:hint="eastAsia" w:ascii="方正仿宋简体" w:hAnsi="方正仿宋简体" w:eastAsia="方正仿宋简体" w:cs="方正仿宋简体"/>
          <w:color w:val="auto"/>
          <w:sz w:val="28"/>
          <w:szCs w:val="28"/>
          <w:highlight w:val="none"/>
        </w:rPr>
        <w:t>部是</w:t>
      </w:r>
      <w:r>
        <w:rPr>
          <w:rFonts w:hint="eastAsia" w:ascii="方正仿宋简体" w:hAnsi="方正仿宋简体" w:eastAsia="方正仿宋简体" w:cs="方正仿宋简体"/>
          <w:color w:val="auto"/>
          <w:sz w:val="28"/>
          <w:szCs w:val="28"/>
          <w:highlight w:val="none"/>
          <w:lang w:eastAsia="zh-CN"/>
        </w:rPr>
        <w:t>负责组织</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场站、计量设备设施等业务范围业内的安全隐患排查治理，</w:t>
      </w:r>
      <w:r>
        <w:rPr>
          <w:rFonts w:hint="eastAsia" w:ascii="方正仿宋简体" w:hAnsi="方正仿宋简体" w:eastAsia="方正仿宋简体" w:cs="方正仿宋简体"/>
          <w:color w:val="auto"/>
          <w:sz w:val="28"/>
          <w:szCs w:val="28"/>
          <w:highlight w:val="none"/>
        </w:rPr>
        <w:t>每月定期做好全环保隐患台帐登记及更新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numPr>
          <w:ilvl w:val="0"/>
          <w:numId w:val="0"/>
        </w:numPr>
        <w:tabs>
          <w:tab w:val="left" w:pos="744"/>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3.管道管理部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eastAsia="zh-CN"/>
        </w:rPr>
      </w:pPr>
      <w:r>
        <w:rPr>
          <w:rFonts w:hint="eastAsia" w:ascii="方正仿宋简体" w:hAnsi="方正仿宋简体" w:eastAsia="方正仿宋简体" w:cs="方正仿宋简体"/>
          <w:color w:val="auto"/>
          <w:sz w:val="28"/>
          <w:szCs w:val="28"/>
          <w:highlight w:val="none"/>
          <w:lang w:eastAsia="zh-CN"/>
        </w:rPr>
        <w:t>管道管理</w:t>
      </w:r>
      <w:r>
        <w:rPr>
          <w:rFonts w:hint="eastAsia" w:ascii="方正仿宋简体" w:hAnsi="方正仿宋简体" w:eastAsia="方正仿宋简体" w:cs="方正仿宋简体"/>
          <w:color w:val="auto"/>
          <w:sz w:val="28"/>
          <w:szCs w:val="28"/>
          <w:highlight w:val="none"/>
        </w:rPr>
        <w:t>部是</w:t>
      </w:r>
      <w:r>
        <w:rPr>
          <w:rFonts w:hint="eastAsia" w:ascii="方正仿宋简体" w:hAnsi="方正仿宋简体" w:eastAsia="方正仿宋简体" w:cs="方正仿宋简体"/>
          <w:color w:val="auto"/>
          <w:sz w:val="28"/>
          <w:szCs w:val="28"/>
          <w:highlight w:val="none"/>
          <w:lang w:eastAsia="zh-CN"/>
        </w:rPr>
        <w:t>负责组织</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管道及其附属设施等业务范围业内的安全隐患排查治理，</w:t>
      </w:r>
      <w:r>
        <w:rPr>
          <w:rFonts w:hint="eastAsia" w:ascii="方正仿宋简体" w:hAnsi="方正仿宋简体" w:eastAsia="方正仿宋简体" w:cs="方正仿宋简体"/>
          <w:color w:val="auto"/>
          <w:sz w:val="28"/>
          <w:szCs w:val="28"/>
          <w:highlight w:val="none"/>
        </w:rPr>
        <w:t>每月定期做好全环保隐患台帐登记及更新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4.市场营销部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市场营销</w:t>
      </w:r>
      <w:r>
        <w:rPr>
          <w:rFonts w:hint="eastAsia" w:ascii="方正仿宋简体" w:hAnsi="方正仿宋简体" w:eastAsia="方正仿宋简体" w:cs="方正仿宋简体"/>
          <w:color w:val="auto"/>
          <w:sz w:val="28"/>
          <w:szCs w:val="28"/>
          <w:highlight w:val="none"/>
        </w:rPr>
        <w:t>部是</w:t>
      </w:r>
      <w:r>
        <w:rPr>
          <w:rFonts w:hint="eastAsia" w:ascii="方正仿宋简体" w:hAnsi="方正仿宋简体" w:eastAsia="方正仿宋简体" w:cs="方正仿宋简体"/>
          <w:color w:val="auto"/>
          <w:sz w:val="28"/>
          <w:szCs w:val="28"/>
          <w:highlight w:val="none"/>
          <w:lang w:eastAsia="zh-CN"/>
        </w:rPr>
        <w:t>负责组织</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客户管理业务范围业内的安全隐患排查治理，</w:t>
      </w:r>
      <w:r>
        <w:rPr>
          <w:rFonts w:hint="eastAsia" w:ascii="方正仿宋简体" w:hAnsi="方正仿宋简体" w:eastAsia="方正仿宋简体" w:cs="方正仿宋简体"/>
          <w:color w:val="auto"/>
          <w:sz w:val="28"/>
          <w:szCs w:val="28"/>
          <w:highlight w:val="none"/>
        </w:rPr>
        <w:t>每月定期做好全环保隐患台帐登记及更新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工程技术部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工程技术部负责组织用户隐患进入5.0系统安全隐患设计、整改治理管理，协助各部门对隐患治理项目施工承包商队伍管理。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6.财务资产部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财务资产部负责安全隐患排查治理工作资金的统筹管理与保障。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7</w:t>
      </w:r>
      <w:r>
        <w:rPr>
          <w:rFonts w:hint="eastAsia" w:ascii="方正仿宋简体" w:hAnsi="方正仿宋简体" w:eastAsia="方正仿宋简体" w:cs="方正仿宋简体"/>
          <w:color w:val="auto"/>
          <w:sz w:val="28"/>
          <w:szCs w:val="28"/>
          <w:highlight w:val="none"/>
        </w:rPr>
        <w:t>.其他单位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负责分管范围内</w:t>
      </w:r>
      <w:r>
        <w:rPr>
          <w:rFonts w:hint="eastAsia" w:ascii="方正仿宋简体" w:hAnsi="方正仿宋简体" w:eastAsia="方正仿宋简体" w:cs="方正仿宋简体"/>
          <w:color w:val="auto"/>
          <w:sz w:val="28"/>
          <w:szCs w:val="28"/>
          <w:highlight w:val="none"/>
          <w:lang w:eastAsia="zh-CN"/>
        </w:rPr>
        <w:t>、属地管理范围内</w:t>
      </w:r>
      <w:r>
        <w:rPr>
          <w:rFonts w:hint="eastAsia" w:ascii="方正仿宋简体" w:hAnsi="方正仿宋简体" w:eastAsia="方正仿宋简体" w:cs="方正仿宋简体"/>
          <w:color w:val="auto"/>
          <w:sz w:val="28"/>
          <w:szCs w:val="28"/>
          <w:highlight w:val="none"/>
        </w:rPr>
        <w:t>安全环保隐患排查治理及监控工作，建立相应的隐患排查清单和安全环保隐患台账，</w:t>
      </w:r>
      <w:r>
        <w:rPr>
          <w:rFonts w:hint="eastAsia" w:ascii="方正仿宋简体" w:hAnsi="方正仿宋简体" w:eastAsia="方正仿宋简体" w:cs="方正仿宋简体"/>
          <w:color w:val="auto"/>
          <w:sz w:val="28"/>
          <w:szCs w:val="28"/>
          <w:highlight w:val="none"/>
          <w:lang w:eastAsia="zh-CN"/>
        </w:rPr>
        <w:t>确定纳入公司级隐患并</w:t>
      </w:r>
      <w:r>
        <w:rPr>
          <w:rFonts w:hint="eastAsia" w:ascii="方正仿宋简体" w:hAnsi="方正仿宋简体" w:eastAsia="方正仿宋简体" w:cs="方正仿宋简体"/>
          <w:color w:val="auto"/>
          <w:sz w:val="28"/>
          <w:szCs w:val="28"/>
          <w:highlight w:val="none"/>
        </w:rPr>
        <w:t>定期上报</w:t>
      </w:r>
      <w:r>
        <w:rPr>
          <w:rFonts w:hint="eastAsia" w:ascii="方正仿宋简体" w:hAnsi="方正仿宋简体" w:eastAsia="方正仿宋简体" w:cs="方正仿宋简体"/>
          <w:color w:val="auto"/>
          <w:sz w:val="28"/>
          <w:szCs w:val="28"/>
          <w:highlight w:val="none"/>
          <w:lang w:val="en-US" w:eastAsia="zh-CN"/>
        </w:rPr>
        <w:t>质量安全环保</w:t>
      </w:r>
      <w:r>
        <w:rPr>
          <w:rFonts w:hint="eastAsia" w:ascii="方正仿宋简体" w:hAnsi="方正仿宋简体" w:eastAsia="方正仿宋简体" w:cs="方正仿宋简体"/>
          <w:color w:val="auto"/>
          <w:sz w:val="28"/>
          <w:szCs w:val="28"/>
          <w:highlight w:val="none"/>
        </w:rPr>
        <w:t>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公司每位员工有发现安全环保隐患的义务。岗位员工应严格执行巡检制度，对发现的安全环保隐患及时上报，并作好记录。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after="0" w:afterLines="0" w:line="240" w:lineRule="atLeast"/>
        <w:jc w:val="center"/>
        <w:textAlignment w:val="auto"/>
        <w:outlineLvl w:val="9"/>
        <w:rPr>
          <w:rFonts w:hint="eastAsia"/>
          <w:color w:val="auto"/>
          <w:highlight w:val="none"/>
        </w:rPr>
      </w:pPr>
      <w:bookmarkStart w:id="762" w:name="_Toc508016784"/>
      <w:r>
        <w:rPr>
          <w:rFonts w:hint="eastAsia" w:ascii="方正黑体简体" w:hAnsi="方正黑体简体" w:eastAsia="方正黑体简体" w:cs="方正黑体简体"/>
          <w:b w:val="0"/>
          <w:bCs w:val="0"/>
          <w:color w:val="auto"/>
          <w:sz w:val="30"/>
          <w:szCs w:val="30"/>
          <w:highlight w:val="none"/>
        </w:rPr>
        <w:t>第三章  安全环保隐患管理要求</w:t>
      </w:r>
      <w:bookmarkEnd w:id="762"/>
    </w:p>
    <w:p>
      <w:pPr>
        <w:keepNext w:val="0"/>
        <w:keepLines w:val="0"/>
        <w:pageBreakBefore w:val="0"/>
        <w:widowControl w:val="0"/>
        <w:shd w:val="clea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第七条 </w:t>
      </w:r>
      <w:r>
        <w:rPr>
          <w:rFonts w:hint="eastAsia" w:ascii="方正仿宋简体" w:hAnsi="方正仿宋简体" w:eastAsia="方正仿宋简体" w:cs="方正仿宋简体"/>
          <w:color w:val="auto"/>
          <w:sz w:val="28"/>
          <w:szCs w:val="28"/>
          <w:highlight w:val="none"/>
        </w:rPr>
        <w:t xml:space="preserve"> 各单位应做好属地范围的安全隐患排查工作，重点做好以下工作。</w:t>
      </w:r>
    </w:p>
    <w:p>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1.</w:t>
      </w:r>
      <w:r>
        <w:rPr>
          <w:rFonts w:hint="eastAsia" w:ascii="方正仿宋简体" w:hAnsi="方正仿宋简体" w:eastAsia="方正仿宋简体" w:cs="方正仿宋简体"/>
          <w:bCs/>
          <w:color w:val="auto"/>
          <w:sz w:val="28"/>
          <w:szCs w:val="28"/>
          <w:highlight w:val="none"/>
          <w:lang w:val="en-US" w:eastAsia="zh-CN"/>
        </w:rPr>
        <w:t>生产保障中心：</w:t>
      </w:r>
      <w:r>
        <w:rPr>
          <w:rFonts w:hint="eastAsia" w:ascii="方正仿宋简体" w:hAnsi="方正仿宋简体" w:eastAsia="方正仿宋简体" w:cs="方正仿宋简体"/>
          <w:bCs/>
          <w:color w:val="auto"/>
          <w:sz w:val="28"/>
          <w:szCs w:val="28"/>
          <w:highlight w:val="none"/>
        </w:rPr>
        <w:t>应组织本单位巡线人员对辖区内的地下部分中低压燃气管线（包含庭院燃气管线）、阀井和调压箱</w:t>
      </w:r>
      <w:r>
        <w:rPr>
          <w:rFonts w:hint="eastAsia" w:ascii="方正仿宋简体" w:hAnsi="方正仿宋简体" w:eastAsia="方正仿宋简体" w:cs="方正仿宋简体"/>
          <w:bCs/>
          <w:color w:val="auto"/>
          <w:sz w:val="28"/>
          <w:szCs w:val="28"/>
          <w:highlight w:val="none"/>
          <w:lang w:eastAsia="zh-CN"/>
        </w:rPr>
        <w:t>、</w:t>
      </w:r>
      <w:r>
        <w:rPr>
          <w:rFonts w:hint="eastAsia" w:ascii="方正仿宋简体" w:hAnsi="方正仿宋简体" w:eastAsia="方正仿宋简体" w:cs="方正仿宋简体"/>
          <w:bCs/>
          <w:color w:val="auto"/>
          <w:sz w:val="28"/>
          <w:szCs w:val="28"/>
          <w:highlight w:val="none"/>
        </w:rPr>
        <w:t>户外低压燃气管线锈蚀情况等燃气设施进行专项普查，全面掌握燃气管道和设施的布局走向、途径线路、埋设位置、运行维护等方面的基础资料，建立健全详实的数据库和线路图。同时应根据公司目前燃气管网的基础数据，对辖区内的燃气管道和燃气设施圈围、占压、锈蚀、防腐层破损和管线警示标识设置等情况再次进行调查核实，对查出的隐患逐一登记建档，全面掌握圈围、占压、锈蚀和防腐层破损等隐患的数量、种类、占压长度、占压时间、占压距离、锈蚀破损程度和管线警示标识设置等详实情况。组织人员对公司办公、生活区域、车辆、库房、食堂、出租门面等进行全面隐患排查，排查内容包括防火、防盗、电力</w:t>
      </w:r>
      <w:r>
        <w:rPr>
          <w:rFonts w:hint="eastAsia" w:ascii="方正仿宋简体" w:hAnsi="方正仿宋简体" w:eastAsia="方正仿宋简体" w:cs="方正仿宋简体"/>
          <w:bCs/>
          <w:color w:val="auto"/>
          <w:sz w:val="28"/>
          <w:szCs w:val="28"/>
          <w:highlight w:val="none"/>
          <w:lang w:eastAsia="zh-CN"/>
        </w:rPr>
        <w:t>、燃气、</w:t>
      </w:r>
      <w:r>
        <w:rPr>
          <w:rFonts w:hint="eastAsia" w:ascii="方正仿宋简体" w:hAnsi="方正仿宋简体" w:eastAsia="方正仿宋简体" w:cs="方正仿宋简体"/>
          <w:bCs/>
          <w:color w:val="auto"/>
          <w:sz w:val="28"/>
          <w:szCs w:val="28"/>
          <w:highlight w:val="none"/>
        </w:rPr>
        <w:t>消防设施等，重点是做好公司库房安全管理工作。检查消防器材是否完整有效，在禁止烟火的地段和库区应严禁明火及吸烟，做好对入库人员安全宣传教育、监督。属地负责人应每天上下班前，要检查库房、库区周围是否有不安全因素存在，门窗、锁是否完好，如有异常应立即采取措施消除隐患。</w:t>
      </w:r>
    </w:p>
    <w:p>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治理措施：要对高后果地区、重点问题进行梳理，区分轻重缓急，有计划、有步骤地予以治理清除。对危险程度较大的占压圈围、与市政设施交叉、防腐层破损严重等隐患，如管线隐患在人员密集场所(学校、幼儿园、医院、大型商店等)、居民楼和易燃易爆场所等建(构)筑设施的，应集中力量，优先安排施工队伍进行管线改造，防止发生燃气事故；对新发生管道设施圈占的情况，要及时联系公司相关部门和地方政府予以制止和清理;对投产时间长、未整改的占压管线隐患要加强巡检检测，防止因泄漏引发燃气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2.客服</w:t>
      </w:r>
      <w:r>
        <w:rPr>
          <w:rFonts w:hint="eastAsia" w:ascii="方正仿宋简体" w:hAnsi="方正仿宋简体" w:eastAsia="方正仿宋简体" w:cs="方正仿宋简体"/>
          <w:bCs/>
          <w:color w:val="auto"/>
          <w:sz w:val="28"/>
          <w:szCs w:val="28"/>
          <w:highlight w:val="none"/>
          <w:lang w:val="en-US" w:eastAsia="zh-CN"/>
        </w:rPr>
        <w:t>服务</w:t>
      </w:r>
      <w:r>
        <w:rPr>
          <w:rFonts w:hint="eastAsia" w:ascii="方正仿宋简体" w:hAnsi="方正仿宋简体" w:eastAsia="方正仿宋简体" w:cs="方正仿宋简体"/>
          <w:bCs/>
          <w:color w:val="auto"/>
          <w:sz w:val="28"/>
          <w:szCs w:val="28"/>
          <w:highlight w:val="none"/>
        </w:rPr>
        <w:t>中心：要集中力量对用户户内管道、居民老小区、餐饮、宾馆、学校、医院等公共服务用户进行安全检查工作。应按照相关法律法规和标准规范要求，重点检查、户内管道管件、连接软管、计量器具，以及灶具、热水器等用户设备的安装使用情况，检查户内装修对燃气设施的影响，并进行漏气检测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治理措施：对排查出的漏点、老化及室内硬质管线锈蚀、损坏、超期服役的燃气设备、不符合规范安装、装修密闭包封燃气设施设备、私拉乱接燃气管线、使用不合格燃气器具、用气环境恶劣等隐患应登记造册，鉴于户内安全检查发现的问题种类五花八门，且数量较多，客服</w:t>
      </w:r>
      <w:r>
        <w:rPr>
          <w:rFonts w:hint="eastAsia" w:ascii="方正仿宋简体" w:hAnsi="方正仿宋简体" w:eastAsia="方正仿宋简体" w:cs="方正仿宋简体"/>
          <w:bCs/>
          <w:color w:val="auto"/>
          <w:sz w:val="28"/>
          <w:szCs w:val="28"/>
          <w:highlight w:val="none"/>
          <w:lang w:val="en-US" w:eastAsia="zh-CN"/>
        </w:rPr>
        <w:t>服务</w:t>
      </w:r>
      <w:r>
        <w:rPr>
          <w:rFonts w:hint="eastAsia" w:ascii="方正仿宋简体" w:hAnsi="方正仿宋简体" w:eastAsia="方正仿宋简体" w:cs="方正仿宋简体"/>
          <w:bCs/>
          <w:color w:val="auto"/>
          <w:sz w:val="28"/>
          <w:szCs w:val="28"/>
          <w:highlight w:val="none"/>
        </w:rPr>
        <w:t>中心应建立本单位的隐患台账，按照隐患严重程度进行分级管理，对发现的隐患按照轻重缓急（比如：严重锈蚀燃气管线、漏气、用气环境非常恶劣、热水器安装在浴室或卧室、管线严重锈蚀等问题）应优先安排力量进行整治</w:t>
      </w:r>
      <w:r>
        <w:rPr>
          <w:rFonts w:hint="eastAsia" w:ascii="方正仿宋简体" w:hAnsi="方正仿宋简体" w:eastAsia="方正仿宋简体" w:cs="方正仿宋简体"/>
          <w:bCs/>
          <w:color w:val="auto"/>
          <w:sz w:val="28"/>
          <w:szCs w:val="28"/>
          <w:highlight w:val="none"/>
          <w:lang w:eastAsia="zh-CN"/>
        </w:rPr>
        <w:t>；对私拉乱接隐患和偷盗气进行先期处置，</w:t>
      </w:r>
      <w:r>
        <w:rPr>
          <w:rFonts w:hint="eastAsia" w:ascii="方正仿宋简体" w:hAnsi="方正仿宋简体" w:eastAsia="方正仿宋简体" w:cs="方正仿宋简体"/>
          <w:bCs/>
          <w:color w:val="auto"/>
          <w:sz w:val="28"/>
          <w:szCs w:val="28"/>
          <w:highlight w:val="none"/>
        </w:rPr>
        <w:t>如用户不配合应及时协调联系所在街道办事处、社区，积极寻求他们的帮助和支持，同时在得到街道办事处或社区的许可情况下采取停气等措施，</w:t>
      </w:r>
      <w:r>
        <w:rPr>
          <w:rFonts w:hint="eastAsia" w:ascii="方正仿宋简体" w:hAnsi="方正仿宋简体" w:eastAsia="方正仿宋简体" w:cs="方正仿宋简体"/>
          <w:bCs/>
          <w:color w:val="auto"/>
          <w:sz w:val="28"/>
          <w:szCs w:val="28"/>
          <w:highlight w:val="none"/>
          <w:lang w:eastAsia="zh-CN"/>
        </w:rPr>
        <w:t>同步报稽查班进行再次处理，</w:t>
      </w:r>
      <w:r>
        <w:rPr>
          <w:rFonts w:hint="eastAsia" w:ascii="方正仿宋简体" w:hAnsi="方正仿宋简体" w:eastAsia="方正仿宋简体" w:cs="方正仿宋简体"/>
          <w:bCs/>
          <w:color w:val="auto"/>
          <w:sz w:val="28"/>
          <w:szCs w:val="28"/>
          <w:highlight w:val="none"/>
        </w:rPr>
        <w:t>确保用户安全。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如需用户自行进行整改的问题应书面告知用户留下相关证据和记录，检查结束后应及时录入隐患台账，由单位通过电话回访的形式再次告知用户，同时要对用户的整改情况进行回访。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3.输配</w:t>
      </w:r>
      <w:r>
        <w:rPr>
          <w:rFonts w:hint="eastAsia" w:ascii="方正仿宋简体" w:hAnsi="方正仿宋简体" w:eastAsia="方正仿宋简体" w:cs="方正仿宋简体"/>
          <w:bCs/>
          <w:color w:val="auto"/>
          <w:sz w:val="28"/>
          <w:szCs w:val="28"/>
          <w:highlight w:val="none"/>
          <w:lang w:val="en-US" w:eastAsia="zh-CN"/>
        </w:rPr>
        <w:t>中心</w:t>
      </w:r>
      <w:r>
        <w:rPr>
          <w:rFonts w:hint="eastAsia" w:ascii="方正仿宋简体" w:hAnsi="方正仿宋简体" w:eastAsia="方正仿宋简体" w:cs="方正仿宋简体"/>
          <w:bCs/>
          <w:color w:val="auto"/>
          <w:sz w:val="28"/>
          <w:szCs w:val="28"/>
          <w:highlight w:val="none"/>
        </w:rPr>
        <w:t>站：应组织对辖区内</w:t>
      </w:r>
      <w:r>
        <w:rPr>
          <w:rFonts w:hint="eastAsia" w:ascii="方正仿宋简体" w:hAnsi="方正仿宋简体" w:eastAsia="方正仿宋简体" w:cs="方正仿宋简体"/>
          <w:bCs/>
          <w:color w:val="auto"/>
          <w:sz w:val="28"/>
          <w:szCs w:val="28"/>
          <w:highlight w:val="none"/>
          <w:lang w:eastAsia="zh-CN"/>
        </w:rPr>
        <w:t>计量撬装</w:t>
      </w:r>
      <w:r>
        <w:rPr>
          <w:rFonts w:hint="eastAsia" w:ascii="方正仿宋简体" w:hAnsi="方正仿宋简体" w:eastAsia="方正仿宋简体" w:cs="方正仿宋简体"/>
          <w:bCs/>
          <w:color w:val="auto"/>
          <w:sz w:val="28"/>
          <w:szCs w:val="28"/>
          <w:highlight w:val="none"/>
        </w:rPr>
        <w:t>和场站内压力管道压力容器及阀门、调压设施、各类仪表、避雷设施、报警装置、消防设施设备、加臭装置等安全运行情况进行检查。检查内容：有无本质安全隐患、清洁、有无锈蚀、防腐是否良好、铭牌是否清晰、各转动部件是否灵活、密封是否良好、运行参数是否正常、是否有跑冒滴漏等异常情况。要保证每一个场站的生产装置、设备和工艺都不遗漏地进行了清理和排查，发现异常情况应立即汇报进行整改，及时消除安全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lang w:val="en-US" w:eastAsia="zh-CN"/>
        </w:rPr>
        <w:t>4</w:t>
      </w:r>
      <w:r>
        <w:rPr>
          <w:rFonts w:hint="eastAsia" w:ascii="方正仿宋简体" w:hAnsi="方正仿宋简体" w:eastAsia="方正仿宋简体" w:cs="方正仿宋简体"/>
          <w:bCs/>
          <w:color w:val="auto"/>
          <w:sz w:val="28"/>
          <w:szCs w:val="28"/>
          <w:highlight w:val="none"/>
        </w:rPr>
        <w:t>.恩阳分公司：安全检查应涉及所有的业务。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第八条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突出重点，全力解决管道违章第三方隐患问题。按照“全面排查、全面整改”的原则，有计划、有步骤地实施整治，特别对于人口密集、情况严重、危险性大的占压点，要实行隐患整改督办，组织力量集中整治，彻底消除管道安全隐患，确保管道运行安全，坚决杜绝事故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第九条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畅通信息，要充分发挥媒体舆论监督作用。要加大宣传力度，充分发挥新闻媒体的舆论监督作用，突出燃气安全的重要性、社会性，宣传燃气安全知识，努力形成全社会共同关注燃气安全的局面；要建立情况定期通报和信息共享机制，加强各部门、各单位协作配合，实现信息互通、资源共享，避免产生新的占压和安全隐患；对于重大安全隐患要及时向属地政府和市局报告并跟踪整改进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第十条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公司定期对所属单位开展安全生产检查、安全生产状况评估、评价，查找安全环保隐患，批复隐患整改计划，实施隐患整改工作，全面掌握安全环保隐患治理工作。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第十一条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各单位应监控本单位所辖范围各类安全环保隐患，建立隐患台账，对发现的隐患风险较大，且不能在</w:t>
      </w:r>
      <w:r>
        <w:rPr>
          <w:rFonts w:hint="eastAsia" w:ascii="方正仿宋简体" w:hAnsi="方正仿宋简体" w:eastAsia="方正仿宋简体" w:cs="方正仿宋简体"/>
          <w:color w:val="auto"/>
          <w:sz w:val="28"/>
          <w:szCs w:val="28"/>
          <w:highlight w:val="none"/>
          <w:lang w:eastAsia="zh-CN"/>
        </w:rPr>
        <w:t>短</w:t>
      </w:r>
      <w:r>
        <w:rPr>
          <w:rFonts w:hint="eastAsia" w:ascii="方正仿宋简体" w:hAnsi="方正仿宋简体" w:eastAsia="方正仿宋简体" w:cs="方正仿宋简体"/>
          <w:color w:val="auto"/>
          <w:sz w:val="28"/>
          <w:szCs w:val="28"/>
          <w:highlight w:val="none"/>
        </w:rPr>
        <w:t>时间整改的，按照公司规定隐患台账定格式上报</w:t>
      </w:r>
      <w:r>
        <w:rPr>
          <w:rFonts w:hint="eastAsia" w:ascii="方正仿宋简体" w:hAnsi="方正仿宋简体" w:eastAsia="方正仿宋简体" w:cs="方正仿宋简体"/>
          <w:color w:val="auto"/>
          <w:sz w:val="28"/>
          <w:szCs w:val="28"/>
          <w:highlight w:val="none"/>
          <w:lang w:val="en-US" w:eastAsia="zh-CN"/>
        </w:rPr>
        <w:t>质量</w:t>
      </w:r>
      <w:r>
        <w:rPr>
          <w:rFonts w:hint="eastAsia" w:ascii="方正仿宋简体" w:hAnsi="方正仿宋简体" w:eastAsia="方正仿宋简体" w:cs="方正仿宋简体"/>
          <w:color w:val="auto"/>
          <w:sz w:val="28"/>
          <w:szCs w:val="28"/>
          <w:highlight w:val="none"/>
        </w:rPr>
        <w:t>安全</w:t>
      </w:r>
      <w:r>
        <w:rPr>
          <w:rFonts w:hint="eastAsia" w:ascii="方正仿宋简体" w:hAnsi="方正仿宋简体" w:eastAsia="方正仿宋简体" w:cs="方正仿宋简体"/>
          <w:color w:val="auto"/>
          <w:sz w:val="28"/>
          <w:szCs w:val="28"/>
          <w:highlight w:val="none"/>
          <w:lang w:val="en-US" w:eastAsia="zh-CN"/>
        </w:rPr>
        <w:t>环保</w:t>
      </w:r>
      <w:r>
        <w:rPr>
          <w:rFonts w:hint="eastAsia" w:ascii="方正仿宋简体" w:hAnsi="方正仿宋简体" w:eastAsia="方正仿宋简体" w:cs="方正仿宋简体"/>
          <w:color w:val="auto"/>
          <w:sz w:val="28"/>
          <w:szCs w:val="28"/>
          <w:highlight w:val="none"/>
        </w:rPr>
        <w:t>部，隐患整改后及时对原台帐进行销项处理并提供整改证据，形成该安全环保隐患整改全过程的闭环管理。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tLeast"/>
        <w:jc w:val="center"/>
        <w:textAlignment w:val="auto"/>
        <w:outlineLvl w:val="9"/>
        <w:rPr>
          <w:rFonts w:hint="eastAsia"/>
          <w:color w:val="auto"/>
          <w:highlight w:val="none"/>
        </w:rPr>
      </w:pPr>
      <w:bookmarkStart w:id="763" w:name="_Toc508016785"/>
      <w:r>
        <w:rPr>
          <w:rFonts w:hint="eastAsia" w:ascii="方正黑体简体" w:hAnsi="方正黑体简体" w:eastAsia="方正黑体简体" w:cs="方正黑体简体"/>
          <w:bCs w:val="0"/>
          <w:color w:val="auto"/>
          <w:sz w:val="30"/>
          <w:szCs w:val="30"/>
          <w:highlight w:val="none"/>
          <w:lang w:eastAsia="zh-CN"/>
        </w:rPr>
        <w:t>第四章</w:t>
      </w:r>
      <w:r>
        <w:rPr>
          <w:rFonts w:hint="eastAsia" w:ascii="方正黑体简体" w:hAnsi="方正黑体简体" w:eastAsia="方正黑体简体" w:cs="方正黑体简体"/>
          <w:bCs w:val="0"/>
          <w:color w:val="auto"/>
          <w:sz w:val="30"/>
          <w:szCs w:val="30"/>
          <w:highlight w:val="none"/>
          <w:lang w:val="en-US" w:eastAsia="zh-CN"/>
        </w:rPr>
        <w:t xml:space="preserve">  </w:t>
      </w:r>
      <w:r>
        <w:rPr>
          <w:rFonts w:hint="eastAsia" w:ascii="方正黑体简体" w:hAnsi="方正黑体简体" w:eastAsia="方正黑体简体" w:cs="方正黑体简体"/>
          <w:bCs w:val="0"/>
          <w:color w:val="auto"/>
          <w:sz w:val="30"/>
          <w:szCs w:val="30"/>
          <w:highlight w:val="none"/>
        </w:rPr>
        <w:t>考核及奖惩</w:t>
      </w:r>
      <w:bookmarkEnd w:id="763"/>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第十二条</w:t>
      </w:r>
      <w:r>
        <w:rPr>
          <w:rFonts w:hint="eastAsia" w:ascii="方正仿宋简体" w:hAnsi="方正仿宋简体" w:eastAsia="方正仿宋简体" w:cs="方正仿宋简体"/>
          <w:color w:val="auto"/>
          <w:sz w:val="28"/>
          <w:szCs w:val="28"/>
          <w:highlight w:val="none"/>
        </w:rPr>
        <w:t xml:space="preserve">  安全环保隐患管理工作纳入公司对月度绩效考核中。员工（工作职责和属地范围外）及时发现生产作业、经营等场所存在的事故隐患，同时向生产作业、经营等场所的属地负责人报告，及时消除事故隐患一次奖1分。对安全环保隐患管理工作作出显著成绩的单位和个人，公司给予表彰和奖励。</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color w:val="auto"/>
          <w:sz w:val="28"/>
          <w:szCs w:val="28"/>
          <w:highlight w:val="none"/>
        </w:rPr>
        <w:t xml:space="preserve">  违反本办法的有关规定，未能及时发现生产作业经营等场所存在的事故隐患一次在考核中扣1分；未按要求建立本单位、部门隐患台帐扣1分，未销项管理扣0.5分，在规定时间回复并有效整改</w:t>
      </w:r>
      <w:r>
        <w:rPr>
          <w:rFonts w:hint="eastAsia" w:ascii="方正仿宋简体" w:hAnsi="方正仿宋简体" w:eastAsia="方正仿宋简体" w:cs="方正仿宋简体"/>
          <w:color w:val="auto"/>
          <w:sz w:val="28"/>
          <w:szCs w:val="28"/>
          <w:highlight w:val="none"/>
          <w:lang w:eastAsia="zh-CN"/>
        </w:rPr>
        <w:t>安全隐患的</w:t>
      </w:r>
      <w:r>
        <w:rPr>
          <w:rFonts w:hint="eastAsia" w:ascii="方正仿宋简体" w:hAnsi="方正仿宋简体" w:eastAsia="方正仿宋简体" w:cs="方正仿宋简体"/>
          <w:color w:val="auto"/>
          <w:sz w:val="28"/>
          <w:szCs w:val="28"/>
          <w:highlight w:val="none"/>
        </w:rPr>
        <w:t>一次扣1分。</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第十四条 </w:t>
      </w:r>
      <w:r>
        <w:rPr>
          <w:rFonts w:hint="eastAsia" w:ascii="方正仿宋简体" w:hAnsi="方正仿宋简体" w:eastAsia="方正仿宋简体" w:cs="方正仿宋简体"/>
          <w:color w:val="auto"/>
          <w:sz w:val="28"/>
          <w:szCs w:val="28"/>
          <w:highlight w:val="none"/>
        </w:rPr>
        <w:t xml:space="preserve"> 违反本办法的有关规定，致使公司装置及其附属设施发生泄漏、火灾、爆炸等责任事故的，视其情节轻重给予行政处分和经济处罚，直至追究法律责任。</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after="0" w:afterLines="0" w:line="240" w:lineRule="atLeast"/>
        <w:jc w:val="center"/>
        <w:textAlignment w:val="auto"/>
        <w:outlineLvl w:val="9"/>
        <w:rPr>
          <w:rFonts w:hint="eastAsia"/>
          <w:b w:val="0"/>
          <w:bCs w:val="0"/>
          <w:color w:val="auto"/>
          <w:sz w:val="30"/>
          <w:szCs w:val="30"/>
          <w:highlight w:val="none"/>
        </w:rPr>
      </w:pPr>
      <w:bookmarkStart w:id="764" w:name="_Toc508016786"/>
      <w:bookmarkStart w:id="765" w:name="_Toc270347993"/>
      <w:r>
        <w:rPr>
          <w:rFonts w:hint="eastAsia" w:ascii="方正黑体简体" w:hAnsi="方正黑体简体" w:eastAsia="方正黑体简体" w:cs="方正黑体简体"/>
          <w:b w:val="0"/>
          <w:bCs w:val="0"/>
          <w:color w:val="auto"/>
          <w:sz w:val="30"/>
          <w:szCs w:val="30"/>
          <w:highlight w:val="none"/>
        </w:rPr>
        <w:t xml:space="preserve">第五章  附 </w:t>
      </w:r>
      <w:r>
        <w:rPr>
          <w:rFonts w:hint="eastAsia" w:ascii="方正黑体简体" w:hAnsi="方正黑体简体" w:eastAsia="方正黑体简体" w:cs="方正黑体简体"/>
          <w:b w:val="0"/>
          <w:bCs w:val="0"/>
          <w:color w:val="auto"/>
          <w:sz w:val="30"/>
          <w:szCs w:val="30"/>
          <w:highlight w:val="none"/>
          <w:lang w:val="en-US" w:eastAsia="zh-CN"/>
        </w:rPr>
        <w:t xml:space="preserve"> </w:t>
      </w:r>
      <w:r>
        <w:rPr>
          <w:rFonts w:hint="eastAsia" w:ascii="方正黑体简体" w:hAnsi="方正黑体简体" w:eastAsia="方正黑体简体" w:cs="方正黑体简体"/>
          <w:b w:val="0"/>
          <w:bCs w:val="0"/>
          <w:color w:val="auto"/>
          <w:sz w:val="30"/>
          <w:szCs w:val="30"/>
          <w:highlight w:val="none"/>
        </w:rPr>
        <w:t>则</w:t>
      </w:r>
      <w:bookmarkEnd w:id="764"/>
      <w:bookmarkEnd w:id="765"/>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第十五条</w:t>
      </w:r>
      <w:r>
        <w:rPr>
          <w:rFonts w:hint="eastAsia" w:ascii="方正仿宋简体" w:hAnsi="方正仿宋简体" w:eastAsia="方正仿宋简体" w:cs="方正仿宋简体"/>
          <w:color w:val="auto"/>
          <w:sz w:val="28"/>
          <w:szCs w:val="28"/>
          <w:highlight w:val="none"/>
        </w:rPr>
        <w:t xml:space="preserve">  本办法从下发之日起施行。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第十六条</w:t>
      </w:r>
      <w:r>
        <w:rPr>
          <w:rFonts w:hint="eastAsia" w:ascii="方正仿宋简体" w:hAnsi="方正仿宋简体" w:eastAsia="方正仿宋简体" w:cs="方正仿宋简体"/>
          <w:color w:val="auto"/>
          <w:sz w:val="28"/>
          <w:szCs w:val="28"/>
          <w:highlight w:val="none"/>
        </w:rPr>
        <w:t xml:space="preserve">  本办法的维护及解释由</w:t>
      </w:r>
      <w:r>
        <w:rPr>
          <w:rFonts w:hint="eastAsia" w:ascii="方正仿宋简体" w:hAnsi="方正仿宋简体" w:eastAsia="方正仿宋简体" w:cs="方正仿宋简体"/>
          <w:color w:val="auto"/>
          <w:sz w:val="28"/>
          <w:szCs w:val="28"/>
          <w:highlight w:val="none"/>
          <w:lang w:val="en-US" w:eastAsia="zh-CN"/>
        </w:rPr>
        <w:t>质量</w:t>
      </w:r>
      <w:r>
        <w:rPr>
          <w:rFonts w:hint="eastAsia" w:ascii="方正仿宋简体" w:hAnsi="方正仿宋简体" w:eastAsia="方正仿宋简体" w:cs="方正仿宋简体"/>
          <w:color w:val="auto"/>
          <w:sz w:val="28"/>
          <w:szCs w:val="28"/>
          <w:highlight w:val="none"/>
        </w:rPr>
        <w:t>安全</w:t>
      </w:r>
      <w:r>
        <w:rPr>
          <w:rFonts w:hint="eastAsia" w:ascii="方正仿宋简体" w:hAnsi="方正仿宋简体" w:eastAsia="方正仿宋简体" w:cs="方正仿宋简体"/>
          <w:color w:val="auto"/>
          <w:sz w:val="28"/>
          <w:szCs w:val="28"/>
          <w:highlight w:val="none"/>
          <w:lang w:val="en-US" w:eastAsia="zh-CN"/>
        </w:rPr>
        <w:t>环保</w:t>
      </w:r>
      <w:r>
        <w:rPr>
          <w:rFonts w:hint="eastAsia" w:ascii="方正仿宋简体" w:hAnsi="方正仿宋简体" w:eastAsia="方正仿宋简体" w:cs="方正仿宋简体"/>
          <w:color w:val="auto"/>
          <w:sz w:val="28"/>
          <w:szCs w:val="28"/>
          <w:highlight w:val="none"/>
        </w:rPr>
        <w:t>部负责</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bidi w:val="0"/>
        <w:rPr>
          <w:rFonts w:hint="eastAsia" w:ascii="方正黑体简体" w:hAnsi="方正黑体简体" w:eastAsia="方正黑体简体" w:cs="方正黑体简体"/>
          <w:b w:val="0"/>
          <w:bCs w:val="0"/>
          <w:color w:val="auto"/>
          <w:sz w:val="32"/>
          <w:szCs w:val="32"/>
          <w:highlight w:val="none"/>
          <w:lang w:val="en-US" w:eastAsia="zh-CN"/>
        </w:rPr>
      </w:pPr>
      <w:r>
        <w:rPr>
          <w:rFonts w:hint="eastAsia" w:ascii="方正黑体简体" w:hAnsi="方正黑体简体" w:eastAsia="方正黑体简体" w:cs="方正黑体简体"/>
          <w:b w:val="0"/>
          <w:bCs w:val="0"/>
          <w:color w:val="auto"/>
          <w:sz w:val="32"/>
          <w:szCs w:val="32"/>
          <w:highlight w:val="none"/>
          <w:lang w:val="en-US" w:eastAsia="zh-CN"/>
        </w:rPr>
        <w:t>附件1  公司隐患排查治理流程总图</w:t>
      </w:r>
    </w:p>
    <w:p>
      <w:pPr>
        <w:rPr>
          <w:color w:val="auto"/>
          <w:highlight w:val="none"/>
        </w:rPr>
      </w:pPr>
    </w:p>
    <w:p>
      <w:pP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596890" cy="7211060"/>
            <wp:effectExtent l="0" t="0" r="0" b="0"/>
            <wp:docPr id="83"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CB019B1-382A-4266-B25C-5B523AA43C14-1" descr="qt_temp"/>
                    <pic:cNvPicPr>
                      <a:picLocks noChangeAspect="1"/>
                    </pic:cNvPicPr>
                  </pic:nvPicPr>
                  <pic:blipFill>
                    <a:blip r:embed="rId27"/>
                    <a:srcRect t="4385"/>
                    <a:stretch>
                      <a:fillRect/>
                    </a:stretch>
                  </pic:blipFill>
                  <pic:spPr>
                    <a:xfrm>
                      <a:off x="0" y="0"/>
                      <a:ext cx="5596890" cy="721106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bidi w:val="0"/>
        <w:rPr>
          <w:rFonts w:hint="eastAsia" w:ascii="方正黑体简体" w:hAnsi="方正黑体简体" w:eastAsia="方正黑体简体" w:cs="方正黑体简体"/>
          <w:b w:val="0"/>
          <w:bCs w:val="0"/>
          <w:color w:val="auto"/>
          <w:sz w:val="32"/>
          <w:szCs w:val="32"/>
          <w:highlight w:val="none"/>
          <w:lang w:val="en-US" w:eastAsia="zh-CN"/>
        </w:rPr>
      </w:pPr>
    </w:p>
    <w:p>
      <w:pPr>
        <w:bidi w:val="0"/>
        <w:rPr>
          <w:rFonts w:hint="eastAsia" w:ascii="方正黑体简体" w:hAnsi="方正黑体简体" w:eastAsia="方正黑体简体" w:cs="方正黑体简体"/>
          <w:b w:val="0"/>
          <w:bCs w:val="0"/>
          <w:color w:val="auto"/>
          <w:sz w:val="32"/>
          <w:szCs w:val="32"/>
          <w:highlight w:val="none"/>
          <w:lang w:val="en-US" w:eastAsia="zh-CN"/>
        </w:rPr>
      </w:pPr>
      <w:r>
        <w:rPr>
          <w:rFonts w:hint="eastAsia" w:ascii="方正黑体简体" w:hAnsi="方正黑体简体" w:eastAsia="方正黑体简体" w:cs="方正黑体简体"/>
          <w:b w:val="0"/>
          <w:bCs w:val="0"/>
          <w:color w:val="auto"/>
          <w:sz w:val="32"/>
          <w:szCs w:val="32"/>
          <w:highlight w:val="none"/>
          <w:lang w:val="en-US" w:eastAsia="zh-CN"/>
        </w:rPr>
        <w:t>附件2  公司管道隐患台帐中隐患治理流程图</w:t>
      </w:r>
    </w:p>
    <w:p>
      <w:pPr>
        <w:rPr>
          <w:color w:val="auto"/>
          <w:sz w:val="28"/>
          <w:szCs w:val="28"/>
          <w:highlight w:val="none"/>
        </w:rPr>
      </w:pPr>
      <w:r>
        <w:rPr>
          <w:rFonts w:hint="default"/>
          <w:color w:val="auto"/>
          <w:sz w:val="44"/>
          <w:szCs w:val="44"/>
          <w:highlight w:val="none"/>
          <w:lang w:val="en-US" w:eastAsia="zh-CN"/>
        </w:rPr>
        <w:drawing>
          <wp:inline distT="0" distB="0" distL="114300" distR="114300">
            <wp:extent cx="4933315" cy="8136255"/>
            <wp:effectExtent l="0" t="0" r="0" b="0"/>
            <wp:docPr id="84" name="ECB019B1-382A-4266-B25C-5B523AA43C14-2" descr="C:/Users/32547/AppData/Local/Temp/qt_temp.f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CB019B1-382A-4266-B25C-5B523AA43C14-2" descr="C:/Users/32547/AppData/Local/Temp/qt_temp.f16372qt_temp"/>
                    <pic:cNvPicPr>
                      <a:picLocks noChangeAspect="1"/>
                    </pic:cNvPicPr>
                  </pic:nvPicPr>
                  <pic:blipFill>
                    <a:blip r:embed="rId28"/>
                    <a:srcRect l="325" t="2917" r="5663"/>
                    <a:stretch>
                      <a:fillRect/>
                    </a:stretch>
                  </pic:blipFill>
                  <pic:spPr>
                    <a:xfrm>
                      <a:off x="0" y="0"/>
                      <a:ext cx="4933315" cy="8136255"/>
                    </a:xfrm>
                    <a:prstGeom prst="rect">
                      <a:avLst/>
                    </a:prstGeom>
                    <a:noFill/>
                    <a:ln>
                      <a:noFill/>
                    </a:ln>
                  </pic:spPr>
                </pic:pic>
              </a:graphicData>
            </a:graphic>
          </wp:inline>
        </w:drawing>
      </w:r>
    </w:p>
    <w:p>
      <w:pPr>
        <w:bidi w:val="0"/>
        <w:rPr>
          <w:rFonts w:hint="eastAsia" w:ascii="方正黑体简体" w:hAnsi="方正黑体简体" w:eastAsia="方正黑体简体" w:cs="方正黑体简体"/>
          <w:b w:val="0"/>
          <w:bCs w:val="0"/>
          <w:color w:val="auto"/>
          <w:sz w:val="32"/>
          <w:szCs w:val="32"/>
          <w:highlight w:val="none"/>
          <w:lang w:val="en-US" w:eastAsia="zh-CN"/>
        </w:rPr>
      </w:pPr>
      <w:r>
        <w:rPr>
          <w:rFonts w:hint="eastAsia" w:ascii="方正黑体简体" w:hAnsi="方正黑体简体" w:eastAsia="方正黑体简体" w:cs="方正黑体简体"/>
          <w:b w:val="0"/>
          <w:bCs w:val="0"/>
          <w:color w:val="auto"/>
          <w:sz w:val="32"/>
          <w:szCs w:val="32"/>
          <w:highlight w:val="none"/>
          <w:lang w:val="en-US" w:eastAsia="zh-CN"/>
        </w:rPr>
        <w:t>附件3  用户隐患排查处理流程图</w:t>
      </w:r>
    </w:p>
    <w:p>
      <w:pPr>
        <w:rPr>
          <w:color w:val="auto"/>
          <w:highlight w:val="none"/>
        </w:rPr>
      </w:pPr>
    </w:p>
    <w:p>
      <w:pPr>
        <w:rPr>
          <w:color w:val="auto"/>
          <w:highlight w:val="none"/>
        </w:rPr>
      </w:pPr>
      <w:r>
        <w:rPr>
          <w:rFonts w:hint="default"/>
          <w:color w:val="auto"/>
          <w:sz w:val="44"/>
          <w:szCs w:val="44"/>
          <w:highlight w:val="none"/>
          <w:lang w:val="en-US" w:eastAsia="zh-CN"/>
        </w:rPr>
        <w:drawing>
          <wp:inline distT="0" distB="0" distL="114300" distR="114300">
            <wp:extent cx="6010275" cy="7320280"/>
            <wp:effectExtent l="0" t="0" r="0" b="0"/>
            <wp:docPr id="85" name="ECB019B1-382A-4266-B25C-5B523AA43C14-3" descr="C:/Users/32547/AppData/Local/Temp/qt_temp.J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CB019B1-382A-4266-B25C-5B523AA43C14-3" descr="C:/Users/32547/AppData/Local/Temp/qt_temp.J16372qt_temp"/>
                    <pic:cNvPicPr>
                      <a:picLocks noChangeAspect="1"/>
                    </pic:cNvPicPr>
                  </pic:nvPicPr>
                  <pic:blipFill>
                    <a:blip r:embed="rId29"/>
                    <a:stretch>
                      <a:fillRect/>
                    </a:stretch>
                  </pic:blipFill>
                  <pic:spPr>
                    <a:xfrm>
                      <a:off x="0" y="0"/>
                      <a:ext cx="6010275" cy="732028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bidi w:val="0"/>
        <w:rPr>
          <w:rFonts w:hint="eastAsia" w:ascii="方正黑体简体" w:hAnsi="方正黑体简体" w:eastAsia="方正黑体简体" w:cs="方正黑体简体"/>
          <w:b w:val="0"/>
          <w:bCs w:val="0"/>
          <w:color w:val="auto"/>
          <w:sz w:val="32"/>
          <w:szCs w:val="32"/>
          <w:highlight w:val="none"/>
          <w:lang w:val="en-US" w:eastAsia="zh-CN"/>
        </w:rPr>
      </w:pPr>
      <w:r>
        <w:rPr>
          <w:rFonts w:hint="eastAsia" w:ascii="方正黑体简体" w:hAnsi="方正黑体简体" w:eastAsia="方正黑体简体" w:cs="方正黑体简体"/>
          <w:b w:val="0"/>
          <w:bCs w:val="0"/>
          <w:color w:val="auto"/>
          <w:sz w:val="32"/>
          <w:szCs w:val="32"/>
          <w:highlight w:val="none"/>
          <w:lang w:val="en-US" w:eastAsia="zh-CN"/>
        </w:rPr>
        <w:t>附件4  用户申请隐患整改流程图</w:t>
      </w:r>
    </w:p>
    <w:p>
      <w:pPr>
        <w:rPr>
          <w:rFonts w:hint="default"/>
          <w:color w:val="auto"/>
          <w:sz w:val="44"/>
          <w:szCs w:val="44"/>
          <w:highlight w:val="none"/>
          <w:lang w:val="en-US" w:eastAsia="zh-CN"/>
        </w:rPr>
      </w:pPr>
      <w:r>
        <w:rPr>
          <w:rFonts w:hint="default"/>
          <w:color w:val="auto"/>
          <w:sz w:val="44"/>
          <w:szCs w:val="44"/>
          <w:highlight w:val="none"/>
          <w:lang w:val="en-US" w:eastAsia="zh-CN"/>
        </w:rPr>
        <w:drawing>
          <wp:inline distT="0" distB="0" distL="114300" distR="114300">
            <wp:extent cx="5271770" cy="5775325"/>
            <wp:effectExtent l="0" t="0" r="0" b="0"/>
            <wp:docPr id="86" name="ECB019B1-382A-4266-B25C-5B523AA43C14-4" descr="C:/Users/32547/AppData/Local/Temp/qt_temp.o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CB019B1-382A-4266-B25C-5B523AA43C14-4" descr="C:/Users/32547/AppData/Local/Temp/qt_temp.o16372qt_temp"/>
                    <pic:cNvPicPr>
                      <a:picLocks noChangeAspect="1"/>
                    </pic:cNvPicPr>
                  </pic:nvPicPr>
                  <pic:blipFill>
                    <a:blip r:embed="rId30"/>
                    <a:stretch>
                      <a:fillRect/>
                    </a:stretch>
                  </pic:blipFill>
                  <pic:spPr>
                    <a:xfrm>
                      <a:off x="0" y="0"/>
                      <a:ext cx="5271770" cy="5775325"/>
                    </a:xfrm>
                    <a:prstGeom prst="rect">
                      <a:avLst/>
                    </a:prstGeom>
                    <a:noFill/>
                    <a:ln>
                      <a:noFill/>
                    </a:ln>
                  </pic:spPr>
                </pic:pic>
              </a:graphicData>
            </a:graphic>
          </wp:inline>
        </w:drawing>
      </w: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rPr>
          <w:rFonts w:hint="default"/>
          <w:color w:val="auto"/>
          <w:sz w:val="44"/>
          <w:szCs w:val="44"/>
          <w:highlight w:val="none"/>
          <w:lang w:val="en-US" w:eastAsia="zh-CN"/>
        </w:rPr>
      </w:pPr>
    </w:p>
    <w:p>
      <w:pPr>
        <w:bidi w:val="0"/>
        <w:rPr>
          <w:rFonts w:hint="eastAsia" w:ascii="方正黑体简体" w:hAnsi="方正黑体简体" w:eastAsia="方正黑体简体" w:cs="方正黑体简体"/>
          <w:b w:val="0"/>
          <w:bCs w:val="0"/>
          <w:color w:val="auto"/>
          <w:sz w:val="32"/>
          <w:szCs w:val="32"/>
          <w:highlight w:val="none"/>
          <w:lang w:val="en-US" w:eastAsia="zh-CN"/>
        </w:rPr>
      </w:pPr>
      <w:r>
        <w:rPr>
          <w:rFonts w:hint="eastAsia" w:ascii="方正黑体简体" w:hAnsi="方正黑体简体" w:eastAsia="方正黑体简体" w:cs="方正黑体简体"/>
          <w:b w:val="0"/>
          <w:bCs w:val="0"/>
          <w:color w:val="auto"/>
          <w:sz w:val="32"/>
          <w:szCs w:val="32"/>
          <w:highlight w:val="none"/>
          <w:lang w:val="en-US" w:eastAsia="zh-CN"/>
        </w:rPr>
        <w:t>附件5  站场隐患整改流程</w:t>
      </w:r>
    </w:p>
    <w:p>
      <w:pPr>
        <w:outlineLvl w:val="9"/>
        <w:rPr>
          <w:rFonts w:hint="default"/>
          <w:color w:val="auto"/>
          <w:sz w:val="44"/>
          <w:szCs w:val="44"/>
          <w:highlight w:val="none"/>
          <w:lang w:val="en-US" w:eastAsia="zh-CN"/>
        </w:rPr>
      </w:pPr>
      <w:r>
        <w:rPr>
          <w:rFonts w:hint="default"/>
          <w:color w:val="auto"/>
          <w:sz w:val="44"/>
          <w:szCs w:val="44"/>
          <w:highlight w:val="none"/>
          <w:lang w:val="en-US" w:eastAsia="zh-CN"/>
        </w:rPr>
        <w:drawing>
          <wp:inline distT="0" distB="0" distL="114300" distR="114300">
            <wp:extent cx="4752975" cy="7802880"/>
            <wp:effectExtent l="0" t="0" r="0" b="0"/>
            <wp:docPr id="87" name="ECB019B1-382A-4266-B25C-5B523AA43C14-5" descr="C:/Users/32547/AppData/Local/Temp/qt_temp.r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CB019B1-382A-4266-B25C-5B523AA43C14-5" descr="C:/Users/32547/AppData/Local/Temp/qt_temp.r16372qt_temp"/>
                    <pic:cNvPicPr>
                      <a:picLocks noChangeAspect="1"/>
                    </pic:cNvPicPr>
                  </pic:nvPicPr>
                  <pic:blipFill>
                    <a:blip r:embed="rId31"/>
                    <a:stretch>
                      <a:fillRect/>
                    </a:stretch>
                  </pic:blipFill>
                  <pic:spPr>
                    <a:xfrm>
                      <a:off x="0" y="0"/>
                      <a:ext cx="4752975" cy="7802880"/>
                    </a:xfrm>
                    <a:prstGeom prst="rect">
                      <a:avLst/>
                    </a:prstGeom>
                    <a:noFill/>
                    <a:ln>
                      <a:noFill/>
                    </a:ln>
                  </pic:spPr>
                </pic:pic>
              </a:graphicData>
            </a:graphic>
          </wp:inline>
        </w:drawing>
      </w:r>
    </w:p>
    <w:p>
      <w:pPr>
        <w:spacing w:line="560" w:lineRule="exact"/>
        <w:ind w:firstLine="548" w:firstLineChars="196"/>
        <w:rPr>
          <w:rFonts w:hint="eastAsia" w:ascii="方正仿宋简体" w:hAnsi="方正仿宋简体" w:eastAsia="方正仿宋简体" w:cs="方正仿宋简体"/>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766" w:name="_Toc5419"/>
      <w:bookmarkStart w:id="767" w:name="_Toc11112"/>
      <w:bookmarkStart w:id="768" w:name="_Toc29175"/>
      <w:bookmarkStart w:id="769" w:name="_Toc27914"/>
      <w:bookmarkStart w:id="770" w:name="_Toc26326"/>
      <w:bookmarkStart w:id="771" w:name="_Toc5051"/>
      <w:bookmarkStart w:id="772" w:name="_Toc2964"/>
      <w:bookmarkStart w:id="773" w:name="_Toc17727"/>
      <w:bookmarkStart w:id="774" w:name="_Toc3089"/>
      <w:bookmarkStart w:id="775" w:name="_Toc8007"/>
      <w:bookmarkStart w:id="776" w:name="_Toc8543"/>
      <w:bookmarkStart w:id="777" w:name="_Toc21965"/>
      <w:bookmarkStart w:id="778" w:name="_Toc27173"/>
      <w:bookmarkStart w:id="779" w:name="_Toc14550"/>
      <w:bookmarkStart w:id="780" w:name="_Toc16060"/>
      <w:bookmarkStart w:id="781" w:name="_Toc6719"/>
      <w:bookmarkStart w:id="782" w:name="_Toc5949"/>
      <w:bookmarkStart w:id="783" w:name="_Toc3297"/>
      <w:bookmarkStart w:id="784" w:name="_Toc6776"/>
      <w:r>
        <w:rPr>
          <w:rFonts w:hint="eastAsia" w:ascii="方正小标宋简体" w:eastAsia="方正小标宋简体"/>
          <w:b w:val="0"/>
          <w:bCs w:val="0"/>
          <w:color w:val="auto"/>
          <w:sz w:val="36"/>
          <w:szCs w:val="36"/>
          <w:highlight w:val="none"/>
        </w:rPr>
        <w:t>中油南充燃气有限责任公司安全环保风险控制奖实施细则</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color w:val="auto"/>
          <w:sz w:val="30"/>
          <w:szCs w:val="30"/>
          <w:highlight w:val="none"/>
        </w:rPr>
      </w:pPr>
      <w:r>
        <w:rPr>
          <w:rFonts w:hint="eastAsia" w:ascii="方正黑体简体" w:hAnsi="方正黑体简体" w:eastAsia="方正黑体简体" w:cs="方正黑体简体"/>
          <w:b w:val="0"/>
          <w:bCs w:val="0"/>
          <w:color w:val="auto"/>
          <w:sz w:val="30"/>
          <w:szCs w:val="30"/>
          <w:highlight w:val="none"/>
          <w:lang w:eastAsia="zh-CN"/>
        </w:rPr>
        <w:t>第一章</w:t>
      </w:r>
      <w:r>
        <w:rPr>
          <w:rFonts w:hint="eastAsia" w:ascii="方正黑体简体" w:hAnsi="方正黑体简体" w:eastAsia="方正黑体简体" w:cs="方正黑体简体"/>
          <w:b w:val="0"/>
          <w:bCs w:val="0"/>
          <w:color w:val="auto"/>
          <w:sz w:val="30"/>
          <w:szCs w:val="30"/>
          <w:highlight w:val="none"/>
        </w:rPr>
        <w:t xml:space="preserve">  总  则</w:t>
      </w:r>
    </w:p>
    <w:bookmarkEnd w:id="532"/>
    <w:bookmarkEnd w:id="533"/>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为规范中油南充燃气有限责任公司（以下简称公司）安全环保风险控制奖的实施，根据《中国石油西南油气田分公司安全环保风险控制奖实施办法》（西南司质〔</w:t>
      </w:r>
      <w:r>
        <w:rPr>
          <w:rFonts w:hint="eastAsia" w:ascii="方正仿宋简体" w:hAnsi="方正仿宋简体" w:eastAsia="方正仿宋简体" w:cs="方正仿宋简体"/>
          <w:b/>
          <w:color w:val="auto"/>
          <w:sz w:val="28"/>
          <w:szCs w:val="28"/>
          <w:highlight w:val="none"/>
        </w:rPr>
        <w:t>2017</w:t>
      </w:r>
      <w:r>
        <w:rPr>
          <w:rFonts w:hint="eastAsia" w:ascii="方正仿宋简体" w:hAnsi="方正仿宋简体" w:eastAsia="方正仿宋简体" w:cs="方正仿宋简体"/>
          <w:color w:val="auto"/>
          <w:sz w:val="28"/>
          <w:szCs w:val="28"/>
          <w:highlight w:val="none"/>
        </w:rPr>
        <w:t>〕39号）、《四川川港燃气有限责任公司安全环保风险控制奖实施细则（试行）》（川港司质〔2018〕2号），特制定本细则。</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本细则适用于公司各部室、各单位。</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安全环保风险控制奖的奖励对象为对公司安全环保工作作出贡献的在岗员工。</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ascii="方正仿宋简体" w:hAnsi="方正仿宋简体" w:eastAsia="方正仿宋简体" w:cs="方正仿宋简体"/>
          <w:b w:val="0"/>
          <w:bCs w:val="0"/>
          <w:color w:val="auto"/>
          <w:sz w:val="30"/>
          <w:szCs w:val="30"/>
          <w:highlight w:val="none"/>
        </w:rPr>
      </w:pPr>
      <w:r>
        <w:rPr>
          <w:rFonts w:hint="eastAsia" w:ascii="方正黑体简体" w:hAnsi="方正黑体简体" w:eastAsia="方正黑体简体" w:cs="方正黑体简体"/>
          <w:b w:val="0"/>
          <w:bCs w:val="0"/>
          <w:color w:val="auto"/>
          <w:sz w:val="30"/>
          <w:szCs w:val="30"/>
          <w:highlight w:val="none"/>
        </w:rPr>
        <w:t>第二章  考核与发放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员工个人不缴纳安全环保风险抵押金，次年一季度（春节前）对符合奖励条件的在岗员工奖励。奖励金额按照人均3000元在公司工资总额中列支。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安全环保风险奖采取风险系数与年度</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绩效分相结合的方式实施具体奖励，风险系数结合岗位风险、工作强度等综合信息确定，其中，一类部室（单位）的安全环保风险控制奖系数为1，二类部室（单位）的安全环保风险控制奖系数为0.8。一、二类部室（单位）按照</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绩效考核实施细则中</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风险大小分类执行。具体分类标准如下：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（一）公司领导班子成员及各部室、基层单位正副股室长，生产</w:t>
      </w:r>
      <w:r>
        <w:rPr>
          <w:rFonts w:hint="eastAsia" w:ascii="方正仿宋简体" w:hAnsi="方正仿宋简体" w:eastAsia="方正仿宋简体" w:cs="方正仿宋简体"/>
          <w:color w:val="auto"/>
          <w:sz w:val="28"/>
          <w:szCs w:val="28"/>
          <w:highlight w:val="none"/>
          <w:lang w:val="en-US" w:eastAsia="zh-CN"/>
        </w:rPr>
        <w:t>运行</w:t>
      </w:r>
      <w:r>
        <w:rPr>
          <w:rFonts w:hint="eastAsia" w:ascii="方正仿宋简体" w:hAnsi="方正仿宋简体" w:eastAsia="方正仿宋简体" w:cs="方正仿宋简体"/>
          <w:color w:val="auto"/>
          <w:sz w:val="28"/>
          <w:szCs w:val="28"/>
          <w:highlight w:val="none"/>
        </w:rPr>
        <w:t>部、</w:t>
      </w:r>
      <w:r>
        <w:rPr>
          <w:rFonts w:hint="eastAsia" w:ascii="方正仿宋简体" w:hAnsi="方正仿宋简体" w:eastAsia="方正仿宋简体" w:cs="方正仿宋简体"/>
          <w:color w:val="auto"/>
          <w:sz w:val="28"/>
          <w:szCs w:val="28"/>
          <w:highlight w:val="none"/>
          <w:lang w:eastAsia="zh-CN"/>
        </w:rPr>
        <w:t>工程技术部、</w:t>
      </w:r>
      <w:r>
        <w:rPr>
          <w:rFonts w:hint="eastAsia" w:ascii="方正仿宋简体" w:hAnsi="方正仿宋简体" w:eastAsia="方正仿宋简体" w:cs="方正仿宋简体"/>
          <w:color w:val="auto"/>
          <w:sz w:val="28"/>
          <w:szCs w:val="28"/>
          <w:highlight w:val="none"/>
        </w:rPr>
        <w:t>管道部、</w:t>
      </w:r>
      <w:r>
        <w:rPr>
          <w:rFonts w:hint="eastAsia" w:ascii="方正仿宋简体" w:hAnsi="方正仿宋简体" w:eastAsia="方正仿宋简体" w:cs="方正仿宋简体"/>
          <w:color w:val="auto"/>
          <w:sz w:val="28"/>
          <w:szCs w:val="28"/>
          <w:highlight w:val="none"/>
          <w:lang w:eastAsia="zh-CN"/>
        </w:rPr>
        <w:t>质量安全环保</w:t>
      </w:r>
      <w:r>
        <w:rPr>
          <w:rFonts w:hint="eastAsia" w:ascii="方正仿宋简体" w:hAnsi="方正仿宋简体" w:eastAsia="方正仿宋简体" w:cs="方正仿宋简体"/>
          <w:color w:val="auto"/>
          <w:sz w:val="28"/>
          <w:szCs w:val="28"/>
          <w:highlight w:val="none"/>
        </w:rPr>
        <w:t>部、恩阳分公司、输配</w:t>
      </w:r>
      <w:r>
        <w:rPr>
          <w:rFonts w:hint="eastAsia" w:ascii="方正仿宋简体" w:hAnsi="方正仿宋简体" w:eastAsia="方正仿宋简体" w:cs="方正仿宋简体"/>
          <w:color w:val="auto"/>
          <w:sz w:val="28"/>
          <w:szCs w:val="28"/>
          <w:highlight w:val="none"/>
          <w:lang w:eastAsia="zh-CN"/>
        </w:rPr>
        <w:t>中心</w:t>
      </w:r>
      <w:r>
        <w:rPr>
          <w:rFonts w:hint="eastAsia" w:ascii="方正仿宋简体" w:hAnsi="方正仿宋简体" w:eastAsia="方正仿宋简体" w:cs="方正仿宋简体"/>
          <w:color w:val="auto"/>
          <w:sz w:val="28"/>
          <w:szCs w:val="28"/>
          <w:highlight w:val="none"/>
        </w:rPr>
        <w:t>站、一线班组（驾驶班、电工、开气及安检负责人</w:t>
      </w:r>
      <w:r>
        <w:rPr>
          <w:rFonts w:hint="eastAsia" w:ascii="方正仿宋简体" w:hAnsi="方正仿宋简体" w:eastAsia="方正仿宋简体" w:cs="方正仿宋简体"/>
          <w:color w:val="auto"/>
          <w:sz w:val="28"/>
          <w:szCs w:val="28"/>
          <w:highlight w:val="none"/>
          <w:lang w:eastAsia="zh-CN"/>
        </w:rPr>
        <w:t>、抢维修班</w:t>
      </w:r>
      <w:r>
        <w:rPr>
          <w:rFonts w:hint="eastAsia" w:ascii="方正仿宋简体" w:hAnsi="方正仿宋简体" w:eastAsia="方正仿宋简体" w:cs="方正仿宋简体"/>
          <w:color w:val="auto"/>
          <w:sz w:val="28"/>
          <w:szCs w:val="28"/>
          <w:highlight w:val="none"/>
        </w:rPr>
        <w:t>）为一类部室（单位）。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w:t>
      </w:r>
      <w:r>
        <w:rPr>
          <w:rFonts w:hint="eastAsia" w:ascii="方正仿宋简体" w:hAnsi="方正仿宋简体" w:eastAsia="方正仿宋简体" w:cs="方正仿宋简体"/>
          <w:color w:val="auto"/>
          <w:sz w:val="28"/>
          <w:szCs w:val="28"/>
          <w:highlight w:val="none"/>
          <w:lang w:eastAsia="zh-CN"/>
        </w:rPr>
        <w:t>综合</w:t>
      </w:r>
      <w:r>
        <w:rPr>
          <w:rFonts w:hint="eastAsia" w:ascii="方正仿宋简体" w:hAnsi="方正仿宋简体" w:eastAsia="方正仿宋简体" w:cs="方正仿宋简体"/>
          <w:color w:val="auto"/>
          <w:sz w:val="28"/>
          <w:szCs w:val="28"/>
          <w:highlight w:val="none"/>
        </w:rPr>
        <w:t>办公室、财务</w:t>
      </w:r>
      <w:r>
        <w:rPr>
          <w:rFonts w:hint="eastAsia" w:ascii="方正仿宋简体" w:hAnsi="方正仿宋简体" w:eastAsia="方正仿宋简体" w:cs="方正仿宋简体"/>
          <w:color w:val="auto"/>
          <w:sz w:val="28"/>
          <w:szCs w:val="28"/>
          <w:highlight w:val="none"/>
          <w:lang w:eastAsia="zh-CN"/>
        </w:rPr>
        <w:t>资产</w:t>
      </w:r>
      <w:r>
        <w:rPr>
          <w:rFonts w:hint="eastAsia" w:ascii="方正仿宋简体" w:hAnsi="方正仿宋简体" w:eastAsia="方正仿宋简体" w:cs="方正仿宋简体"/>
          <w:color w:val="auto"/>
          <w:sz w:val="28"/>
          <w:szCs w:val="28"/>
          <w:highlight w:val="none"/>
        </w:rPr>
        <w:t>部、</w:t>
      </w:r>
      <w:r>
        <w:rPr>
          <w:rFonts w:hint="eastAsia" w:ascii="方正仿宋简体" w:hAnsi="方正仿宋简体" w:eastAsia="方正仿宋简体" w:cs="方正仿宋简体"/>
          <w:color w:val="auto"/>
          <w:sz w:val="28"/>
          <w:szCs w:val="28"/>
          <w:highlight w:val="none"/>
          <w:lang w:eastAsia="zh-CN"/>
        </w:rPr>
        <w:t>市场营销</w:t>
      </w:r>
      <w:r>
        <w:rPr>
          <w:rFonts w:hint="eastAsia" w:ascii="方正仿宋简体" w:hAnsi="方正仿宋简体" w:eastAsia="方正仿宋简体" w:cs="方正仿宋简体"/>
          <w:color w:val="auto"/>
          <w:sz w:val="28"/>
          <w:szCs w:val="28"/>
          <w:highlight w:val="none"/>
        </w:rPr>
        <w:t>部、</w:t>
      </w:r>
      <w:r>
        <w:rPr>
          <w:rFonts w:hint="eastAsia" w:ascii="方正仿宋简体" w:hAnsi="方正仿宋简体" w:eastAsia="方正仿宋简体" w:cs="方正仿宋简体"/>
          <w:color w:val="auto"/>
          <w:sz w:val="28"/>
          <w:szCs w:val="28"/>
          <w:highlight w:val="none"/>
          <w:lang w:eastAsia="zh-CN"/>
        </w:rPr>
        <w:t>生产保障中心</w:t>
      </w:r>
      <w:r>
        <w:rPr>
          <w:rFonts w:hint="eastAsia" w:ascii="方正仿宋简体" w:hAnsi="方正仿宋简体" w:eastAsia="方正仿宋简体" w:cs="方正仿宋简体"/>
          <w:color w:val="auto"/>
          <w:sz w:val="28"/>
          <w:szCs w:val="28"/>
          <w:highlight w:val="none"/>
        </w:rPr>
        <w:t>、客</w:t>
      </w:r>
      <w:r>
        <w:rPr>
          <w:rFonts w:hint="eastAsia" w:ascii="方正仿宋简体" w:hAnsi="方正仿宋简体" w:eastAsia="方正仿宋简体" w:cs="方正仿宋简体"/>
          <w:color w:val="auto"/>
          <w:sz w:val="28"/>
          <w:szCs w:val="28"/>
          <w:highlight w:val="none"/>
          <w:lang w:eastAsia="zh-CN"/>
        </w:rPr>
        <w:t>户</w:t>
      </w:r>
      <w:r>
        <w:rPr>
          <w:rFonts w:hint="eastAsia" w:ascii="方正仿宋简体" w:hAnsi="方正仿宋简体" w:eastAsia="方正仿宋简体" w:cs="方正仿宋简体"/>
          <w:color w:val="auto"/>
          <w:sz w:val="28"/>
          <w:szCs w:val="28"/>
          <w:highlight w:val="none"/>
        </w:rPr>
        <w:t>服</w:t>
      </w:r>
      <w:r>
        <w:rPr>
          <w:rFonts w:hint="eastAsia" w:ascii="方正仿宋简体" w:hAnsi="方正仿宋简体" w:eastAsia="方正仿宋简体" w:cs="方正仿宋简体"/>
          <w:color w:val="auto"/>
          <w:sz w:val="28"/>
          <w:szCs w:val="28"/>
          <w:highlight w:val="none"/>
          <w:lang w:eastAsia="zh-CN"/>
        </w:rPr>
        <w:t>务</w:t>
      </w:r>
      <w:r>
        <w:rPr>
          <w:rFonts w:hint="eastAsia" w:ascii="方正仿宋简体" w:hAnsi="方正仿宋简体" w:eastAsia="方正仿宋简体" w:cs="方正仿宋简体"/>
          <w:color w:val="auto"/>
          <w:sz w:val="28"/>
          <w:szCs w:val="28"/>
          <w:highlight w:val="none"/>
        </w:rPr>
        <w:t>中心等部门后辅人员为二类单位。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（三）安全环保风险控制奖计算公式：3000×安全环保风险控制奖系数×安全环保考核系数+单项安全考核奖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（四）单项安全考核奖是指事故事件上报、安全经验分享、安全诊断评估、</w:t>
      </w:r>
      <w:r>
        <w:rPr>
          <w:rFonts w:hint="eastAsia" w:ascii="方正仿宋简体" w:hAnsi="方正仿宋简体" w:eastAsia="方正仿宋简体" w:cs="方正仿宋简体"/>
          <w:color w:val="auto"/>
          <w:sz w:val="28"/>
          <w:szCs w:val="28"/>
          <w:highlight w:val="none"/>
          <w:lang w:eastAsia="zh-CN"/>
        </w:rPr>
        <w:t>安全生产</w:t>
      </w:r>
      <w:r>
        <w:rPr>
          <w:rFonts w:hint="eastAsia" w:ascii="方正仿宋简体" w:hAnsi="方正仿宋简体" w:eastAsia="方正仿宋简体" w:cs="方正仿宋简体"/>
          <w:color w:val="auto"/>
          <w:sz w:val="28"/>
          <w:szCs w:val="28"/>
          <w:highlight w:val="none"/>
        </w:rPr>
        <w:t>标准化建设、</w:t>
      </w:r>
      <w:r>
        <w:rPr>
          <w:rFonts w:hint="eastAsia" w:ascii="方正仿宋简体" w:hAnsi="方正仿宋简体" w:eastAsia="方正仿宋简体" w:cs="方正仿宋简体"/>
          <w:color w:val="auto"/>
          <w:sz w:val="28"/>
          <w:szCs w:val="28"/>
          <w:highlight w:val="none"/>
          <w:lang w:eastAsia="zh-CN"/>
        </w:rPr>
        <w:t>安全</w:t>
      </w:r>
      <w:r>
        <w:rPr>
          <w:rFonts w:hint="eastAsia" w:ascii="方正仿宋简体" w:hAnsi="方正仿宋简体" w:eastAsia="方正仿宋简体" w:cs="方正仿宋简体"/>
          <w:color w:val="auto"/>
          <w:sz w:val="28"/>
          <w:szCs w:val="28"/>
          <w:highlight w:val="none"/>
        </w:rPr>
        <w:t>隐患排查、</w:t>
      </w:r>
      <w:r>
        <w:rPr>
          <w:rFonts w:hint="eastAsia" w:ascii="方正仿宋简体" w:hAnsi="方正仿宋简体" w:eastAsia="方正仿宋简体" w:cs="方正仿宋简体"/>
          <w:color w:val="auto"/>
          <w:sz w:val="28"/>
          <w:szCs w:val="28"/>
          <w:highlight w:val="none"/>
          <w:lang w:eastAsia="zh-CN"/>
        </w:rPr>
        <w:t>安全</w:t>
      </w:r>
      <w:r>
        <w:rPr>
          <w:rFonts w:hint="eastAsia" w:ascii="方正仿宋简体" w:hAnsi="方正仿宋简体" w:eastAsia="方正仿宋简体" w:cs="方正仿宋简体"/>
          <w:color w:val="auto"/>
          <w:sz w:val="28"/>
          <w:szCs w:val="28"/>
          <w:highlight w:val="none"/>
        </w:rPr>
        <w:t>隐患整改、</w:t>
      </w:r>
      <w:r>
        <w:rPr>
          <w:rFonts w:hint="eastAsia" w:ascii="方正仿宋简体" w:hAnsi="方正仿宋简体" w:eastAsia="方正仿宋简体" w:cs="方正仿宋简体"/>
          <w:color w:val="auto"/>
          <w:sz w:val="28"/>
          <w:szCs w:val="28"/>
          <w:highlight w:val="none"/>
          <w:lang w:val="en-US" w:eastAsia="zh-CN"/>
        </w:rPr>
        <w:t>QHSE</w:t>
      </w:r>
      <w:r>
        <w:rPr>
          <w:rFonts w:hint="eastAsia" w:ascii="方正仿宋简体" w:hAnsi="方正仿宋简体" w:eastAsia="方正仿宋简体" w:cs="方正仿宋简体"/>
          <w:color w:val="auto"/>
          <w:sz w:val="28"/>
          <w:szCs w:val="28"/>
          <w:highlight w:val="none"/>
        </w:rPr>
        <w:t>体系审核、作业许可等在安全工作上有重要贡献的业绩。具体考核金额在单项安全考核奖总额中提取，经公司</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管理委员会讨论后明确。其中单项安全考核奖总额=3000×公司在册人数-∑（3000×安全环保风险控制奖系数×安全环保履职考核考核系数）。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（五）安全环保履职考核</w:t>
      </w:r>
      <w:r>
        <w:rPr>
          <w:rFonts w:hint="eastAsia" w:ascii="方正仿宋简体" w:hAnsi="方正仿宋简体" w:eastAsia="方正仿宋简体" w:cs="方正仿宋简体"/>
          <w:color w:val="auto"/>
          <w:sz w:val="28"/>
          <w:szCs w:val="28"/>
          <w:highlight w:val="none"/>
          <w:lang w:eastAsia="zh-CN"/>
        </w:rPr>
        <w:t>系数</w:t>
      </w:r>
      <w:r>
        <w:rPr>
          <w:rFonts w:hint="eastAsia" w:ascii="方正仿宋简体" w:hAnsi="方正仿宋简体" w:eastAsia="方正仿宋简体" w:cs="方正仿宋简体"/>
          <w:color w:val="auto"/>
          <w:sz w:val="28"/>
          <w:szCs w:val="28"/>
          <w:highlight w:val="none"/>
        </w:rPr>
        <w:t>分值为：安全环保履职考核分≥90, 安全环保履职考核</w:t>
      </w:r>
      <w:r>
        <w:rPr>
          <w:rFonts w:hint="eastAsia" w:ascii="方正仿宋简体" w:hAnsi="方正仿宋简体" w:eastAsia="方正仿宋简体" w:cs="方正仿宋简体"/>
          <w:color w:val="auto"/>
          <w:sz w:val="28"/>
          <w:szCs w:val="28"/>
          <w:highlight w:val="none"/>
          <w:lang w:eastAsia="zh-CN"/>
        </w:rPr>
        <w:t>系数为</w:t>
      </w: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eastAsia="zh-CN"/>
        </w:rPr>
        <w:t>，</w:t>
      </w:r>
      <w:r>
        <w:rPr>
          <w:rFonts w:hint="eastAsia" w:ascii="方正仿宋简体" w:hAnsi="方正仿宋简体" w:eastAsia="方正仿宋简体" w:cs="方正仿宋简体"/>
          <w:color w:val="auto"/>
          <w:sz w:val="28"/>
          <w:szCs w:val="28"/>
          <w:highlight w:val="none"/>
        </w:rPr>
        <w:t>安全环保履职考核分＜</w:t>
      </w:r>
      <w:r>
        <w:rPr>
          <w:rFonts w:hint="eastAsia" w:ascii="方正仿宋简体" w:hAnsi="方正仿宋简体" w:eastAsia="方正仿宋简体" w:cs="方正仿宋简体"/>
          <w:color w:val="auto"/>
          <w:sz w:val="28"/>
          <w:szCs w:val="28"/>
          <w:highlight w:val="none"/>
          <w:lang w:val="en-US" w:eastAsia="zh-CN"/>
        </w:rPr>
        <w:t>9</w:t>
      </w:r>
      <w:r>
        <w:rPr>
          <w:rFonts w:hint="eastAsia" w:ascii="方正仿宋简体" w:hAnsi="方正仿宋简体" w:eastAsia="方正仿宋简体" w:cs="方正仿宋简体"/>
          <w:color w:val="auto"/>
          <w:sz w:val="28"/>
          <w:szCs w:val="28"/>
          <w:highlight w:val="none"/>
        </w:rPr>
        <w:t>0，安全环保履职考核</w:t>
      </w:r>
      <w:r>
        <w:rPr>
          <w:rFonts w:hint="eastAsia" w:ascii="方正仿宋简体" w:hAnsi="方正仿宋简体" w:eastAsia="方正仿宋简体" w:cs="方正仿宋简体"/>
          <w:color w:val="auto"/>
          <w:sz w:val="28"/>
          <w:szCs w:val="28"/>
          <w:highlight w:val="none"/>
          <w:lang w:eastAsia="zh-CN"/>
        </w:rPr>
        <w:t>系数</w:t>
      </w:r>
      <w:r>
        <w:rPr>
          <w:rFonts w:hint="eastAsia" w:ascii="方正仿宋简体" w:hAnsi="方正仿宋简体" w:eastAsia="方正仿宋简体" w:cs="方正仿宋简体"/>
          <w:color w:val="auto"/>
          <w:sz w:val="28"/>
          <w:szCs w:val="28"/>
          <w:highlight w:val="none"/>
        </w:rPr>
        <w:t>为0。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各部室（单位）应充分考虑基层岗位风险、工作强度，按照“管好多得、多劳多得”和“公平、公正、公开”的原则对员工全年安全环保工作业绩进行考评，根据考评结果发放安全环保风险控制奖。一线员工个人安全环保风险控制奖最高限额不超过1万元，对因工作失职造成安全环保风险管理失控的员工可不发放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第六条</w:t>
      </w:r>
      <w:r>
        <w:rPr>
          <w:rFonts w:hint="eastAsia" w:ascii="方正仿宋简体" w:hAnsi="方正仿宋简体" w:eastAsia="方正仿宋简体" w:cs="方正仿宋简体"/>
          <w:color w:val="auto"/>
          <w:sz w:val="28"/>
          <w:szCs w:val="28"/>
          <w:highlight w:val="none"/>
        </w:rPr>
        <w:t xml:space="preserve">  公司各部室（单位）的结果性考核指标按以下要求执行：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发生一般A级及以上生产安全事故、一般及以上突发环境事件和环境保护违法违规事件，扣减该部室（单位）全部安全环保风险控制奖；扣减公司主要领导、分管领导、部室负责人全部安全环保风险控制奖；扣减相关事故责任人全部安全环保风险控制奖；扣减安全联系人全部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发生一般安全事故B级且影响恶劣的，扣减该部室（单位）50%安全环保风险控制奖；扣减公司主要领导、分管领导、部室（单位）负责人50%安全环保风险控制奖；扣减相关事故责任人50%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发生一般安全事故C级及典型事件，按照公司事故事件管理要求上报、开展调查、制定控制措施、积极分享的，不扣减安全环保风险控制奖，并对相关报告人、分享人予以300元/起的奖励，由各部室（单位）在安全环保风险控制奖中兑现；未按公司事故事件管理要求主动报告的，扣减该部室（单位）主要负责人、相关责任人30%的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（四）公司对积极报告、分享典型事件案例的部室（单位），在</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绩效考核中予以加分奖励；对不按照公司事故事件管理要求上报、开展调查、制定控制措施、积极分享的部室（单位）在</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绩效考核中扣减相应的分值。</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第七条</w:t>
      </w:r>
      <w:r>
        <w:rPr>
          <w:rFonts w:hint="eastAsia" w:ascii="方正仿宋简体" w:hAnsi="方正仿宋简体" w:eastAsia="方正仿宋简体" w:cs="方正仿宋简体"/>
          <w:color w:val="auto"/>
          <w:sz w:val="28"/>
          <w:szCs w:val="28"/>
          <w:highlight w:val="none"/>
        </w:rPr>
        <w:t xml:space="preserve">  因重组、调动等工作原因工作单位发生变动的，由现工作单位依据原单位提供的考核结果发放；因新增、退休等其它原因在岗不满全年的员工，按实际在岗工作月数考核计发。</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各部室（单位）考核工作应在次年1月15日前完成，考核结果经公司</w:t>
      </w:r>
      <w:r>
        <w:rPr>
          <w:rFonts w:hint="eastAsia" w:ascii="方正仿宋简体" w:hAnsi="方正仿宋简体" w:eastAsia="方正仿宋简体" w:cs="方正仿宋简体"/>
          <w:color w:val="auto"/>
          <w:sz w:val="28"/>
          <w:szCs w:val="28"/>
          <w:highlight w:val="none"/>
          <w:lang w:eastAsia="zh-CN"/>
        </w:rPr>
        <w:t>QHSE</w:t>
      </w:r>
      <w:r>
        <w:rPr>
          <w:rFonts w:hint="eastAsia" w:ascii="方正仿宋简体" w:hAnsi="方正仿宋简体" w:eastAsia="方正仿宋简体" w:cs="方正仿宋简体"/>
          <w:color w:val="auto"/>
          <w:sz w:val="28"/>
          <w:szCs w:val="28"/>
          <w:highlight w:val="none"/>
        </w:rPr>
        <w:t>管理委员会讨论后，以文件形式明确。公司员工安全环保风险控制奖考评结果应公示。</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ascii="方正仿宋简体" w:hAnsi="方正仿宋简体" w:eastAsia="方正仿宋简体" w:cs="方正仿宋简体"/>
          <w:color w:val="auto"/>
          <w:sz w:val="30"/>
          <w:szCs w:val="30"/>
          <w:highlight w:val="none"/>
        </w:rPr>
      </w:pPr>
      <w:r>
        <w:rPr>
          <w:rFonts w:hint="eastAsia" w:ascii="方正黑体简体" w:hAnsi="方正黑体简体" w:eastAsia="方正黑体简体" w:cs="方正黑体简体"/>
          <w:color w:val="auto"/>
          <w:sz w:val="30"/>
          <w:szCs w:val="30"/>
          <w:highlight w:val="none"/>
        </w:rPr>
        <w:t>第三章  附  则</w:t>
      </w:r>
    </w:p>
    <w:p>
      <w:pPr>
        <w:keepNext w:val="0"/>
        <w:keepLines w:val="0"/>
        <w:pageBreakBefore w:val="0"/>
        <w:widowControl w:val="0"/>
        <w:kinsoku/>
        <w:wordWrap/>
        <w:overflowPunct/>
        <w:topLinePunct w:val="0"/>
        <w:autoSpaceDE/>
        <w:autoSpaceDN/>
        <w:bidi w:val="0"/>
        <w:adjustRightInd/>
        <w:snapToGrid/>
        <w:spacing w:line="560" w:lineRule="exact"/>
        <w:ind w:firstLine="551" w:firstLineChars="196"/>
        <w:textAlignment w:val="auto"/>
        <w:outlineLvl w:val="9"/>
        <w:rPr>
          <w:rFonts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本实施细则由公司</w:t>
      </w:r>
      <w:r>
        <w:rPr>
          <w:rFonts w:hint="eastAsia" w:ascii="方正仿宋简体" w:hAnsi="方正仿宋简体" w:eastAsia="方正仿宋简体" w:cs="方正仿宋简体"/>
          <w:color w:val="auto"/>
          <w:sz w:val="28"/>
          <w:szCs w:val="28"/>
          <w:highlight w:val="none"/>
          <w:lang w:eastAsia="zh-CN"/>
        </w:rPr>
        <w:t>质量安全环保</w:t>
      </w:r>
      <w:r>
        <w:rPr>
          <w:rFonts w:hint="eastAsia" w:ascii="方正仿宋简体" w:hAnsi="方正仿宋简体" w:eastAsia="方正仿宋简体" w:cs="方正仿宋简体"/>
          <w:color w:val="auto"/>
          <w:sz w:val="28"/>
          <w:szCs w:val="28"/>
          <w:highlight w:val="none"/>
        </w:rPr>
        <w:t>部、</w:t>
      </w:r>
      <w:r>
        <w:rPr>
          <w:rFonts w:hint="eastAsia" w:ascii="方正仿宋简体" w:hAnsi="方正仿宋简体" w:eastAsia="方正仿宋简体" w:cs="方正仿宋简体"/>
          <w:color w:val="auto"/>
          <w:sz w:val="28"/>
          <w:szCs w:val="28"/>
          <w:highlight w:val="none"/>
          <w:lang w:eastAsia="zh-CN"/>
        </w:rPr>
        <w:t>综合</w:t>
      </w:r>
      <w:r>
        <w:rPr>
          <w:rFonts w:hint="eastAsia" w:ascii="方正仿宋简体" w:hAnsi="方正仿宋简体" w:eastAsia="方正仿宋简体" w:cs="方正仿宋简体"/>
          <w:color w:val="auto"/>
          <w:sz w:val="28"/>
          <w:szCs w:val="28"/>
          <w:highlight w:val="none"/>
        </w:rPr>
        <w:t>办</w:t>
      </w:r>
      <w:r>
        <w:rPr>
          <w:rFonts w:hint="eastAsia" w:ascii="方正仿宋简体" w:hAnsi="方正仿宋简体" w:eastAsia="方正仿宋简体" w:cs="方正仿宋简体"/>
          <w:color w:val="auto"/>
          <w:sz w:val="28"/>
          <w:szCs w:val="28"/>
          <w:highlight w:val="none"/>
          <w:lang w:eastAsia="zh-CN"/>
        </w:rPr>
        <w:t>公室</w:t>
      </w:r>
      <w:r>
        <w:rPr>
          <w:rFonts w:hint="eastAsia" w:ascii="方正仿宋简体" w:hAnsi="方正仿宋简体" w:eastAsia="方正仿宋简体" w:cs="方正仿宋简体"/>
          <w:color w:val="auto"/>
          <w:sz w:val="28"/>
          <w:szCs w:val="28"/>
          <w:highlight w:val="none"/>
        </w:rPr>
        <w:t>（人事）负责解释。安全环保风险管控考核由</w:t>
      </w:r>
      <w:r>
        <w:rPr>
          <w:rFonts w:hint="eastAsia" w:ascii="方正仿宋简体" w:hAnsi="方正仿宋简体" w:eastAsia="方正仿宋简体" w:cs="方正仿宋简体"/>
          <w:color w:val="auto"/>
          <w:sz w:val="28"/>
          <w:szCs w:val="28"/>
          <w:highlight w:val="none"/>
          <w:lang w:eastAsia="zh-CN"/>
        </w:rPr>
        <w:t>质量安全环保</w:t>
      </w:r>
      <w:r>
        <w:rPr>
          <w:rFonts w:hint="eastAsia" w:ascii="方正仿宋简体" w:hAnsi="方正仿宋简体" w:eastAsia="方正仿宋简体" w:cs="方正仿宋简体"/>
          <w:color w:val="auto"/>
          <w:sz w:val="28"/>
          <w:szCs w:val="28"/>
          <w:highlight w:val="none"/>
        </w:rPr>
        <w:t>部负责；奖惩奖金兑现由</w:t>
      </w:r>
      <w:r>
        <w:rPr>
          <w:rFonts w:hint="eastAsia" w:ascii="方正仿宋简体" w:hAnsi="方正仿宋简体" w:eastAsia="方正仿宋简体" w:cs="方正仿宋简体"/>
          <w:color w:val="auto"/>
          <w:sz w:val="28"/>
          <w:szCs w:val="28"/>
          <w:highlight w:val="none"/>
          <w:lang w:eastAsia="zh-CN"/>
        </w:rPr>
        <w:t>综合办公室</w:t>
      </w:r>
      <w:r>
        <w:rPr>
          <w:rFonts w:hint="eastAsia" w:ascii="方正仿宋简体" w:hAnsi="方正仿宋简体" w:eastAsia="方正仿宋简体" w:cs="方正仿宋简体"/>
          <w:color w:val="auto"/>
          <w:sz w:val="28"/>
          <w:szCs w:val="28"/>
          <w:highlight w:val="none"/>
        </w:rPr>
        <w:t>（人事）负责。</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9"/>
        <w:rPr>
          <w:rFonts w:hint="eastAsia" w:ascii="方正小标宋简体" w:eastAsia="方正小标宋简体"/>
          <w:b w:val="0"/>
          <w:bCs w:val="0"/>
          <w:color w:val="auto"/>
          <w:sz w:val="36"/>
          <w:szCs w:val="36"/>
          <w:highlight w:val="none"/>
        </w:rPr>
      </w:pPr>
      <w:r>
        <w:rPr>
          <w:rFonts w:hint="eastAsia" w:ascii="方正仿宋简体" w:hAnsi="方正仿宋简体" w:eastAsia="方正仿宋简体" w:cs="方正仿宋简体"/>
          <w:b/>
          <w:bCs/>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本细则自印发之日起执行。</w:t>
      </w:r>
      <w:r>
        <w:rPr>
          <w:rFonts w:hint="eastAsia" w:ascii="方正大黑简体" w:hAnsi="方正大黑简体" w:eastAsia="方正大黑简体"/>
          <w:color w:val="auto"/>
          <w:sz w:val="36"/>
          <w:highlight w:val="none"/>
        </w:rPr>
        <w:br w:type="page"/>
      </w:r>
      <w:bookmarkStart w:id="785" w:name="_Toc278"/>
      <w:bookmarkStart w:id="786" w:name="_Toc27177"/>
      <w:bookmarkStart w:id="787" w:name="_Toc5702"/>
      <w:bookmarkStart w:id="788" w:name="_Toc5565"/>
      <w:bookmarkStart w:id="789" w:name="_Toc25544"/>
      <w:bookmarkStart w:id="790" w:name="_Toc17043"/>
      <w:bookmarkStart w:id="791" w:name="_Toc1123"/>
      <w:bookmarkStart w:id="792" w:name="_Toc10008"/>
      <w:bookmarkStart w:id="793" w:name="_Toc6161"/>
      <w:bookmarkStart w:id="794" w:name="_Toc508016815"/>
      <w:bookmarkStart w:id="795" w:name="_Toc1212"/>
      <w:r>
        <w:rPr>
          <w:rFonts w:hint="eastAsia" w:ascii="方正小标宋简体" w:eastAsia="方正小标宋简体"/>
          <w:b w:val="0"/>
          <w:bCs w:val="0"/>
          <w:color w:val="auto"/>
          <w:sz w:val="36"/>
          <w:szCs w:val="36"/>
          <w:highlight w:val="none"/>
        </w:rPr>
        <w:t>中油南充燃气有限责任公司规章制度管理办法</w:t>
      </w:r>
      <w:bookmarkEnd w:id="785"/>
      <w:bookmarkEnd w:id="786"/>
      <w:bookmarkEnd w:id="787"/>
      <w:bookmarkEnd w:id="788"/>
      <w:bookmarkEnd w:id="789"/>
      <w:bookmarkEnd w:id="790"/>
      <w:bookmarkEnd w:id="791"/>
      <w:bookmarkEnd w:id="792"/>
      <w:bookmarkEnd w:id="793"/>
      <w:bookmarkEnd w:id="794"/>
      <w:bookmarkEnd w:id="795"/>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b w:val="0"/>
          <w:bCs w:val="0"/>
          <w:color w:val="auto"/>
          <w:sz w:val="30"/>
          <w:szCs w:val="30"/>
          <w:highlight w:val="none"/>
        </w:rPr>
      </w:pPr>
      <w:r>
        <w:rPr>
          <w:rFonts w:hint="eastAsia" w:ascii="方正黑体简体" w:hAnsi="华文中宋" w:eastAsia="方正黑体简体"/>
          <w:b w:val="0"/>
          <w:bCs w:val="0"/>
          <w:color w:val="auto"/>
          <w:sz w:val="30"/>
          <w:szCs w:val="30"/>
          <w:highlight w:val="none"/>
          <w:lang w:eastAsia="zh-CN"/>
        </w:rPr>
        <w:t>第一章</w:t>
      </w:r>
      <w:r>
        <w:rPr>
          <w:rFonts w:hint="eastAsia" w:ascii="方正黑体简体" w:hAnsi="华文中宋" w:eastAsia="方正黑体简体"/>
          <w:b w:val="0"/>
          <w:bCs w:val="0"/>
          <w:color w:val="auto"/>
          <w:sz w:val="30"/>
          <w:szCs w:val="30"/>
          <w:highlight w:val="none"/>
        </w:rPr>
        <w:t xml:space="preserve">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第一条</w:t>
      </w:r>
      <w:r>
        <w:rPr>
          <w:rFonts w:hint="eastAsia" w:ascii="方正仿宋简体" w:eastAsia="方正仿宋简体"/>
          <w:color w:val="auto"/>
          <w:sz w:val="28"/>
          <w:szCs w:val="28"/>
          <w:highlight w:val="none"/>
        </w:rPr>
        <w:t xml:space="preserve">  为了加强中油南充燃气有限责任公司（以下简称“公司”）规章制度的科学、规范、高效管理，根据国家有关法律、法规</w:t>
      </w:r>
      <w:r>
        <w:rPr>
          <w:rFonts w:hint="eastAsia" w:ascii="方正仿宋简体" w:eastAsia="方正仿宋简体"/>
          <w:color w:val="auto"/>
          <w:sz w:val="32"/>
          <w:szCs w:val="32"/>
          <w:highlight w:val="none"/>
        </w:rPr>
        <w:t>以</w:t>
      </w:r>
      <w:r>
        <w:rPr>
          <w:rFonts w:hint="eastAsia" w:ascii="方正仿宋简体" w:eastAsia="方正仿宋简体"/>
          <w:color w:val="auto"/>
          <w:sz w:val="28"/>
          <w:szCs w:val="28"/>
          <w:highlight w:val="none"/>
        </w:rPr>
        <w:t>及股东单位相关管理规定，特制定本管理办法。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第二条</w:t>
      </w:r>
      <w:r>
        <w:rPr>
          <w:rFonts w:hint="eastAsia" w:ascii="方正仿宋简体" w:eastAsia="方正仿宋简体"/>
          <w:color w:val="auto"/>
          <w:sz w:val="28"/>
          <w:szCs w:val="28"/>
          <w:highlight w:val="none"/>
        </w:rPr>
        <w:t xml:space="preserve">  本办法所称规章制度（以下简称“制度”），是指符合本办法规定的立制主体，根据有关法律、法规和上级管理制度的要求，按照规定程序，在内部管理职责或授权范围内自行制定的，用以规范生产经营与日常管理各个领域内所有活动的、在公司范围内具有长期普遍约束力的规范性文件的总称。不包括各类企业标准、技术规范、以及一般性通知、函件、电报等日常应用公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第三条</w:t>
      </w:r>
      <w:r>
        <w:rPr>
          <w:rFonts w:hint="eastAsia" w:ascii="方正仿宋简体" w:eastAsia="方正仿宋简体"/>
          <w:color w:val="auto"/>
          <w:sz w:val="28"/>
          <w:szCs w:val="28"/>
          <w:highlight w:val="none"/>
        </w:rPr>
        <w:t xml:space="preserve">  公司范围内的规章制度的起草、审议、发布、修改、废止、解释、实施、评价和监督，依照本管理办法。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第四条</w:t>
      </w:r>
      <w:r>
        <w:rPr>
          <w:rFonts w:hint="eastAsia" w:ascii="方正仿宋简体" w:eastAsia="方正仿宋简体"/>
          <w:color w:val="auto"/>
          <w:sz w:val="28"/>
          <w:szCs w:val="28"/>
          <w:highlight w:val="none"/>
        </w:rPr>
        <w:t xml:space="preserve">  制度建设必须以公司发展战略为导向，统筹规划，突出重点，持续改进，依照规定的权限和程序，充分结合管理需要和工作实际，注重制度的合理性和相互衔接、配合，构建系统完备、科学规范、运行有效的制度体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第二章  基本原则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制度管理应遵循以下原则：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（一）合规性原则。各项制度必须遵守国家法律、法规的有关规定，符合各公司章程要求和职业道德规范，制度发布之前必须对内容的合规性进行严格审查；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（二）必要性原则。制度的制定必须以实际管理需求为基础，有合理的依据和明确的目标、对象、范围及内容、具有较强的针对性和可操作性；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（三）规范性原则。制度从起草到发布全过程必须遵循统一的管理程序与编制规范；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（四）民主决策原则。制定制度要广泛吸取各方面的意见，重大、重要制度要通过经理办公会或董事会审定，按民主集中制的原则进行审议、决策和发布。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第三章  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公司制度管理实行归口管理与分工负责相结合的方式。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w:t>
      </w:r>
      <w:r>
        <w:rPr>
          <w:rFonts w:hint="eastAsia" w:ascii="方正仿宋简体" w:eastAsia="方正仿宋简体"/>
          <w:color w:val="auto"/>
          <w:sz w:val="28"/>
          <w:szCs w:val="28"/>
          <w:highlight w:val="none"/>
          <w:lang w:eastAsia="zh-CN"/>
        </w:rPr>
        <w:t>市场营销部</w:t>
      </w:r>
      <w:r>
        <w:rPr>
          <w:rFonts w:hint="eastAsia" w:ascii="方正仿宋简体" w:eastAsia="方正仿宋简体"/>
          <w:color w:val="auto"/>
          <w:sz w:val="28"/>
          <w:szCs w:val="28"/>
          <w:highlight w:val="none"/>
        </w:rPr>
        <w:t>是制度的归口管理部门。主要职责为：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（一）负责制度的集中、统筹管理，制定相关的管理制度与规范、管理规划和实施策划方案等；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（二）负责对经理办公会审查并要求的重大制度进行法律论证；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（三）负责对制度草案的形式要件和合法合规性进行归口审查，提出明确的意见；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（四）组织对制度实施进行监督检查，协调处理制度执行中的冲突；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（五）组织对制度进行清理、评价与改进；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（六）不定期对发布的规章制度进行汇编。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机关各部门是制度的专业管理部门，主要职责：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（一）负责建立完善主管业务领域制度体系；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（二）负责主管业务领域制度的宣贯培训、组织实施、监督检查；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（三）负责主管业务领域制度的清理、评价与改进；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（四）负责建立健全主管业务领域内制度建设及管理的基础记录台帐。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九</w:t>
      </w:r>
      <w:r>
        <w:rPr>
          <w:rFonts w:hint="eastAsia" w:ascii="方正仿宋简体" w:eastAsia="方正仿宋简体"/>
          <w:b/>
          <w:color w:val="auto"/>
          <w:sz w:val="28"/>
          <w:szCs w:val="28"/>
          <w:highlight w:val="none"/>
        </w:rPr>
        <w:t xml:space="preserve">条 </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所属单位也应明确各自制度职责范围。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b w:val="0"/>
          <w:bCs w:val="0"/>
          <w:color w:val="auto"/>
          <w:sz w:val="30"/>
          <w:szCs w:val="30"/>
          <w:highlight w:val="none"/>
        </w:rPr>
      </w:pPr>
      <w:r>
        <w:rPr>
          <w:rFonts w:hint="eastAsia" w:ascii="方正黑体简体" w:hAnsi="华文中宋" w:eastAsia="方正黑体简体"/>
          <w:b w:val="0"/>
          <w:bCs w:val="0"/>
          <w:color w:val="auto"/>
          <w:sz w:val="30"/>
          <w:szCs w:val="30"/>
          <w:highlight w:val="none"/>
        </w:rPr>
        <w:t>第四章  立制权限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第十条</w:t>
      </w:r>
      <w:r>
        <w:rPr>
          <w:rFonts w:hint="eastAsia" w:ascii="方正仿宋简体" w:eastAsia="方正仿宋简体"/>
          <w:color w:val="auto"/>
          <w:sz w:val="28"/>
          <w:szCs w:val="28"/>
          <w:highlight w:val="none"/>
        </w:rPr>
        <w:t xml:space="preserve">  公司制度分为公司制度和转化上级单位制度两个类别。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公司制度是指公司机关、所属单位履行管理职能，为规范各类生产经营管理活动而制定，在公司范围内具有效力的制度。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b/>
          <w:color w:val="auto"/>
          <w:sz w:val="28"/>
          <w:szCs w:val="28"/>
          <w:highlight w:val="none"/>
        </w:rPr>
      </w:pPr>
      <w:r>
        <w:rPr>
          <w:rFonts w:hint="eastAsia" w:ascii="方正仿宋简体" w:eastAsia="方正仿宋简体"/>
          <w:color w:val="auto"/>
          <w:sz w:val="28"/>
          <w:szCs w:val="28"/>
          <w:highlight w:val="none"/>
        </w:rPr>
        <w:t>转化上级单位制度是指公司机关、所属单位根据具体情况对公司制度进行细化、转化为本单位的相关管理办法或实施细则。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公司制度根据性质划分为重大制度和一般性制度。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（一）重大制度：指涉及公司发展战略、体制机制等内容的全局性和根本性制度。具体包括：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涉及公司发展战略、组织架构、体制机制、三重一大事项的制度；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涉及多业务或多部门的制度；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涉及职工权益的制度；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4</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规定各业务领域基本规范、基本程序和要求的基础性制度。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（二）一般性管理制度：对专业管理制度进行细化、补充实施程序和工作表单的实施性制度。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公司均不得制定超越上一级制度等级或与上一级制度等级相同的制度。具体为：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（一）第一级为“管理办法”，简称“办法”；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（二）第二级为“实施细则”，简称“细则”。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highlight w:val="none"/>
        </w:rPr>
      </w:pPr>
      <w:r>
        <w:rPr>
          <w:rFonts w:hint="eastAsia" w:ascii="方正仿宋简体" w:eastAsia="方正仿宋简体"/>
          <w:color w:val="auto"/>
          <w:sz w:val="28"/>
          <w:szCs w:val="28"/>
          <w:highlight w:val="none"/>
        </w:rPr>
        <w:t>上级单位已就某一管理事项制定了“实施细则”的，公司原则上不再另行细化；例如上级单位制定的“实施细则</w:t>
      </w:r>
      <w:r>
        <w:rPr>
          <w:rFonts w:hint="eastAsia" w:ascii="方正仿宋简体" w:eastAsia="方正仿宋简体"/>
          <w:color w:val="auto"/>
          <w:sz w:val="28"/>
          <w:highlight w:val="none"/>
        </w:rPr>
        <w:t>”在执行中发现存在缺漏的，由公司相关业务部门向上级业务管理部门反映，并由上级业务管理部门负责完善。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highlight w:val="none"/>
          <w:lang w:eastAsia="zh-CN"/>
        </w:rPr>
        <w:t>第十三条</w:t>
      </w:r>
      <w:r>
        <w:rPr>
          <w:rFonts w:hint="eastAsia" w:ascii="方正仿宋简体" w:eastAsia="方正仿宋简体"/>
          <w:color w:val="auto"/>
          <w:sz w:val="28"/>
          <w:highlight w:val="none"/>
          <w:lang w:val="en-US" w:eastAsia="zh-CN"/>
        </w:rPr>
        <w:t xml:space="preserve"> </w:t>
      </w:r>
      <w:r>
        <w:rPr>
          <w:rFonts w:hint="eastAsia" w:ascii="方正仿宋简体" w:eastAsia="方正仿宋简体"/>
          <w:color w:val="auto"/>
          <w:sz w:val="28"/>
          <w:szCs w:val="28"/>
          <w:highlight w:val="none"/>
        </w:rPr>
        <w:t xml:space="preserve"> 公司可以依据川港公司制度规定，制定实施细则，原则上不具有本办法所称之制度的制定权限，非经授权不得自行制定以“办法”命名的制度。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eastAsia" w:ascii="方正黑体简体" w:hAnsi="华文中宋" w:eastAsia="方正黑体简体"/>
          <w:b w:val="0"/>
          <w:bCs w:val="0"/>
          <w:color w:val="auto"/>
          <w:sz w:val="30"/>
          <w:szCs w:val="30"/>
          <w:highlight w:val="none"/>
        </w:rPr>
      </w:pPr>
      <w:r>
        <w:rPr>
          <w:rFonts w:hint="eastAsia" w:ascii="方正黑体简体" w:hAnsi="华文中宋" w:eastAsia="方正黑体简体"/>
          <w:b w:val="0"/>
          <w:bCs w:val="0"/>
          <w:color w:val="auto"/>
          <w:sz w:val="30"/>
          <w:szCs w:val="30"/>
          <w:highlight w:val="none"/>
        </w:rPr>
        <w:t xml:space="preserve"> 基本程序</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第一节  立项建议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公司应根据业务管理需要和制度评价结果，每一年度结束以前对次年需要开展的制度新建、修订及废止等工作进行计划或论证。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进行制度制修订必要性论证时，应当从公司业务发展需要和管理提升出发，考虑国家法律法规变化，加强制度体系顶层设计，既要弥补缺失、完善制度体系，更要优化内容、提升制度质量，还要简化结构、避免制度庞杂，并与标准、流程及其他管理文件衔接配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涉及多个专业、多个部门的制度，牵头部门应征求相关部门意见，参与征求意见的部门应及时组织审查，明确给予答复。牵头部门在征求意见过程中应注意保留相关实施证据。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制度论证过程中，相关部门对立制的必要性或其他重要内容有分歧的，牵头部门应与其认真磋商，达成共识。经与相关部门协商不能取得一致意见的，按以下规定处理：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（一）拟起草的制度存在命名规则、编辑格式等形式要件方面分歧意见的，由制度归口管理部门组织有关部门会审决定；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（二）拟起草的制度涉及必要性、合理性以及管理职责交叉冲突等实质性要件方面分歧意见的，提交分管领导审定；重大问题须提交总经理办公会审定。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公司机关各部门根据制度立项计划或论证结果，编制本部门、本单位的制度建设立项（建议）计划，向公司提出立项申请。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十九</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申报制度建设计划时，公司机关各部室和所属单位应按要求规范填写《中油南充燃气有限责任公司规章制度建设立项（建议）计划申报表》（见附件1），经部室负责人或所属单位分管领导审查签字并加盖公章后向公司提交。</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第二节  制定计划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第二十条</w:t>
      </w:r>
      <w:r>
        <w:rPr>
          <w:rFonts w:hint="eastAsia" w:ascii="方正仿宋简体" w:eastAsia="方正仿宋简体"/>
          <w:color w:val="auto"/>
          <w:sz w:val="28"/>
          <w:szCs w:val="28"/>
          <w:highlight w:val="none"/>
        </w:rPr>
        <w:t xml:space="preserve">  公司建立健全涵盖两级机关层面的制度计划管理体系。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公司对各部门和所属单位制度建设立项（建议）计划组织审查，编制公司制度建设年度计划，经公司领导批准后，于每年一季度以正式文件下达执行。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正式下达的计划应严肃执行。有特殊原因需调整的，应提出充分理由并填报《中油南充燃气有限责任公司规章制度建设计划调整申请表》（见附件2），经部室负责人或单位分管领导审查签字并加盖公章后，向公司提交，经批准同意后由公司对年度制度建设计划进行相应调整。</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textAlignment w:val="auto"/>
        <w:outlineLvl w:val="9"/>
        <w:rPr>
          <w:rFonts w:hint="eastAsia" w:ascii="方正仿宋简体" w:eastAsia="方正仿宋简体"/>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第三节  起草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三</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业务部门应根据年度制度建设计划的安排，认真组织开展制度起草工作。制度内容涉及两个或两个以上部门管理职责的，由提出制度建设立项（建议）计划的部门为牵头部门，可采取以下方式组织起草：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（一）由牵头部门负责起草并征求相关部门意见；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（二）由牵头部门组织相关部门人员组成联合起草小组共同起草。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业务部门应当对制度的规范事项、管理程序、风险节点、控制措施、管理要求进行梳理，对需要解决的问题和解决方案、管理职责划分和管理部门职责界定等做出充分论证，设计形成制度草案的基本框架。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业务部门编制制度草案内容应当满足以下要求：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（一）符合国家法律法规，不与法律强制性规定相抵触；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（二）体现股东单位的整体意志和管理要求，符合公司和各单位实际；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（三）反映生产经营管理规律，体现先进的管理思想、技术和方法；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（四）具有合理的权力制衡机制，权责明确、程序清晰、内容具体，便于实施；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（五）与相关制度衔接配套，内容不重复、不矛盾。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制度草案体例格式应当统一规范、逻辑严密、文字简洁、表述准确，具备以下基本内容：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（一）规章制度名称；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（二）依据和宗旨；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（四）管理部门及职责；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 xml:space="preserve">（五）管理程序和具体规范；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（六）监督与责任；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（七）解释部门；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（八）颁发生效时间。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业务部门在起草制度时，应对以下情况进行说明：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（一）与现行制度规定不一致的；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（二）需废止的制度或条款。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第四节  会签与审查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第二十</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草案首先分送相关部门或所属单位征求意见。被征求意见的部门或单位应当认真组织研究，并填报《中油南充燃气有限责任公司规章制度审查会签单》（见附件3）。对存在争议的事项，起草部门应当与相关部门或单位充分协商并达成一致；不能达成一致的，由制度归口管理部门组织协调并报请分管领导确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二十九</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制度草案向相关部门和所属单位征求意见或会签后应提交制度归口管理部门审查，并报分管领导审核。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第三十条</w:t>
      </w:r>
      <w:r>
        <w:rPr>
          <w:rFonts w:hint="eastAsia" w:ascii="方正仿宋简体" w:eastAsia="方正仿宋简体"/>
          <w:color w:val="auto"/>
          <w:sz w:val="28"/>
          <w:szCs w:val="28"/>
          <w:highlight w:val="none"/>
        </w:rPr>
        <w:t xml:space="preserve">  业务部门将制度草案提交制度归口管理部门进行审查时，应提供下列文件和材料：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（一）制度草案文本和业务流程草图；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（二）相关部门的意见；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（三）需要说明和协调解决的问题；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（四）其他需要提交的材料。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b/>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制度归口管理部门在收到会签材料后，应对制度草案内容、形式以及相关制度衔接等组织审查。制度的归口审查内容有：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（一）必要性审查。主要审查制度草案是否有合理的依据，是否具有明确的针对性并能够满足管理需要；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（二）合规性审查。主要审查制度草案是否与国家法律法规、相关制度和职业道德规范相抵触；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（三）规范性审查。主要审查制度草案的命名规则、章节设置、主要条款、正文用语、序号排列等形式要件是否符合统一规范；实质要件方面审查职能职责是否交叉重复，前后规定有无冲突等；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（四）适用性审查。主要审查制度草案的适用范围是否明确，与相关制度的衔接情况，是否符合不交叉、不重复的原则，是否符合成本效益的原则并具有较强的可操作性等；</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（五）程序性审查。主要审查制度草案是否严格按照本办法之规定，履行了必要的研究论证、会签等程序。</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经审查，对符合要求的制度草案由制度承办部门呈报审议；对不符合要求的，承办部门按要求补充、修改；对审查认为应当撤销的，报分管领导审批后，予以撤销。</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jc w:val="both"/>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第五节  审议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三</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公司一般制度由制度承办部门呈分管领导审批，重大制度必须经总经理办公会或董事会审议通过。经公司各专业委员会审议通过的制度，视同履行总经理办公会审议程序。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公司涉及员工权益的制度，经总经理办公会或董事会审议后，原则上应当提交职工代表大会或职代会团组长会议审议通过。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制度草案、起草说明和有关书面意见、论证报告等材料应根据安排，提前分送参会人员预先审阅。</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审议制度需提交的资料包括但不限于：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（一）《中油南充燃气有限责任公司规章制度审查会签单》；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（二）制度草案文本；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（三）制度起草说明（由业务部门起草，具体包括草案起草、论证和征求意见情况、制度草案的主要内容、需要说明的问题等）；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（四）涉及员工重要利益的制度需审议通过的相应材料；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（五）其它需要报送的材料。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制度草案经审议通过或原则通过的，起草部门应当按照审议意见修改完善。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制度草案经审议，认为需要进一步深入研究论证的，起草部门应当按审议意见深入论证，修改完善后重新申报审议。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制度草案经审议决定撤销或废止的制度，由制度归口管理部门办理撤销或废止手续。</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第六节  发布与生效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公司制度原则上应以公司文件的形式发布。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第三十八条</w:t>
      </w:r>
      <w:r>
        <w:rPr>
          <w:rFonts w:hint="eastAsia" w:ascii="方正仿宋简体" w:eastAsia="方正仿宋简体"/>
          <w:color w:val="auto"/>
          <w:sz w:val="28"/>
          <w:szCs w:val="28"/>
          <w:highlight w:val="none"/>
        </w:rPr>
        <w:t xml:space="preserve">  公司主页是制度发布的指定方式。除党群系统、保密等有特殊要求并作另行规定的发布方式以外，不得以其他方式替代。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第三十九条</w:t>
      </w:r>
      <w:r>
        <w:rPr>
          <w:rFonts w:hint="eastAsia" w:ascii="方正仿宋简体" w:eastAsia="方正仿宋简体"/>
          <w:color w:val="auto"/>
          <w:sz w:val="28"/>
          <w:szCs w:val="28"/>
          <w:highlight w:val="none"/>
        </w:rPr>
        <w:t xml:space="preserve">  制度的发布同时应满足以下要求：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制度发布应完整、系统，相关附件、附表等必须随制度正文一并提交公文应用系统进行发布。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第四十条</w:t>
      </w:r>
      <w:r>
        <w:rPr>
          <w:rFonts w:hint="eastAsia" w:ascii="方正仿宋简体" w:eastAsia="方正仿宋简体"/>
          <w:color w:val="auto"/>
          <w:sz w:val="28"/>
          <w:szCs w:val="28"/>
          <w:highlight w:val="none"/>
        </w:rPr>
        <w:t xml:space="preserve">  制度明确规定自发布之日起施行的，自发布之日起发生效力。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第四十一条</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制度有特定施行日期的，自该特定日期起发生效力。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第四十二条</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制度有特定施行范围的，在该特定范围内具有效力。</w:t>
      </w: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第七节  备案与解释</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bCs/>
          <w:color w:val="auto"/>
          <w:sz w:val="28"/>
          <w:szCs w:val="28"/>
          <w:highlight w:val="none"/>
          <w:lang w:eastAsia="zh-CN"/>
        </w:rPr>
        <w:t>第四十三条</w:t>
      </w:r>
      <w:r>
        <w:rPr>
          <w:rFonts w:hint="eastAsia" w:ascii="方正仿宋简体" w:eastAsia="方正仿宋简体"/>
          <w:b/>
          <w:bCs/>
          <w:color w:val="auto"/>
          <w:sz w:val="28"/>
          <w:szCs w:val="28"/>
          <w:highlight w:val="none"/>
          <w:lang w:val="en-US" w:eastAsia="zh-CN"/>
        </w:rPr>
        <w:t xml:space="preserve"> </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制度应当在发布后报制度归口管理部门备案。</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制度文本必须明确制度解释部门。需要解释的情况包括：（一）制度的某些内容需要进一步明确具体含义的；</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（二）制度发布后出现新的情况，需要明确适用相关法律法规或相关要求的；</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（三）制度当中相关概念、专业词汇或专用语的定义、管理程序与执行标准等。</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制度涉及管理职责交叉、不同制度之间发生冲突等问题时，由制度归口管理部门会同相关部门解释；制度归口管理部门不能决定的，提交分管领导或总经理办公会审议。</w:t>
      </w:r>
    </w:p>
    <w:p>
      <w:pPr>
        <w:keepNext w:val="0"/>
        <w:keepLines w:val="0"/>
        <w:pageBreakBefore w:val="0"/>
        <w:widowControl w:val="0"/>
        <w:kinsoku/>
        <w:wordWrap/>
        <w:overflowPunct/>
        <w:topLinePunct w:val="0"/>
        <w:autoSpaceDE/>
        <w:autoSpaceDN/>
        <w:bidi w:val="0"/>
        <w:adjustRightInd/>
        <w:snapToGrid/>
        <w:spacing w:line="240" w:lineRule="atLeast"/>
        <w:ind w:firstLine="573"/>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第八节  修订与废止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符合以下情形之一的制度应当予以修订：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（一）制度缺失、不配套的；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（二）内容冲突，相互抵触的；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（三）与其他管理文件要求不一致，需要修订制度的；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（四）依据的法律法规、股东方规定已经调整变化的；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（五）管理机构、职责、权限、程序或要求已经发生变化的；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（六）规定落后于业务发展，内容老化的；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（七）内容虚化，操作性不够，难以执行的；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（八）其他经制度评价认为需要制定或修订的。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制度的修订按照制度的制定程序执行。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符合以下情形之一的制度应当予以废止：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（一）被新的制度取代的；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（二）制度规范的事项已不继续存在的；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（三）制度不符合实际而导致没有实际执行的；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（四）其他经制度评价认为需要废止的。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制度被新制度取代的，应在新制度中宣布废止；其他原因需废止制度的，应参照制定程序，由业务部门行文宣布废止。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制度归口管理部门每年应对当年废止的制度进行汇总统计，发布制度废止目录。</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楷体简体" w:eastAsia="方正楷体简体"/>
          <w:color w:val="auto"/>
          <w:sz w:val="28"/>
          <w:szCs w:val="28"/>
          <w:highlight w:val="none"/>
        </w:rPr>
      </w:pPr>
      <w:r>
        <w:rPr>
          <w:rFonts w:hint="eastAsia" w:ascii="方正楷体简体" w:eastAsia="方正楷体简体"/>
          <w:color w:val="auto"/>
          <w:sz w:val="28"/>
          <w:szCs w:val="28"/>
          <w:highlight w:val="none"/>
        </w:rPr>
        <w:t>第九节  归档与汇编</w:t>
      </w:r>
    </w:p>
    <w:p>
      <w:pPr>
        <w:keepNext w:val="0"/>
        <w:keepLines w:val="0"/>
        <w:pageBreakBefore w:val="0"/>
        <w:widowControl w:val="0"/>
        <w:kinsoku/>
        <w:wordWrap/>
        <w:overflowPunct/>
        <w:topLinePunct w:val="0"/>
        <w:autoSpaceDE/>
        <w:autoSpaceDN/>
        <w:bidi w:val="0"/>
        <w:adjustRightInd/>
        <w:snapToGrid/>
        <w:spacing w:line="560" w:lineRule="exact"/>
        <w:ind w:firstLine="576"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第四十</w:t>
      </w:r>
      <w:r>
        <w:rPr>
          <w:rFonts w:hint="eastAsia" w:ascii="方正仿宋简体" w:eastAsia="方正仿宋简体"/>
          <w:b/>
          <w:color w:val="auto"/>
          <w:sz w:val="28"/>
          <w:szCs w:val="28"/>
          <w:highlight w:val="none"/>
          <w:lang w:eastAsia="zh-CN"/>
        </w:rPr>
        <w:t>九</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已发布的制度均属于归档的范畴，由业务部门按公司关于档案管理的有关规定履行归档程序。</w:t>
      </w:r>
    </w:p>
    <w:p>
      <w:pPr>
        <w:keepNext w:val="0"/>
        <w:keepLines w:val="0"/>
        <w:pageBreakBefore w:val="0"/>
        <w:widowControl w:val="0"/>
        <w:kinsoku/>
        <w:wordWrap/>
        <w:overflowPunct/>
        <w:topLinePunct w:val="0"/>
        <w:autoSpaceDE/>
        <w:autoSpaceDN/>
        <w:bidi w:val="0"/>
        <w:adjustRightInd/>
        <w:snapToGrid/>
        <w:spacing w:line="560" w:lineRule="exact"/>
        <w:ind w:firstLine="576"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五十</w:t>
      </w:r>
      <w:r>
        <w:rPr>
          <w:rFonts w:hint="eastAsia" w:ascii="方正仿宋简体" w:eastAsia="方正仿宋简体"/>
          <w:b/>
          <w:color w:val="auto"/>
          <w:sz w:val="28"/>
          <w:szCs w:val="28"/>
          <w:highlight w:val="none"/>
        </w:rPr>
        <w:t xml:space="preserve">条  </w:t>
      </w:r>
      <w:r>
        <w:rPr>
          <w:rFonts w:hint="eastAsia" w:ascii="方正仿宋简体" w:eastAsia="方正仿宋简体"/>
          <w:color w:val="auto"/>
          <w:sz w:val="28"/>
          <w:szCs w:val="28"/>
          <w:highlight w:val="none"/>
        </w:rPr>
        <w:t>制度汇编的管理：</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（一）本办法所指制度汇编是对某一时间跨度内、一定范围内现行制度的总体情况的全面、客观反映；</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（二）制度汇编一般以年为单位，特殊情况下也可以采用其它时间跨度，但汇编时应予以说明；</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（三）制度汇编的组织按现行制度管理的权限与层级分级进行；</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（四）制度汇编由制度归口管理部门统一负责；其他业务部门根据工作需要开展了本办法所称制度汇编工作的，应及时向制度归口管理部门备案。</w:t>
      </w:r>
    </w:p>
    <w:p>
      <w:pPr>
        <w:keepNext w:val="0"/>
        <w:keepLines w:val="0"/>
        <w:pageBreakBefore w:val="0"/>
        <w:widowControl w:val="0"/>
        <w:kinsoku/>
        <w:wordWrap/>
        <w:overflowPunct/>
        <w:topLinePunct w:val="0"/>
        <w:autoSpaceDE/>
        <w:autoSpaceDN/>
        <w:bidi w:val="0"/>
        <w:adjustRightInd/>
        <w:snapToGrid/>
        <w:spacing w:line="560" w:lineRule="exact"/>
        <w:ind w:firstLine="576" w:firstLineChars="205"/>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公司归口管理部门应建立制度汇编门户专栏，并做好制度门户的建设和维护工作，及时上传正式发布的制度和删除已废止或失效的制度。</w:t>
      </w:r>
    </w:p>
    <w:p>
      <w:pPr>
        <w:keepNext w:val="0"/>
        <w:keepLines w:val="0"/>
        <w:pageBreakBefore w:val="0"/>
        <w:widowControl w:val="0"/>
        <w:kinsoku/>
        <w:wordWrap/>
        <w:overflowPunct/>
        <w:topLinePunct w:val="0"/>
        <w:autoSpaceDE/>
        <w:autoSpaceDN/>
        <w:bidi w:val="0"/>
        <w:adjustRightInd/>
        <w:snapToGrid/>
        <w:spacing w:line="560" w:lineRule="exact"/>
        <w:ind w:firstLine="574" w:firstLineChars="205"/>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第六章  编制规范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制度编制应当结构严谨、条理清晰、概念明确、文字简练规范、标点正确，体现应有的立制技术和文字水平。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三</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制度原则上按照 “管理办法”、“实施细则”命名，其规则如下：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（一）“管理办法”是对公司某一方面或某一专业业务领域管理工作作出的具有可操作性的规定和要求，简称“办法”；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（二）“实施细则”是为更好地贯彻股东或管理单位制订的管理制度，结合实际情况，对其所作的详细、具体的解释和补充，简称“细则”。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对试行、暂行制度应以“制度全称+（试行/暂行）”的形式进行命名，并按以下规定执行：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（一）制度具备现实需求的基础，但因立制条件或技术不完全成熟、需要在执行过程中加以探索、总结和完善的，可以“试行”的形式发布实施，但时效一般不得超过三年；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（二）制度具备现实需求的基础，但预计在执行过程中，立制依据、客观环境以及主要执行要求将发生较大变化的，可以“暂行”的形式发布实施，但时效一般不得超过两年。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制度实行统一的编制格式规范，原则上按下列要求进行：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（一）根据内容需要，可以分章、节、条、款、项、目。必要时，可以有封面、目录、注释、附录、附表、索引等附加部分；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章、节、条的序号用中文数字依次表述，如第一章、第一节、第一条等；款不编序号，不冠数字；项的序号用中文数字加括号依次表述，如（一）、（二）、（三）等；目的序号用阿拉伯数字依次表述，如1、2、3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（三）内容分条文书写，冠以“第某条”字样，每条应当包含一项规则，可以分设款、项、目。条、款、项、目均应当另起一行缩进二字书写。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方正黑体简体" w:hAnsi="华文中宋" w:eastAsia="方正黑体简体"/>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color w:val="auto"/>
          <w:sz w:val="30"/>
          <w:szCs w:val="30"/>
          <w:highlight w:val="none"/>
        </w:rPr>
      </w:pPr>
      <w:r>
        <w:rPr>
          <w:rFonts w:hint="eastAsia" w:ascii="方正黑体简体" w:hAnsi="华文中宋" w:eastAsia="方正黑体简体"/>
          <w:b w:val="0"/>
          <w:bCs w:val="0"/>
          <w:color w:val="auto"/>
          <w:sz w:val="30"/>
          <w:szCs w:val="30"/>
          <w:highlight w:val="none"/>
        </w:rPr>
        <w:t>第七章  制度实施</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 xml:space="preserve">条  </w:t>
      </w:r>
      <w:r>
        <w:rPr>
          <w:rFonts w:hint="eastAsia" w:ascii="方正仿宋简体" w:eastAsia="方正仿宋简体"/>
          <w:color w:val="auto"/>
          <w:sz w:val="28"/>
          <w:szCs w:val="28"/>
          <w:highlight w:val="none"/>
        </w:rPr>
        <w:t>制度颁发后，与制度实施有关的部门、单位和人员应当认真贯彻执行制度，严格按照制度的规定履行工作职责。各级领导干部应带头贯彻制度，带头遵守制度，促进制度的有效执行。</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制度颁发后，业务部门应当对与制度实施有关的部门、单位和人员进行宣贯或培训，使相关岗位人员掌握制度内容。</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 xml:space="preserve">条  </w:t>
      </w:r>
      <w:r>
        <w:rPr>
          <w:rFonts w:hint="eastAsia" w:ascii="方正仿宋简体" w:eastAsia="方正仿宋简体"/>
          <w:color w:val="auto"/>
          <w:sz w:val="28"/>
          <w:szCs w:val="28"/>
          <w:highlight w:val="none"/>
        </w:rPr>
        <w:t>公司机关各部门和所属单位应当将制度培训纳入年度培训计划项目，员工入职培训、业务培训时应当将制度作为培训内容。</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第五十</w:t>
      </w:r>
      <w:r>
        <w:rPr>
          <w:rFonts w:hint="eastAsia" w:ascii="方正仿宋简体" w:eastAsia="方正仿宋简体"/>
          <w:b/>
          <w:color w:val="auto"/>
          <w:sz w:val="28"/>
          <w:szCs w:val="28"/>
          <w:highlight w:val="none"/>
          <w:lang w:eastAsia="zh-CN"/>
        </w:rPr>
        <w:t>九</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有关制度实施的效力问题按以下规定执行：</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（一）适用效力不溯及以往的原则。对于新制度发布以前的有关问题，新制度并无当然的溯及力，有特殊规定的，从其规定；</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（二）适用新制度替代旧制度的原则。对于同一业务类型、同一事项的新旧制度，新的制度与旧的制度规定不一致的，适用新的制度。</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六十</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在改革重组工作中涉及组织机构和管理职责调整的，制度按以下方式处理：</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（一）单位（部门）之间发生合并重组的，被撤销单位（部门）的制度自撤销之日起失效，一律按保留单位或新单位制度规定执行；</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（二）对业务发生部分剥离、拆分、划转的，应对原有制度进行分类，不再从事的相关业务制度自重组之日起失效；</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（三）在以上重组工作中，属于新设立、吸收方的单位（部门）应根据重组后的业务管理实际，及时更新制度。</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制度执行过程中，有关部门和单位发现有冲突、遗漏、管理缺陷等问题，应当以书面形式及时向制度起草或管理部门提出。制度起草或管理部门应当组织研究，对制度存在的缺陷进行修订完善。</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制度实施过程中对有关问题的反馈和纠正按以下规定执行：</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（一）所属单位发现公司制度有问题的，应及时向相关部门反映，或通过本级制度归口管理部门统一向公司制度归口管理部门汇报，由公司制度归口管理部门与业务部门协商，加以纠正；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（二）公司各业务部门发现存在问题的，应及时向公司制度归口管理部门提出处理意见，经确认后加以纠正；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（三）制度归口管理部门发现存在问题的，应及时向业务部门反映并提出处理建议；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（四）制度归口管理部门或业务部门在收到反馈意见并经研究确认后，应及时处理。在处理期间，不影响制度的执行效力。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业务部门应当对制度建设和执行情况进行跟踪检查，将制度建设和执行情况作为工作考核、业绩评价的内容。内部审计、效能监察、内控测试以及其他专业检查可将相关制度的建设和执行情况作为检查内容。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制度建设和执行情况跟踪检查主要对制度是否建立、是否健全完善、是否存在缺陷以及是否得到有效执行、违规行为是否得到及时纠正等进行检查。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三</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对于发现违反制度规定的问题，按照违规责任追究有关规定追究责任人员责任。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第八章  评价与改进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四</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公司采取专业评价与综合评价相结合的方式以及定性、定量分析相结合的方法，组织开展制度年度评价工作。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五</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制度评价范围包括公司范围内的各项制度。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根据工作需要可选择特定专业领域进行专项制度评价。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六</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评价内容及标准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（一）设计层面：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1、系统性。规章制度是否配套完善、覆盖各项业务，是否与其他相关制度或管理文件存在重复、冲突；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2、合规性。规章制度依据的法律法规、股东管理规定是否有调整，是否符合职业道德规范的要求；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3、适用性。规章制度涉及的管理机构、职责、权限、程序或要求是否仍然适用，是否已发生变化；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4、先进性。规章制度是否符合管理规律、满足管理提升的需要，是否存在管理缺陷；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5、有效性。规章制度是否得到有效实施、是否满足执行要求。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（二）实施层面：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1、宣传贯彻情况。主要评价制度发布主体是否进行了必要的宣传、培训以及执行主体对制度的熟悉掌握程度等；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2、执行情况。主要评价制度的执行责任是否落实到位，相关要求是否得到严格执行，制度的控制与规范作用是否得到发挥，执行效果是否得到显现等；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3、监督与整改情况。主要评价制度的执行过程是否得到有效的监督，对已发生的与现行制度不相符的行为是否及时进行了纠正和整改等。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七</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制度年度评价工作由公司制度归口管理部门牵头组织开展，相关部门配合完成。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八</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制度年度评价工作结束以后，公司以及各单位应按照规定的统一模板，编制《制度年度评价报告》（以下简称《报告》）。内容必须包括但不仅限于以下四个方面：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（一）基本情况。包括评价的对象和范围，评价的标准和方式、方法，评价的组织等；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（二）评价结果。对制度年度建设与管理情况进行梳理，对包括制度新建、修订及废止、宣贯培训、设计质量、执行情况等方面的工作进行系统评价；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（三）问题分析。对现行制度设计及执行层面情况进行定性、定量分析，深刻剖析问题根源，提出具有针对性的改进措施和建议；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（四）改进工作安排。编制整改方案，对问题整改工作进行妥善安排，并落实责任部门、责任人及完成期限。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第六十</w:t>
      </w:r>
      <w:r>
        <w:rPr>
          <w:rFonts w:hint="eastAsia" w:ascii="方正仿宋简体" w:eastAsia="方正仿宋简体"/>
          <w:b/>
          <w:color w:val="auto"/>
          <w:sz w:val="28"/>
          <w:szCs w:val="28"/>
          <w:highlight w:val="none"/>
          <w:lang w:eastAsia="zh-CN"/>
        </w:rPr>
        <w:t>九</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公司机关各部门和所属单位通过制度评价，应当提出制度继续有效、新建、修订或废止的意见，结合管理需求形成下一年度制度建设立项（建议）计划。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第九章  监督与责任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w:t>
      </w:r>
      <w:r>
        <w:rPr>
          <w:rFonts w:hint="eastAsia" w:ascii="方正仿宋简体" w:eastAsia="方正仿宋简体"/>
          <w:b/>
          <w:color w:val="auto"/>
          <w:sz w:val="28"/>
          <w:szCs w:val="28"/>
          <w:highlight w:val="none"/>
          <w:lang w:eastAsia="zh-CN"/>
        </w:rPr>
        <w:t>七十</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公司将制度管理工作纳入公司年度考核指标体系，按照公司相关规定进行考核。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第七十</w:t>
      </w:r>
      <w:r>
        <w:rPr>
          <w:rFonts w:hint="eastAsia" w:ascii="方正仿宋简体" w:eastAsia="方正仿宋简体"/>
          <w:b/>
          <w:color w:val="auto"/>
          <w:sz w:val="28"/>
          <w:szCs w:val="28"/>
          <w:highlight w:val="none"/>
          <w:lang w:eastAsia="zh-CN"/>
        </w:rPr>
        <w:t>一</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违反本办法，有下列情形之一的，给予责任部门和单位通报批评；造成严重后果和不良社会影响的，按照违纪违规责任追究有关规定追究责任人员责任。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（一）违反程序、超越权限制定制度的；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（二）违反法律法规强制性规定的；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（三）未按规定履行制度制修订、宣贯培训、监督检查职责的；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（四）未按规定进行制度评价和改进的；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（五）违反本办法的其他行为。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华文中宋" w:eastAsia="方正黑体简体"/>
          <w:color w:val="auto"/>
          <w:sz w:val="30"/>
          <w:szCs w:val="30"/>
          <w:highlight w:val="none"/>
        </w:rPr>
      </w:pPr>
      <w:r>
        <w:rPr>
          <w:rFonts w:hint="eastAsia" w:ascii="方正黑体简体" w:hAnsi="华文中宋" w:eastAsia="方正黑体简体"/>
          <w:color w:val="auto"/>
          <w:sz w:val="30"/>
          <w:szCs w:val="30"/>
          <w:highlight w:val="none"/>
        </w:rPr>
        <w:t>第十章  附  则</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第七十</w:t>
      </w:r>
      <w:r>
        <w:rPr>
          <w:rFonts w:hint="eastAsia" w:ascii="方正仿宋简体" w:eastAsia="方正仿宋简体"/>
          <w:b/>
          <w:color w:val="auto"/>
          <w:sz w:val="28"/>
          <w:szCs w:val="28"/>
          <w:highlight w:val="none"/>
          <w:lang w:eastAsia="zh-CN"/>
        </w:rPr>
        <w:t>二</w:t>
      </w:r>
      <w:r>
        <w:rPr>
          <w:rFonts w:hint="eastAsia" w:ascii="方正仿宋简体" w:eastAsia="方正仿宋简体"/>
          <w:b/>
          <w:color w:val="auto"/>
          <w:sz w:val="28"/>
          <w:szCs w:val="28"/>
          <w:highlight w:val="none"/>
        </w:rPr>
        <w:t xml:space="preserve">条  </w:t>
      </w:r>
      <w:r>
        <w:rPr>
          <w:rFonts w:hint="eastAsia" w:ascii="方正仿宋简体" w:eastAsia="方正仿宋简体"/>
          <w:color w:val="auto"/>
          <w:sz w:val="28"/>
          <w:szCs w:val="28"/>
          <w:highlight w:val="none"/>
        </w:rPr>
        <w:t>本管理办法由公司</w:t>
      </w:r>
      <w:r>
        <w:rPr>
          <w:rFonts w:hint="eastAsia" w:ascii="方正仿宋简体" w:eastAsia="方正仿宋简体"/>
          <w:color w:val="auto"/>
          <w:sz w:val="28"/>
          <w:szCs w:val="28"/>
          <w:highlight w:val="none"/>
          <w:lang w:eastAsia="zh-CN"/>
        </w:rPr>
        <w:t>市场营销部</w:t>
      </w:r>
      <w:r>
        <w:rPr>
          <w:rFonts w:hint="eastAsia" w:ascii="方正仿宋简体" w:eastAsia="方正仿宋简体"/>
          <w:color w:val="auto"/>
          <w:sz w:val="28"/>
          <w:szCs w:val="28"/>
          <w:highlight w:val="none"/>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第七十</w:t>
      </w:r>
      <w:r>
        <w:rPr>
          <w:rFonts w:hint="eastAsia" w:ascii="方正仿宋简体" w:eastAsia="方正仿宋简体"/>
          <w:b/>
          <w:color w:val="auto"/>
          <w:sz w:val="28"/>
          <w:szCs w:val="28"/>
          <w:highlight w:val="none"/>
          <w:lang w:eastAsia="zh-CN"/>
        </w:rPr>
        <w:t>三</w:t>
      </w:r>
      <w:r>
        <w:rPr>
          <w:rFonts w:hint="eastAsia" w:ascii="方正仿宋简体" w:eastAsia="方正仿宋简体"/>
          <w:b/>
          <w:color w:val="auto"/>
          <w:sz w:val="28"/>
          <w:szCs w:val="28"/>
          <w:highlight w:val="none"/>
        </w:rPr>
        <w:t>条</w:t>
      </w:r>
      <w:r>
        <w:rPr>
          <w:rFonts w:hint="eastAsia" w:ascii="方正仿宋简体" w:eastAsia="方正仿宋简体"/>
          <w:color w:val="auto"/>
          <w:sz w:val="28"/>
          <w:szCs w:val="28"/>
          <w:highlight w:val="none"/>
        </w:rPr>
        <w:t xml:space="preserve">  本管理办法自发布之日起施行。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573"/>
        <w:textAlignment w:val="auto"/>
        <w:outlineLvl w:val="9"/>
        <w:rPr>
          <w:rFonts w:hint="eastAsia" w:ascii="方正仿宋简体" w:eastAsia="方正仿宋简体"/>
          <w:color w:val="auto"/>
          <w:sz w:val="28"/>
          <w:szCs w:val="28"/>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98" w:leftChars="237" w:firstLine="0" w:firstLineChars="0"/>
        <w:jc w:val="both"/>
        <w:textAlignment w:val="auto"/>
        <w:outlineLvl w:val="9"/>
        <w:rPr>
          <w:rFonts w:hint="eastAsia" w:ascii="方正仿宋简体" w:eastAsia="方正仿宋简体"/>
          <w:color w:val="auto"/>
          <w:spacing w:val="-20"/>
          <w:sz w:val="28"/>
          <w:szCs w:val="28"/>
          <w:highlight w:val="none"/>
        </w:rPr>
      </w:pPr>
      <w:r>
        <w:rPr>
          <w:rFonts w:hint="eastAsia" w:ascii="方正仿宋简体" w:eastAsia="方正仿宋简体"/>
          <w:color w:val="auto"/>
          <w:spacing w:val="-20"/>
          <w:sz w:val="28"/>
          <w:szCs w:val="28"/>
          <w:highlight w:val="none"/>
          <w:lang w:val="en-US" w:eastAsia="zh-CN"/>
        </w:rPr>
        <w:t>附件：1.</w:t>
      </w:r>
      <w:r>
        <w:rPr>
          <w:rFonts w:hint="eastAsia" w:ascii="方正仿宋简体" w:eastAsia="方正仿宋简体"/>
          <w:color w:val="auto"/>
          <w:spacing w:val="-20"/>
          <w:sz w:val="28"/>
          <w:szCs w:val="28"/>
          <w:highlight w:val="none"/>
        </w:rPr>
        <w:t>中油南充燃气有限责任公司规章制度建设立项（建议）计划申报表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59" w:leftChars="266"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w:t>
      </w:r>
      <w:r>
        <w:rPr>
          <w:rFonts w:hint="eastAsia" w:ascii="方正仿宋简体" w:eastAsia="方正仿宋简体"/>
          <w:color w:val="auto"/>
          <w:spacing w:val="-20"/>
          <w:sz w:val="28"/>
          <w:szCs w:val="28"/>
          <w:highlight w:val="none"/>
        </w:rPr>
        <w:t>中油南充</w:t>
      </w:r>
      <w:r>
        <w:rPr>
          <w:rFonts w:hint="eastAsia" w:ascii="方正仿宋简体" w:eastAsia="方正仿宋简体"/>
          <w:color w:val="auto"/>
          <w:sz w:val="28"/>
          <w:szCs w:val="28"/>
          <w:highlight w:val="none"/>
        </w:rPr>
        <w:t>燃气有限责任公司规章制度建设计划调整申请表</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w:t>
      </w:r>
      <w:r>
        <w:rPr>
          <w:rFonts w:hint="eastAsia" w:ascii="方正仿宋简体" w:eastAsia="方正仿宋简体"/>
          <w:color w:val="auto"/>
          <w:spacing w:val="-20"/>
          <w:sz w:val="28"/>
          <w:szCs w:val="28"/>
          <w:highlight w:val="none"/>
        </w:rPr>
        <w:t>中油南充</w:t>
      </w:r>
      <w:r>
        <w:rPr>
          <w:rFonts w:hint="eastAsia" w:ascii="方正仿宋简体" w:eastAsia="方正仿宋简体"/>
          <w:color w:val="auto"/>
          <w:sz w:val="28"/>
          <w:szCs w:val="28"/>
          <w:highlight w:val="none"/>
        </w:rPr>
        <w:t>燃气有限责任公司规章制度审查会签单</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560" w:firstLineChars="200"/>
        <w:jc w:val="both"/>
        <w:textAlignment w:val="auto"/>
        <w:outlineLvl w:val="9"/>
        <w:rPr>
          <w:rFonts w:ascii="仿宋_GB2312" w:eastAsia="仿宋_GB2312"/>
          <w:color w:val="auto"/>
          <w:sz w:val="28"/>
          <w:szCs w:val="28"/>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titlePg/>
          <w:docGrid w:type="lines" w:linePitch="288" w:charSpace="0"/>
        </w:sectPr>
      </w:pPr>
      <w:r>
        <w:rPr>
          <w:rFonts w:hint="eastAsia" w:ascii="方正仿宋简体" w:eastAsia="方正仿宋简体"/>
          <w:color w:val="auto"/>
          <w:sz w:val="28"/>
          <w:szCs w:val="28"/>
          <w:highlight w:val="none"/>
        </w:rPr>
        <w:t>4.</w:t>
      </w:r>
      <w:r>
        <w:rPr>
          <w:rFonts w:hint="eastAsia" w:ascii="方正仿宋简体" w:eastAsia="方正仿宋简体"/>
          <w:color w:val="auto"/>
          <w:spacing w:val="-20"/>
          <w:sz w:val="28"/>
          <w:szCs w:val="28"/>
          <w:highlight w:val="none"/>
        </w:rPr>
        <w:t>中油南充</w:t>
      </w:r>
      <w:r>
        <w:rPr>
          <w:rFonts w:hint="eastAsia" w:ascii="方正仿宋简体" w:eastAsia="方正仿宋简体"/>
          <w:color w:val="auto"/>
          <w:sz w:val="28"/>
          <w:szCs w:val="28"/>
          <w:highlight w:val="none"/>
        </w:rPr>
        <w:t>燃气有限责任公司规章制度格式</w:t>
      </w:r>
    </w:p>
    <w:p>
      <w:pPr>
        <w:rPr>
          <w:rFonts w:hint="eastAsia" w:ascii="方正黑体简体" w:hAnsi="方正黑体简体" w:eastAsia="方正黑体简体" w:cs="方正黑体简体"/>
          <w:color w:val="auto"/>
          <w:sz w:val="32"/>
          <w:szCs w:val="32"/>
          <w:highlight w:val="none"/>
          <w:lang w:val="en-US" w:eastAsia="zh-CN"/>
        </w:rPr>
      </w:pPr>
      <w:bookmarkStart w:id="796" w:name="_1514120444"/>
      <w:bookmarkEnd w:id="796"/>
      <w:bookmarkStart w:id="797" w:name="_1512807663"/>
      <w:bookmarkEnd w:id="797"/>
      <w:bookmarkStart w:id="798" w:name="_1512807800"/>
      <w:bookmarkEnd w:id="798"/>
      <w:bookmarkStart w:id="799" w:name="_1513084183"/>
      <w:bookmarkEnd w:id="799"/>
      <w:bookmarkStart w:id="800" w:name="_1513408771"/>
      <w:bookmarkEnd w:id="800"/>
      <w:bookmarkStart w:id="801" w:name="_1513408704"/>
      <w:bookmarkEnd w:id="801"/>
      <w:r>
        <w:rPr>
          <w:rFonts w:hint="eastAsia" w:ascii="方正黑体简体" w:hAnsi="方正黑体简体" w:eastAsia="方正黑体简体" w:cs="方正黑体简体"/>
          <w:color w:val="auto"/>
          <w:sz w:val="32"/>
          <w:szCs w:val="32"/>
          <w:highlight w:val="none"/>
          <w:lang w:eastAsia="zh-CN"/>
        </w:rPr>
        <w:t>附件</w:t>
      </w:r>
      <w:r>
        <w:rPr>
          <w:rFonts w:hint="eastAsia" w:ascii="方正黑体简体" w:hAnsi="方正黑体简体" w:eastAsia="方正黑体简体" w:cs="方正黑体简体"/>
          <w:color w:val="auto"/>
          <w:sz w:val="32"/>
          <w:szCs w:val="32"/>
          <w:highlight w:val="none"/>
          <w:lang w:val="en-US" w:eastAsia="zh-CN"/>
        </w:rPr>
        <w:t>1</w:t>
      </w:r>
    </w:p>
    <w:tbl>
      <w:tblPr>
        <w:tblStyle w:val="51"/>
        <w:tblW w:w="13980" w:type="dxa"/>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0"/>
        <w:gridCol w:w="826"/>
        <w:gridCol w:w="1874"/>
        <w:gridCol w:w="964"/>
        <w:gridCol w:w="1363"/>
        <w:gridCol w:w="648"/>
        <w:gridCol w:w="1790"/>
        <w:gridCol w:w="1970"/>
        <w:gridCol w:w="1005"/>
        <w:gridCol w:w="937"/>
        <w:gridCol w:w="1295"/>
        <w:gridCol w:w="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方正小标宋简体" w:hAnsi="方正小标宋简体" w:eastAsia="方正小标宋简体"/>
                <w:b/>
                <w:color w:val="auto"/>
                <w:sz w:val="24"/>
              </w:rPr>
            </w:pPr>
            <w:r>
              <w:rPr>
                <w:rFonts w:hint="eastAsia" w:ascii="方正小标宋简体" w:hAnsi="方正小标宋简体" w:eastAsia="方正小标宋简体"/>
                <w:b/>
                <w:color w:val="auto"/>
                <w:sz w:val="24"/>
              </w:rPr>
              <w:t>中油南充燃气有限责任公司</w:t>
            </w:r>
            <w:r>
              <w:rPr>
                <w:rFonts w:hint="eastAsia" w:ascii="宋体" w:hAnsi="宋体"/>
                <w:b/>
                <w:color w:val="auto"/>
                <w:sz w:val="24"/>
              </w:rPr>
              <w:t>××××</w:t>
            </w:r>
            <w:r>
              <w:rPr>
                <w:rFonts w:hint="eastAsia" w:ascii="方正小标宋简体" w:hAnsi="方正小标宋简体" w:eastAsia="方正小标宋简体"/>
                <w:b/>
                <w:color w:val="auto"/>
                <w:sz w:val="24"/>
              </w:rPr>
              <w:t>年规章制度建设立项（建议）计划申报表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2" w:hRule="atLeast"/>
        </w:trPr>
        <w:tc>
          <w:tcPr>
            <w:tcW w:w="3430" w:type="dxa"/>
            <w:gridSpan w:val="3"/>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left"/>
              <w:rPr>
                <w:rFonts w:hint="eastAsia" w:ascii="黑体" w:hAnsi="黑体" w:eastAsia="黑体"/>
                <w:color w:val="auto"/>
                <w:sz w:val="20"/>
              </w:rPr>
            </w:pPr>
            <w:r>
              <w:rPr>
                <w:rFonts w:hint="eastAsia" w:ascii="黑体" w:hAnsi="黑体" w:eastAsia="黑体"/>
                <w:color w:val="auto"/>
                <w:sz w:val="20"/>
              </w:rPr>
              <w:t xml:space="preserve">   申报单位（部室）名称：</w:t>
            </w:r>
          </w:p>
        </w:tc>
        <w:tc>
          <w:tcPr>
            <w:tcW w:w="964" w:type="dxa"/>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center"/>
              <w:rPr>
                <w:rFonts w:hint="eastAsia" w:ascii="黑体" w:hAnsi="黑体" w:eastAsia="黑体"/>
                <w:color w:val="auto"/>
                <w:sz w:val="20"/>
              </w:rPr>
            </w:pPr>
          </w:p>
        </w:tc>
        <w:tc>
          <w:tcPr>
            <w:tcW w:w="1363" w:type="dxa"/>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right"/>
              <w:rPr>
                <w:rFonts w:hint="eastAsia" w:ascii="黑体" w:hAnsi="黑体" w:eastAsia="黑体"/>
                <w:color w:val="auto"/>
                <w:sz w:val="20"/>
              </w:rPr>
            </w:pPr>
          </w:p>
        </w:tc>
        <w:tc>
          <w:tcPr>
            <w:tcW w:w="648" w:type="dxa"/>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right"/>
              <w:rPr>
                <w:rFonts w:hint="eastAsia" w:ascii="黑体" w:hAnsi="黑体" w:eastAsia="黑体"/>
                <w:color w:val="auto"/>
                <w:sz w:val="20"/>
              </w:rPr>
            </w:pPr>
          </w:p>
        </w:tc>
        <w:tc>
          <w:tcPr>
            <w:tcW w:w="1790" w:type="dxa"/>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right"/>
              <w:rPr>
                <w:rFonts w:hint="eastAsia" w:ascii="黑体" w:hAnsi="黑体" w:eastAsia="黑体"/>
                <w:color w:val="auto"/>
                <w:sz w:val="20"/>
              </w:rPr>
            </w:pPr>
          </w:p>
        </w:tc>
        <w:tc>
          <w:tcPr>
            <w:tcW w:w="5785" w:type="dxa"/>
            <w:gridSpan w:val="5"/>
            <w:tcBorders>
              <w:top w:val="single" w:color="000000" w:sz="2" w:space="0"/>
              <w:left w:val="single" w:color="000000" w:sz="2" w:space="0"/>
              <w:bottom w:val="single" w:color="auto" w:sz="6" w:space="0"/>
              <w:right w:val="single" w:color="000000" w:sz="2" w:space="0"/>
              <w:tl2br w:val="nil"/>
              <w:tr2bl w:val="nil"/>
            </w:tcBorders>
            <w:vAlign w:val="top"/>
          </w:tcPr>
          <w:p>
            <w:pPr>
              <w:spacing w:beforeLines="0" w:afterLines="0"/>
              <w:jc w:val="center"/>
              <w:rPr>
                <w:rFonts w:hint="eastAsia" w:ascii="黑体" w:hAnsi="黑体" w:eastAsia="黑体"/>
                <w:color w:val="auto"/>
                <w:sz w:val="20"/>
              </w:rPr>
            </w:pPr>
            <w:r>
              <w:rPr>
                <w:rFonts w:hint="eastAsia" w:ascii="黑体" w:hAnsi="黑体" w:eastAsia="黑体"/>
                <w:color w:val="auto"/>
                <w:sz w:val="20"/>
              </w:rPr>
              <w:t>填报时间：</w:t>
            </w:r>
            <w:r>
              <w:rPr>
                <w:rFonts w:hint="default" w:ascii="Times New Roman" w:hAnsi="Times New Roman" w:eastAsia="Times New Roman"/>
                <w:color w:val="auto"/>
                <w:sz w:val="20"/>
              </w:rPr>
              <w:t xml:space="preserve">       </w:t>
            </w:r>
            <w:r>
              <w:rPr>
                <w:rFonts w:hint="eastAsia" w:ascii="黑体" w:hAnsi="黑体" w:eastAsia="黑体"/>
                <w:color w:val="auto"/>
                <w:sz w:val="20"/>
              </w:rPr>
              <w:t>年</w:t>
            </w:r>
            <w:r>
              <w:rPr>
                <w:rFonts w:hint="default" w:ascii="Times New Roman" w:hAnsi="Times New Roman" w:eastAsia="Times New Roman"/>
                <w:color w:val="auto"/>
                <w:sz w:val="20"/>
              </w:rPr>
              <w:t xml:space="preserve">    </w:t>
            </w:r>
            <w:r>
              <w:rPr>
                <w:rFonts w:hint="eastAsia" w:ascii="黑体" w:hAnsi="黑体" w:eastAsia="黑体"/>
                <w:color w:val="auto"/>
                <w:sz w:val="20"/>
              </w:rPr>
              <w:t>月</w:t>
            </w:r>
            <w:r>
              <w:rPr>
                <w:rFonts w:hint="default" w:ascii="Times New Roman" w:hAnsi="Times New Roman" w:eastAsia="Times New Roman"/>
                <w:color w:val="auto"/>
                <w:sz w:val="20"/>
              </w:rPr>
              <w:t xml:space="preserve">    </w:t>
            </w:r>
            <w:r>
              <w:rPr>
                <w:rFonts w:hint="eastAsia" w:ascii="黑体" w:hAnsi="黑体" w:eastAsia="黑体"/>
                <w:color w:val="auto"/>
                <w:sz w:val="20"/>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6" w:hRule="atLeast"/>
        </w:trPr>
        <w:tc>
          <w:tcPr>
            <w:tcW w:w="730"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both"/>
              <w:rPr>
                <w:rFonts w:hint="eastAsia" w:ascii="黑体" w:hAnsi="黑体" w:eastAsia="黑体"/>
                <w:color w:val="auto"/>
                <w:sz w:val="16"/>
              </w:rPr>
            </w:pPr>
            <w:r>
              <w:rPr>
                <w:rFonts w:hint="eastAsia" w:ascii="黑体" w:hAnsi="黑体" w:eastAsia="黑体"/>
                <w:color w:val="auto"/>
                <w:sz w:val="16"/>
              </w:rPr>
              <w:t>序号</w:t>
            </w:r>
          </w:p>
        </w:tc>
        <w:tc>
          <w:tcPr>
            <w:tcW w:w="826"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计划    类别</w:t>
            </w:r>
          </w:p>
        </w:tc>
        <w:tc>
          <w:tcPr>
            <w:tcW w:w="1874"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计划项目</w:t>
            </w:r>
          </w:p>
        </w:tc>
        <w:tc>
          <w:tcPr>
            <w:tcW w:w="964"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制度性质</w:t>
            </w:r>
          </w:p>
        </w:tc>
        <w:tc>
          <w:tcPr>
            <w:tcW w:w="1363"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发布层级</w:t>
            </w:r>
          </w:p>
        </w:tc>
        <w:tc>
          <w:tcPr>
            <w:tcW w:w="648"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有效   期限</w:t>
            </w:r>
          </w:p>
        </w:tc>
        <w:tc>
          <w:tcPr>
            <w:tcW w:w="1790"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制度主要内容摘要</w:t>
            </w:r>
          </w:p>
        </w:tc>
        <w:tc>
          <w:tcPr>
            <w:tcW w:w="1970"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检查标准与工作要求</w:t>
            </w:r>
          </w:p>
        </w:tc>
        <w:tc>
          <w:tcPr>
            <w:tcW w:w="1005"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适用范围</w:t>
            </w:r>
          </w:p>
        </w:tc>
        <w:tc>
          <w:tcPr>
            <w:tcW w:w="937"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承办人</w:t>
            </w:r>
          </w:p>
        </w:tc>
        <w:tc>
          <w:tcPr>
            <w:tcW w:w="1295"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计划完成时间</w:t>
            </w:r>
          </w:p>
        </w:tc>
        <w:tc>
          <w:tcPr>
            <w:tcW w:w="578" w:type="dxa"/>
            <w:tcBorders>
              <w:top w:val="single" w:color="auto" w:sz="6" w:space="0"/>
              <w:left w:val="single" w:color="auto" w:sz="6" w:space="0"/>
              <w:bottom w:val="single" w:color="auto" w:sz="6" w:space="0"/>
              <w:right w:val="single" w:color="auto" w:sz="6" w:space="0"/>
              <w:tl2br w:val="nil"/>
              <w:tr2bl w:val="nil"/>
            </w:tcBorders>
            <w:shd w:val="solid" w:color="C0C0C0" w:fill="auto"/>
            <w:vAlign w:val="top"/>
          </w:tcPr>
          <w:p>
            <w:pPr>
              <w:spacing w:beforeLines="0" w:afterLines="0"/>
              <w:jc w:val="center"/>
              <w:rPr>
                <w:rFonts w:hint="eastAsia" w:ascii="黑体" w:hAnsi="黑体" w:eastAsia="黑体"/>
                <w:color w:val="auto"/>
                <w:sz w:val="16"/>
              </w:rPr>
            </w:pPr>
            <w:r>
              <w:rPr>
                <w:rFonts w:hint="eastAsia" w:ascii="黑体" w:hAnsi="黑体" w:eastAsia="黑体"/>
                <w:color w:val="auto"/>
                <w:sz w:val="16"/>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0" w:hRule="atLeast"/>
        </w:trPr>
        <w:tc>
          <w:tcPr>
            <w:tcW w:w="7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82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187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仿宋_GB2312" w:hAnsi="仿宋_GB2312" w:eastAsia="仿宋_GB2312"/>
                <w:color w:val="auto"/>
                <w:sz w:val="16"/>
              </w:rPr>
            </w:pPr>
          </w:p>
        </w:tc>
        <w:tc>
          <w:tcPr>
            <w:tcW w:w="96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1363"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仿宋_GB2312" w:hAnsi="仿宋_GB2312" w:eastAsia="仿宋_GB2312"/>
                <w:color w:val="auto"/>
                <w:sz w:val="16"/>
              </w:rPr>
            </w:pPr>
          </w:p>
        </w:tc>
        <w:tc>
          <w:tcPr>
            <w:tcW w:w="64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179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仿宋_GB2312" w:hAnsi="仿宋_GB2312" w:eastAsia="仿宋_GB2312"/>
                <w:color w:val="auto"/>
                <w:sz w:val="16"/>
              </w:rPr>
            </w:pPr>
          </w:p>
        </w:tc>
        <w:tc>
          <w:tcPr>
            <w:tcW w:w="197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仿宋_GB2312" w:hAnsi="仿宋_GB2312" w:eastAsia="仿宋_GB2312"/>
                <w:color w:val="auto"/>
                <w:sz w:val="16"/>
              </w:rPr>
            </w:pPr>
          </w:p>
        </w:tc>
        <w:tc>
          <w:tcPr>
            <w:tcW w:w="100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仿宋_GB2312" w:hAnsi="仿宋_GB2312" w:eastAsia="仿宋_GB2312"/>
                <w:color w:val="auto"/>
                <w:sz w:val="16"/>
              </w:rPr>
            </w:pPr>
          </w:p>
        </w:tc>
        <w:tc>
          <w:tcPr>
            <w:tcW w:w="937"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129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c>
          <w:tcPr>
            <w:tcW w:w="57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仿宋_GB2312" w:hAnsi="仿宋_GB2312" w:eastAsia="仿宋_GB2312"/>
                <w:color w:val="auto"/>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0" w:hRule="atLeast"/>
        </w:trPr>
        <w:tc>
          <w:tcPr>
            <w:tcW w:w="7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82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87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96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363"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64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79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97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00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937"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29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57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right"/>
              <w:rPr>
                <w:rFonts w:hint="eastAsia" w:ascii="宋体" w:hAnsi="宋体"/>
                <w:color w:val="auto"/>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0" w:hRule="atLeast"/>
        </w:trPr>
        <w:tc>
          <w:tcPr>
            <w:tcW w:w="7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826"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87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964"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363"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64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79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97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00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937"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1295"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16"/>
              </w:rPr>
            </w:pPr>
          </w:p>
        </w:tc>
        <w:tc>
          <w:tcPr>
            <w:tcW w:w="578"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right"/>
              <w:rPr>
                <w:rFonts w:hint="eastAsia" w:ascii="宋体" w:hAnsi="宋体"/>
                <w:color w:val="auto"/>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9" w:hRule="atLeast"/>
        </w:trPr>
        <w:tc>
          <w:tcPr>
            <w:tcW w:w="730"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826"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1874"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964"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1363"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648" w:type="dxa"/>
            <w:tcBorders>
              <w:top w:val="single" w:color="auto" w:sz="6"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6997" w:type="dxa"/>
            <w:gridSpan w:val="5"/>
            <w:tcBorders>
              <w:top w:val="single" w:color="auto" w:sz="6" w:space="0"/>
              <w:left w:val="single" w:color="000000" w:sz="2" w:space="0"/>
              <w:bottom w:val="single" w:color="000000" w:sz="2" w:space="0"/>
              <w:right w:val="nil"/>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单位（部门）领导签字（盖章）：</w:t>
            </w:r>
          </w:p>
        </w:tc>
        <w:tc>
          <w:tcPr>
            <w:tcW w:w="578" w:type="dxa"/>
            <w:tcBorders>
              <w:top w:val="single" w:color="auto" w:sz="6" w:space="0"/>
              <w:left w:val="nil"/>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0165" w:type="dxa"/>
            <w:gridSpan w:val="8"/>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填写说明：1.申报内容应认真填写，填写内容应保证真实、准确、规范、全面。</w:t>
            </w: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2.计划类别”栏分为：新建、修订。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3.“计划项目”栏应填写计划新建、修订和废止的制度名称。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4.“制度性质”栏分为：公司文件，所属单位文件，部室文件。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8195" w:type="dxa"/>
            <w:gridSpan w:val="7"/>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5.“发布层级”栏分为：总经理办公会审议发布，公司分管领导签发，所属单位领导签发。</w:t>
            </w:r>
          </w:p>
        </w:tc>
        <w:tc>
          <w:tcPr>
            <w:tcW w:w="197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8195" w:type="dxa"/>
            <w:gridSpan w:val="7"/>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6.“有效期限”栏分为：长期（有效期在3年以上）；短期（各类暂行、试行制度）。</w:t>
            </w:r>
          </w:p>
        </w:tc>
        <w:tc>
          <w:tcPr>
            <w:tcW w:w="197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7.“制度主要内容摘要”应根据制度规范的内容进行简要概述。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8.“检查标准与工作要求”需提出该项制度执行的有关要求。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4394" w:type="dxa"/>
            <w:gridSpan w:val="4"/>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9.“适用范围”填写制度预计施行的范围。</w:t>
            </w:r>
          </w:p>
        </w:tc>
        <w:tc>
          <w:tcPr>
            <w:tcW w:w="1363"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648"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79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97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5757" w:type="dxa"/>
            <w:gridSpan w:val="5"/>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10.“承办人”需填写该项制度计划具体经办员工。</w:t>
            </w:r>
          </w:p>
        </w:tc>
        <w:tc>
          <w:tcPr>
            <w:tcW w:w="648"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79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970"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trPr>
        <w:tc>
          <w:tcPr>
            <w:tcW w:w="10165" w:type="dxa"/>
            <w:gridSpan w:val="8"/>
            <w:tcBorders>
              <w:top w:val="single" w:color="000000" w:sz="2" w:space="0"/>
              <w:left w:val="single" w:color="000000" w:sz="2" w:space="0"/>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FF0000"/>
                <w:sz w:val="18"/>
                <w:szCs w:val="18"/>
              </w:rPr>
              <w:t xml:space="preserve">          </w:t>
            </w:r>
            <w:r>
              <w:rPr>
                <w:rFonts w:hint="eastAsia" w:ascii="华文仿宋" w:hAnsi="华文仿宋" w:eastAsia="华文仿宋"/>
                <w:color w:val="auto"/>
                <w:sz w:val="18"/>
                <w:szCs w:val="18"/>
              </w:rPr>
              <w:t>11.“备注”栏填写一些例外事项，如：是否联合发文、制度可能根据上级安排进行调整以及其他事项等。</w:t>
            </w:r>
          </w:p>
        </w:tc>
        <w:tc>
          <w:tcPr>
            <w:tcW w:w="100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937"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1295" w:type="dxa"/>
            <w:tcBorders>
              <w:top w:val="single" w:color="000000" w:sz="2" w:space="0"/>
              <w:left w:val="nil"/>
              <w:bottom w:val="single" w:color="000000" w:sz="2" w:space="0"/>
              <w:right w:val="nil"/>
              <w:tl2br w:val="nil"/>
              <w:tr2bl w:val="nil"/>
            </w:tcBorders>
            <w:vAlign w:val="top"/>
          </w:tcPr>
          <w:p>
            <w:pPr>
              <w:spacing w:beforeLines="0" w:afterLines="0"/>
              <w:jc w:val="left"/>
              <w:rPr>
                <w:rFonts w:hint="eastAsia" w:ascii="华文仿宋" w:hAnsi="华文仿宋" w:eastAsia="华文仿宋"/>
                <w:color w:val="auto"/>
                <w:sz w:val="18"/>
                <w:szCs w:val="18"/>
              </w:rPr>
            </w:pPr>
          </w:p>
        </w:tc>
        <w:tc>
          <w:tcPr>
            <w:tcW w:w="578" w:type="dxa"/>
            <w:tcBorders>
              <w:top w:val="single" w:color="000000" w:sz="2" w:space="0"/>
              <w:left w:val="nil"/>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1" w:hRule="atLeast"/>
        </w:trPr>
        <w:tc>
          <w:tcPr>
            <w:tcW w:w="13980" w:type="dxa"/>
            <w:gridSpan w:val="12"/>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left"/>
              <w:rPr>
                <w:rFonts w:hint="eastAsia" w:ascii="华文仿宋" w:hAnsi="华文仿宋" w:eastAsia="华文仿宋"/>
                <w:color w:val="auto"/>
                <w:sz w:val="18"/>
                <w:szCs w:val="18"/>
              </w:rPr>
            </w:pPr>
            <w:r>
              <w:rPr>
                <w:rFonts w:hint="eastAsia" w:ascii="华文仿宋" w:hAnsi="华文仿宋" w:eastAsia="华文仿宋"/>
                <w:color w:val="auto"/>
                <w:sz w:val="18"/>
                <w:szCs w:val="18"/>
              </w:rPr>
              <w:t xml:space="preserve">          12.请于      年       月     日前报企管法规部。联系人：</w:t>
            </w:r>
          </w:p>
        </w:tc>
      </w:tr>
    </w:tbl>
    <w:p>
      <w:pPr>
        <w:rPr>
          <w:rFonts w:ascii="仿宋_GB2312" w:eastAsia="仿宋_GB2312"/>
          <w:color w:val="auto"/>
          <w:sz w:val="28"/>
          <w:szCs w:val="28"/>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titlePg/>
          <w:docGrid w:type="lines" w:linePitch="288" w:charSpace="0"/>
        </w:sectPr>
      </w:pPr>
    </w:p>
    <w:tbl>
      <w:tblPr>
        <w:tblStyle w:val="51"/>
        <w:tblW w:w="8560" w:type="dxa"/>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0"/>
        <w:gridCol w:w="2230"/>
        <w:gridCol w:w="2230"/>
        <w:gridCol w:w="1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5" w:hRule="atLeast"/>
        </w:trPr>
        <w:tc>
          <w:tcPr>
            <w:tcW w:w="8560" w:type="dxa"/>
            <w:gridSpan w:val="4"/>
            <w:tcBorders>
              <w:top w:val="nil"/>
              <w:left w:val="nil"/>
              <w:bottom w:val="single" w:color="000000" w:sz="4" w:space="0"/>
              <w:right w:val="nil"/>
              <w:tl2br w:val="nil"/>
              <w:tr2bl w:val="nil"/>
            </w:tcBorders>
            <w:vAlign w:val="top"/>
          </w:tcPr>
          <w:p>
            <w:pPr>
              <w:spacing w:beforeLines="0" w:afterLines="0"/>
              <w:jc w:val="left"/>
              <w:rPr>
                <w:rFonts w:hint="eastAsia" w:ascii="方正黑体简体" w:hAnsi="方正黑体简体" w:eastAsia="方正黑体简体" w:cs="方正黑体简体"/>
                <w:color w:val="auto"/>
                <w:sz w:val="32"/>
                <w:szCs w:val="32"/>
              </w:rPr>
            </w:pPr>
            <w:bookmarkStart w:id="802" w:name="_1512807822"/>
            <w:bookmarkEnd w:id="802"/>
            <w:bookmarkStart w:id="803" w:name="_1512807547"/>
            <w:bookmarkEnd w:id="803"/>
            <w:bookmarkStart w:id="804" w:name="_1512807905"/>
            <w:bookmarkEnd w:id="804"/>
            <w:bookmarkStart w:id="805" w:name="_1512807947"/>
            <w:bookmarkEnd w:id="805"/>
            <w:bookmarkStart w:id="806" w:name="_1512807868"/>
            <w:bookmarkEnd w:id="806"/>
            <w:bookmarkStart w:id="807" w:name="_1513412555"/>
            <w:bookmarkEnd w:id="807"/>
            <w:bookmarkStart w:id="808" w:name="_1513412917"/>
            <w:bookmarkEnd w:id="808"/>
            <w:bookmarkStart w:id="809" w:name="_1489498052"/>
            <w:bookmarkEnd w:id="809"/>
            <w:bookmarkStart w:id="810" w:name="_1513412704"/>
            <w:bookmarkEnd w:id="810"/>
            <w:bookmarkStart w:id="811" w:name="_1512807357"/>
            <w:bookmarkEnd w:id="811"/>
            <w:bookmarkStart w:id="812" w:name="_1512807836"/>
            <w:bookmarkEnd w:id="812"/>
            <w:bookmarkStart w:id="813" w:name="_1513766349"/>
            <w:bookmarkEnd w:id="813"/>
            <w:bookmarkStart w:id="814" w:name="_1513412676"/>
            <w:bookmarkEnd w:id="814"/>
            <w:bookmarkStart w:id="815" w:name="_1512807999"/>
            <w:bookmarkEnd w:id="815"/>
            <w:bookmarkStart w:id="816" w:name="_1514182949"/>
            <w:bookmarkEnd w:id="816"/>
            <w:bookmarkStart w:id="817" w:name="_1512808085"/>
            <w:bookmarkEnd w:id="817"/>
            <w:bookmarkStart w:id="818" w:name="_1512808054"/>
            <w:bookmarkEnd w:id="818"/>
            <w:bookmarkStart w:id="819" w:name="_1513084227"/>
            <w:bookmarkEnd w:id="819"/>
            <w:bookmarkStart w:id="820" w:name="_1512807400"/>
            <w:bookmarkEnd w:id="820"/>
            <w:bookmarkStart w:id="821" w:name="_1513766320"/>
            <w:bookmarkEnd w:id="821"/>
            <w:bookmarkStart w:id="822" w:name="_1513766325"/>
            <w:bookmarkEnd w:id="822"/>
            <w:bookmarkStart w:id="823" w:name="_1513766377"/>
            <w:bookmarkEnd w:id="823"/>
            <w:bookmarkStart w:id="824" w:name="_1514203804"/>
            <w:bookmarkEnd w:id="824"/>
            <w:r>
              <w:rPr>
                <w:rFonts w:hint="eastAsia" w:ascii="方正黑体简体" w:hAnsi="方正黑体简体" w:eastAsia="方正黑体简体" w:cs="方正黑体简体"/>
                <w:color w:val="auto"/>
                <w:sz w:val="32"/>
                <w:szCs w:val="32"/>
              </w:rPr>
              <w:t>附件2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5" w:hRule="atLeast"/>
        </w:trPr>
        <w:tc>
          <w:tcPr>
            <w:tcW w:w="8560" w:type="dxa"/>
            <w:gridSpan w:val="4"/>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jc w:val="center"/>
              <w:rPr>
                <w:rFonts w:hint="eastAsia" w:ascii="方正小标宋简体" w:hAnsi="方正小标宋简体" w:eastAsia="方正小标宋简体"/>
                <w:b/>
                <w:color w:val="auto"/>
                <w:sz w:val="28"/>
              </w:rPr>
            </w:pPr>
            <w:r>
              <w:rPr>
                <w:rFonts w:hint="eastAsia" w:ascii="方正小标宋简体" w:hAnsi="方正小标宋简体" w:eastAsia="方正小标宋简体"/>
                <w:b/>
                <w:color w:val="auto"/>
                <w:sz w:val="28"/>
              </w:rPr>
              <w:t>中油南充燃气有限责任公司规章制度建设计划调整申请表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2350" w:type="dxa"/>
            <w:tcBorders>
              <w:top w:val="single" w:color="000000" w:sz="4"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申请单位（部门）</w:t>
            </w:r>
          </w:p>
        </w:tc>
        <w:tc>
          <w:tcPr>
            <w:tcW w:w="2230" w:type="dxa"/>
            <w:tcBorders>
              <w:top w:val="single" w:color="000000" w:sz="4" w:space="0"/>
              <w:left w:val="single" w:color="auto" w:sz="6" w:space="0"/>
              <w:bottom w:val="single" w:color="auto" w:sz="6" w:space="0"/>
              <w:right w:val="single" w:color="auto" w:sz="6" w:space="0"/>
              <w:tl2br w:val="nil"/>
              <w:tr2bl w:val="nil"/>
            </w:tcBorders>
            <w:vAlign w:val="top"/>
          </w:tcPr>
          <w:p>
            <w:pPr>
              <w:spacing w:beforeLines="0" w:afterLines="0"/>
              <w:jc w:val="right"/>
              <w:rPr>
                <w:rFonts w:hint="eastAsia" w:ascii="宋体" w:hAnsi="宋体"/>
                <w:color w:val="auto"/>
                <w:sz w:val="20"/>
              </w:rPr>
            </w:pPr>
          </w:p>
        </w:tc>
        <w:tc>
          <w:tcPr>
            <w:tcW w:w="3980" w:type="dxa"/>
            <w:gridSpan w:val="2"/>
            <w:tcBorders>
              <w:top w:val="single" w:color="000000" w:sz="4"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联系人及联系方式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计划调整项目名称</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申请临时调整内容</w:t>
            </w: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调整性质（打√）</w:t>
            </w: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 xml:space="preserve">     新增</w:t>
            </w: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 xml:space="preserve">   删除</w:t>
            </w:r>
          </w:p>
        </w:tc>
        <w:tc>
          <w:tcPr>
            <w:tcW w:w="17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 xml:space="preserve">    延期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调整后计划项目名称</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发布层级</w:t>
            </w: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计划类别</w:t>
            </w:r>
          </w:p>
        </w:tc>
        <w:tc>
          <w:tcPr>
            <w:tcW w:w="17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left"/>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7"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主要内容摘要</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5"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检查标准与工作要求</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适用范围</w:t>
            </w: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承办人</w:t>
            </w:r>
          </w:p>
        </w:tc>
        <w:tc>
          <w:tcPr>
            <w:tcW w:w="17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调整后完成时间</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8" w:hRule="atLeast"/>
        </w:trPr>
        <w:tc>
          <w:tcPr>
            <w:tcW w:w="235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调整理由</w:t>
            </w:r>
          </w:p>
        </w:tc>
        <w:tc>
          <w:tcPr>
            <w:tcW w:w="2230" w:type="dxa"/>
            <w:tcBorders>
              <w:top w:val="single" w:color="auto" w:sz="6" w:space="0"/>
              <w:left w:val="single" w:color="auto" w:sz="6" w:space="0"/>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auto" w:sz="6" w:space="0"/>
              <w:left w:val="nil"/>
              <w:bottom w:val="single" w:color="auto" w:sz="6" w:space="0"/>
              <w:right w:val="nil"/>
              <w:tl2br w:val="nil"/>
              <w:tr2bl w:val="nil"/>
            </w:tcBorders>
            <w:vAlign w:val="top"/>
          </w:tcPr>
          <w:p>
            <w:pPr>
              <w:spacing w:beforeLines="0" w:afterLines="0"/>
              <w:jc w:val="center"/>
              <w:rPr>
                <w:rFonts w:hint="eastAsia" w:ascii="宋体" w:hAnsi="宋体"/>
                <w:color w:val="auto"/>
                <w:sz w:val="20"/>
              </w:rPr>
            </w:pPr>
          </w:p>
        </w:tc>
        <w:tc>
          <w:tcPr>
            <w:tcW w:w="1750" w:type="dxa"/>
            <w:tcBorders>
              <w:top w:val="single" w:color="auto" w:sz="6" w:space="0"/>
              <w:left w:val="nil"/>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0" w:hRule="atLeast"/>
        </w:trPr>
        <w:tc>
          <w:tcPr>
            <w:tcW w:w="6810" w:type="dxa"/>
            <w:gridSpan w:val="3"/>
            <w:tcBorders>
              <w:top w:val="single" w:color="auto" w:sz="6" w:space="0"/>
              <w:left w:val="single" w:color="auto" w:sz="6" w:space="0"/>
              <w:bottom w:val="nil"/>
              <w:right w:val="nil"/>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计划调整                 申报单位（部门）意见</w:t>
            </w:r>
          </w:p>
        </w:tc>
        <w:tc>
          <w:tcPr>
            <w:tcW w:w="1750" w:type="dxa"/>
            <w:tcBorders>
              <w:top w:val="single" w:color="auto" w:sz="6" w:space="0"/>
              <w:left w:val="nil"/>
              <w:bottom w:val="single" w:color="000000" w:sz="2" w:space="0"/>
              <w:right w:val="single" w:color="auto" w:sz="6" w:space="0"/>
              <w:tl2br w:val="nil"/>
              <w:tr2bl w:val="nil"/>
            </w:tcBorders>
            <w:vAlign w:val="top"/>
          </w:tcPr>
          <w:p>
            <w:pPr>
              <w:spacing w:beforeLines="0" w:afterLines="0"/>
              <w:jc w:val="center"/>
              <w:rPr>
                <w:rFonts w:hint="eastAsia" w:ascii="宋体" w:hAnsi="宋体"/>
                <w:color w:val="auto"/>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trPr>
        <w:tc>
          <w:tcPr>
            <w:tcW w:w="2350" w:type="dxa"/>
            <w:tcBorders>
              <w:top w:val="nil"/>
              <w:left w:val="single" w:color="auto" w:sz="6" w:space="0"/>
              <w:bottom w:val="nil"/>
              <w:right w:val="single" w:color="auto" w:sz="6" w:space="0"/>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000000" w:sz="2" w:space="0"/>
              <w:left w:val="single" w:color="auto" w:sz="6"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p>
        </w:tc>
        <w:tc>
          <w:tcPr>
            <w:tcW w:w="2230" w:type="dxa"/>
            <w:tcBorders>
              <w:top w:val="single" w:color="000000" w:sz="2" w:space="0"/>
              <w:left w:val="single" w:color="000000" w:sz="2" w:space="0"/>
              <w:bottom w:val="single" w:color="000000" w:sz="2" w:space="0"/>
              <w:right w:val="single" w:color="000000" w:sz="2"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单位（部门）负责人：</w:t>
            </w:r>
          </w:p>
        </w:tc>
        <w:tc>
          <w:tcPr>
            <w:tcW w:w="1750" w:type="dxa"/>
            <w:tcBorders>
              <w:top w:val="single" w:color="000000" w:sz="2" w:space="0"/>
              <w:left w:val="single" w:color="000000" w:sz="2" w:space="0"/>
              <w:bottom w:val="single" w:color="000000" w:sz="2" w:space="0"/>
              <w:right w:val="single" w:color="auto" w:sz="6" w:space="0"/>
              <w:tl2br w:val="nil"/>
              <w:tr2bl w:val="nil"/>
            </w:tcBorders>
            <w:vAlign w:val="top"/>
          </w:tcPr>
          <w:p>
            <w:pPr>
              <w:spacing w:beforeLines="0" w:afterLines="0"/>
              <w:jc w:val="left"/>
              <w:rPr>
                <w:rFonts w:hint="eastAsia" w:ascii="宋体" w:hAnsi="宋体"/>
                <w:color w:val="auto"/>
                <w:sz w:val="20"/>
              </w:rPr>
            </w:pPr>
            <w:r>
              <w:rPr>
                <w:rFonts w:hint="eastAsia" w:ascii="宋体" w:hAnsi="宋体"/>
                <w:color w:val="auto"/>
                <w:sz w:val="20"/>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3" w:hRule="atLeast"/>
        </w:trPr>
        <w:tc>
          <w:tcPr>
            <w:tcW w:w="2350" w:type="dxa"/>
            <w:tcBorders>
              <w:top w:val="nil"/>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p>
        </w:tc>
        <w:tc>
          <w:tcPr>
            <w:tcW w:w="6210" w:type="dxa"/>
            <w:gridSpan w:val="3"/>
            <w:tcBorders>
              <w:top w:val="single" w:color="000000" w:sz="2" w:space="0"/>
              <w:left w:val="single" w:color="auto" w:sz="6" w:space="0"/>
              <w:bottom w:val="single" w:color="auto" w:sz="6" w:space="0"/>
              <w:right w:val="single" w:color="auto" w:sz="6" w:space="0"/>
              <w:tl2br w:val="nil"/>
              <w:tr2bl w:val="nil"/>
            </w:tcBorders>
            <w:vAlign w:val="top"/>
          </w:tcPr>
          <w:p>
            <w:pPr>
              <w:spacing w:beforeLines="0" w:afterLines="0"/>
              <w:jc w:val="center"/>
              <w:rPr>
                <w:rFonts w:hint="eastAsia" w:ascii="宋体" w:hAnsi="宋体"/>
                <w:color w:val="auto"/>
                <w:sz w:val="20"/>
              </w:rPr>
            </w:pPr>
            <w:r>
              <w:rPr>
                <w:rFonts w:hint="eastAsia" w:ascii="宋体" w:hAnsi="宋体"/>
                <w:color w:val="auto"/>
                <w:sz w:val="20"/>
              </w:rPr>
              <w:t xml:space="preserve">                                       年    月   日</w:t>
            </w:r>
          </w:p>
        </w:tc>
      </w:tr>
    </w:tbl>
    <w:p>
      <w:pPr>
        <w:rPr>
          <w:rFonts w:hint="eastAsia" w:ascii="方正仿宋简体" w:eastAsia="方正仿宋简体"/>
          <w:sz w:val="28"/>
          <w:szCs w:val="28"/>
        </w:rPr>
      </w:pPr>
    </w:p>
    <w:p>
      <w:pPr>
        <w:rPr>
          <w:rFonts w:hint="eastAsia" w:ascii="方正仿宋简体" w:eastAsia="方正仿宋简体"/>
          <w:sz w:val="28"/>
          <w:szCs w:val="28"/>
        </w:rPr>
      </w:pPr>
    </w:p>
    <w:p>
      <w:pPr>
        <w:rPr>
          <w:rFonts w:hint="eastAsia" w:ascii="方正仿宋简体" w:eastAsia="方正仿宋简体"/>
          <w:sz w:val="28"/>
          <w:szCs w:val="28"/>
        </w:rPr>
      </w:pPr>
    </w:p>
    <w:p>
      <w:pPr>
        <w:rPr>
          <w:rFonts w:hint="eastAsia" w:ascii="方正仿宋简体" w:eastAsia="方正仿宋简体"/>
          <w:sz w:val="28"/>
          <w:szCs w:val="28"/>
        </w:rPr>
      </w:pPr>
    </w:p>
    <w:p>
      <w:pP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附件3</w:t>
      </w:r>
    </w:p>
    <w:p>
      <w:pPr>
        <w:jc w:val="center"/>
        <w:rPr>
          <w:rFonts w:hint="eastAsia" w:ascii="方正小标宋简体" w:eastAsia="方正小标宋简体"/>
          <w:sz w:val="32"/>
          <w:szCs w:val="32"/>
        </w:rPr>
      </w:pPr>
      <w:r>
        <w:rPr>
          <w:rFonts w:hint="eastAsia" w:ascii="方正小标宋简体" w:eastAsia="方正小标宋简体"/>
          <w:sz w:val="32"/>
          <w:szCs w:val="32"/>
          <w:lang w:eastAsia="zh-CN"/>
        </w:rPr>
        <w:t>中油南充</w:t>
      </w:r>
      <w:r>
        <w:rPr>
          <w:rFonts w:hint="eastAsia" w:ascii="方正小标宋简体" w:eastAsia="方正小标宋简体"/>
          <w:sz w:val="32"/>
          <w:szCs w:val="32"/>
        </w:rPr>
        <w:t>燃气有限责任公司规章制度</w:t>
      </w:r>
      <w:r>
        <w:rPr>
          <w:rFonts w:hint="eastAsia" w:ascii="方正小标宋简体" w:hAnsi="宋体" w:eastAsia="方正小标宋简体" w:cs="宋体"/>
          <w:kern w:val="0"/>
          <w:sz w:val="32"/>
          <w:szCs w:val="32"/>
        </w:rPr>
        <w:t>审查会签单</w:t>
      </w:r>
    </w:p>
    <w:tbl>
      <w:tblPr>
        <w:tblStyle w:val="51"/>
        <w:tblW w:w="81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8"/>
        <w:gridCol w:w="2519"/>
        <w:gridCol w:w="161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7"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规章制度名称</w:t>
            </w:r>
          </w:p>
        </w:tc>
        <w:tc>
          <w:tcPr>
            <w:tcW w:w="5837" w:type="dxa"/>
            <w:gridSpan w:val="3"/>
            <w:vAlign w:val="center"/>
          </w:tcPr>
          <w:p>
            <w:pPr>
              <w:spacing w:line="360" w:lineRule="exact"/>
              <w:jc w:val="center"/>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9"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起草部门</w:t>
            </w:r>
          </w:p>
        </w:tc>
        <w:tc>
          <w:tcPr>
            <w:tcW w:w="5837" w:type="dxa"/>
            <w:gridSpan w:val="3"/>
            <w:vAlign w:val="center"/>
          </w:tcPr>
          <w:p>
            <w:pPr>
              <w:spacing w:line="360" w:lineRule="exact"/>
              <w:jc w:val="center"/>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6"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联系人</w:t>
            </w:r>
          </w:p>
        </w:tc>
        <w:tc>
          <w:tcPr>
            <w:tcW w:w="2519" w:type="dxa"/>
            <w:vAlign w:val="center"/>
          </w:tcPr>
          <w:p>
            <w:pPr>
              <w:spacing w:line="360" w:lineRule="exact"/>
              <w:jc w:val="center"/>
              <w:rPr>
                <w:rFonts w:hint="eastAsia" w:ascii="方正仿宋简体" w:eastAsia="方正仿宋简体"/>
                <w:color w:val="000000"/>
                <w:sz w:val="28"/>
                <w:szCs w:val="28"/>
              </w:rPr>
            </w:pPr>
          </w:p>
        </w:tc>
        <w:tc>
          <w:tcPr>
            <w:tcW w:w="1619"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联系电话</w:t>
            </w:r>
          </w:p>
        </w:tc>
        <w:tc>
          <w:tcPr>
            <w:tcW w:w="1699" w:type="dxa"/>
            <w:vAlign w:val="center"/>
          </w:tcPr>
          <w:p>
            <w:pPr>
              <w:spacing w:line="360" w:lineRule="exact"/>
              <w:jc w:val="center"/>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50"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制度基本情况</w:t>
            </w:r>
          </w:p>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说明</w:t>
            </w:r>
          </w:p>
        </w:tc>
        <w:tc>
          <w:tcPr>
            <w:tcW w:w="5837" w:type="dxa"/>
            <w:gridSpan w:val="3"/>
            <w:vAlign w:val="center"/>
          </w:tcPr>
          <w:p>
            <w:pPr>
              <w:spacing w:line="360" w:lineRule="exact"/>
              <w:ind w:right="1120"/>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15"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相关部门或单位</w:t>
            </w:r>
          </w:p>
          <w:p>
            <w:pPr>
              <w:spacing w:line="360" w:lineRule="exact"/>
              <w:jc w:val="center"/>
              <w:rPr>
                <w:rFonts w:ascii="方正仿宋简体" w:eastAsia="方正仿宋简体"/>
                <w:color w:val="000000"/>
                <w:sz w:val="28"/>
                <w:szCs w:val="28"/>
              </w:rPr>
            </w:pPr>
            <w:r>
              <w:rPr>
                <w:rFonts w:hint="eastAsia" w:ascii="方正仿宋简体" w:eastAsia="方正仿宋简体"/>
                <w:color w:val="000000"/>
                <w:sz w:val="28"/>
                <w:szCs w:val="28"/>
              </w:rPr>
              <w:t>会签意见</w:t>
            </w:r>
          </w:p>
          <w:p>
            <w:pPr>
              <w:spacing w:line="360" w:lineRule="exact"/>
              <w:ind w:right="560" w:firstLine="2240" w:firstLineChars="800"/>
              <w:rPr>
                <w:rFonts w:ascii="方正仿宋简体" w:eastAsia="方正仿宋简体"/>
                <w:color w:val="000000"/>
                <w:sz w:val="28"/>
                <w:szCs w:val="28"/>
              </w:rPr>
            </w:pPr>
            <w:r>
              <w:rPr>
                <w:rFonts w:hint="eastAsia" w:ascii="方正仿宋简体" w:eastAsia="方正仿宋简体"/>
                <w:color w:val="000000"/>
                <w:sz w:val="28"/>
                <w:szCs w:val="28"/>
              </w:rPr>
              <w:t xml:space="preserve"> </w:t>
            </w:r>
          </w:p>
        </w:tc>
        <w:tc>
          <w:tcPr>
            <w:tcW w:w="5837" w:type="dxa"/>
            <w:gridSpan w:val="3"/>
            <w:vAlign w:val="center"/>
          </w:tcPr>
          <w:p>
            <w:pPr>
              <w:spacing w:line="360" w:lineRule="exact"/>
              <w:ind w:right="1120"/>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60"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制度归口（合规）管理部门</w:t>
            </w:r>
          </w:p>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审查意见</w:t>
            </w:r>
          </w:p>
        </w:tc>
        <w:tc>
          <w:tcPr>
            <w:tcW w:w="5837" w:type="dxa"/>
            <w:gridSpan w:val="3"/>
            <w:vAlign w:val="center"/>
          </w:tcPr>
          <w:p>
            <w:pPr>
              <w:spacing w:line="360" w:lineRule="exact"/>
              <w:ind w:right="1120"/>
              <w:rPr>
                <w:rFonts w:hint="eastAsia" w:ascii="方正仿宋简体"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47" w:hRule="atLeast"/>
        </w:trPr>
        <w:tc>
          <w:tcPr>
            <w:tcW w:w="2268" w:type="dxa"/>
            <w:vAlign w:val="center"/>
          </w:tcPr>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公司分管领导</w:t>
            </w:r>
          </w:p>
          <w:p>
            <w:pPr>
              <w:spacing w:line="360" w:lineRule="exact"/>
              <w:jc w:val="center"/>
              <w:rPr>
                <w:rFonts w:hint="eastAsia" w:ascii="方正仿宋简体" w:eastAsia="方正仿宋简体"/>
                <w:color w:val="000000"/>
                <w:sz w:val="28"/>
                <w:szCs w:val="28"/>
              </w:rPr>
            </w:pPr>
            <w:r>
              <w:rPr>
                <w:rFonts w:hint="eastAsia" w:ascii="方正仿宋简体" w:eastAsia="方正仿宋简体"/>
                <w:color w:val="000000"/>
                <w:sz w:val="28"/>
                <w:szCs w:val="28"/>
              </w:rPr>
              <w:t>审核意见</w:t>
            </w:r>
          </w:p>
        </w:tc>
        <w:tc>
          <w:tcPr>
            <w:tcW w:w="5837" w:type="dxa"/>
            <w:gridSpan w:val="3"/>
            <w:vAlign w:val="center"/>
          </w:tcPr>
          <w:p>
            <w:pPr>
              <w:spacing w:line="360" w:lineRule="exact"/>
              <w:ind w:right="420"/>
              <w:jc w:val="right"/>
              <w:rPr>
                <w:rFonts w:hint="eastAsia" w:ascii="方正仿宋简体" w:eastAsia="方正仿宋简体"/>
                <w:color w:val="000000"/>
                <w:sz w:val="28"/>
                <w:szCs w:val="28"/>
              </w:rPr>
            </w:pPr>
          </w:p>
        </w:tc>
      </w:tr>
    </w:tbl>
    <w:p>
      <w:pPr>
        <w:rPr>
          <w:rFonts w:hint="eastAsia" w:ascii="仿宋_GB2312" w:eastAsia="仿宋_GB2312"/>
          <w:color w:val="auto"/>
          <w:sz w:val="28"/>
          <w:szCs w:val="28"/>
          <w:highlight w:val="none"/>
        </w:rPr>
      </w:pPr>
    </w:p>
    <w:p>
      <w:pPr>
        <w:rPr>
          <w:rFonts w:hint="eastAsia" w:ascii="仿宋_GB2312" w:eastAsia="仿宋_GB2312"/>
          <w:color w:val="auto"/>
          <w:sz w:val="28"/>
          <w:szCs w:val="28"/>
          <w:highlight w:val="none"/>
        </w:rPr>
      </w:pPr>
    </w:p>
    <w:p>
      <w:pPr>
        <w:rPr>
          <w:rFonts w:hint="eastAsia" w:ascii="仿宋_GB2312" w:eastAsia="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outlineLvl w:val="9"/>
        <w:rPr>
          <w:rFonts w:hint="eastAsia" w:ascii="方正黑体简体" w:hAnsi="方正黑体简体" w:eastAsia="方正黑体简体" w:cs="方正黑体简体"/>
          <w:color w:val="auto"/>
          <w:sz w:val="32"/>
          <w:szCs w:val="32"/>
          <w:highlight w:val="none"/>
        </w:rPr>
      </w:pPr>
      <w:r>
        <w:rPr>
          <w:rFonts w:hint="eastAsia" w:ascii="方正黑体简体" w:hAnsi="方正黑体简体" w:eastAsia="方正黑体简体" w:cs="方正黑体简体"/>
          <w:color w:val="auto"/>
          <w:sz w:val="32"/>
          <w:szCs w:val="32"/>
          <w:highlight w:val="none"/>
        </w:rPr>
        <w:t>附件4</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eastAsia="方正小标宋简体"/>
          <w:color w:val="auto"/>
          <w:sz w:val="36"/>
          <w:szCs w:val="36"/>
          <w:highlight w:val="none"/>
        </w:rPr>
      </w:pPr>
      <w:r>
        <w:rPr>
          <w:rFonts w:hint="eastAsia" w:ascii="方正小标宋简体" w:eastAsia="方正小标宋简体"/>
          <w:color w:val="auto"/>
          <w:sz w:val="36"/>
          <w:szCs w:val="36"/>
          <w:highlight w:val="none"/>
        </w:rPr>
        <w:t>中油南充燃气有限责任公司规章制度格式</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一、规章制度体例规定</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各类规章制度均采取章条结构编写。基本格式如下：</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lang w:eastAsia="zh-CN"/>
        </w:rPr>
        <w:t>第一章</w:t>
      </w:r>
      <w:r>
        <w:rPr>
          <w:rFonts w:hint="eastAsia" w:ascii="方正仿宋简体" w:hAnsi="方正仿宋简体" w:eastAsia="方正仿宋简体" w:cs="方正仿宋简体"/>
          <w:b w:val="0"/>
          <w:bCs w:val="0"/>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bCs/>
          <w:color w:val="auto"/>
          <w:sz w:val="28"/>
          <w:szCs w:val="28"/>
          <w:highlight w:val="none"/>
          <w:lang w:eastAsia="zh-CN"/>
        </w:rPr>
        <w:t>第一条</w:t>
      </w:r>
      <w:r>
        <w:rPr>
          <w:rFonts w:hint="eastAsia" w:ascii="方正仿宋简体" w:hAnsi="方正仿宋简体" w:eastAsia="方正仿宋简体" w:cs="方正仿宋简体"/>
          <w:b w:val="0"/>
          <w:bCs w:val="0"/>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第二条</w:t>
      </w:r>
      <w:r>
        <w:rPr>
          <w:rFonts w:hint="eastAsia" w:ascii="方正仿宋简体" w:hAnsi="方正仿宋简体" w:eastAsia="方正仿宋简体" w:cs="方正仿宋简体"/>
          <w:b w:val="0"/>
          <w:bCs w:val="0"/>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lang w:val="en-US" w:eastAsia="zh-CN"/>
        </w:rPr>
      </w:pPr>
      <w:r>
        <w:rPr>
          <w:rFonts w:hint="eastAsia" w:ascii="方正仿宋简体" w:hAnsi="方正仿宋简体" w:eastAsia="方正仿宋简体" w:cs="方正仿宋简体"/>
          <w:b w:val="0"/>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如果某项具体制度内容较多，篇幅较长，也可以采取章、节、条体例。基本格式如下：</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第二章  ×××××××</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第一节  ×××××××</w:t>
      </w:r>
    </w:p>
    <w:p>
      <w:pPr>
        <w:keepNext w:val="0"/>
        <w:keepLines w:val="0"/>
        <w:pageBreakBefore w:val="0"/>
        <w:widowControl w:val="0"/>
        <w:kinsoku/>
        <w:wordWrap/>
        <w:overflowPunct/>
        <w:topLinePunct w:val="0"/>
        <w:autoSpaceDE/>
        <w:autoSpaceDN/>
        <w:bidi w:val="0"/>
        <w:adjustRightInd/>
        <w:snapToGrid/>
        <w:spacing w:line="30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第一条</w:t>
      </w:r>
      <w:r>
        <w:rPr>
          <w:rFonts w:hint="eastAsia" w:ascii="方正仿宋简体" w:hAnsi="方正仿宋简体" w:eastAsia="方正仿宋简体" w:cs="方正仿宋简体"/>
          <w:b w:val="0"/>
          <w:bCs w:val="0"/>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2"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第二条</w:t>
      </w:r>
      <w:r>
        <w:rPr>
          <w:rFonts w:hint="eastAsia" w:ascii="方正仿宋简体" w:hAnsi="方正仿宋简体" w:eastAsia="方正仿宋简体" w:cs="方正仿宋简体"/>
          <w:b w:val="0"/>
          <w:bCs w:val="0"/>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二、规章制度格式规定</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1.规章制度名称</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（1）名称：××公司××管理办法（或：××公司××管理制度）；</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（2）字体：方正小标宋简体；</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（3）字号：小2号；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2．正文</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（1）采用文档：Word文档；</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（2）纸张规格：A4；</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（3）正文字体：方正仿宋简体（不加粗）；</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（4）正文字号：4号；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（5）正文行距：固定值28；</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（6）边距：上2.8厘米，下2.5厘米，左右各2.5厘米；</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（7）正文内章标题字体：方正黑体，小3号；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（8）正文内节标题字体：方正楷体，4号；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（9）正文内章节标题与正文之间行距（小4号）空一行</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3．制度汇编目录</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（1）采用文档：Word文档；</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（2）纸张规格：A4；</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（3）正文字体：方正仿宋简体（不加粗）；</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（4）正文字号：4号；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（5）正文行距：固定值28；</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（6）边距：上2.8厘米，下2.5厘米，左右各2.5厘米</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4．封面</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（1）从纸张上端三分之处：××公司规章制度汇编（字体：方正小标宋简体（加粗），字号：2号）；</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方正仿宋简体" w:hAnsi="方正仿宋简体" w:eastAsia="方正仿宋简体" w:cs="方正仿宋简体"/>
          <w:b w:val="0"/>
          <w:bCs w:val="0"/>
          <w:color w:val="auto"/>
          <w:sz w:val="28"/>
          <w:szCs w:val="28"/>
          <w:highlight w:val="none"/>
        </w:rPr>
      </w:pPr>
      <w:r>
        <w:rPr>
          <w:rFonts w:hint="eastAsia" w:ascii="方正仿宋简体" w:hAnsi="方正仿宋简体" w:eastAsia="方正仿宋简体" w:cs="方正仿宋简体"/>
          <w:b w:val="0"/>
          <w:bCs w:val="0"/>
          <w:color w:val="auto"/>
          <w:sz w:val="28"/>
          <w:szCs w:val="28"/>
          <w:highlight w:val="none"/>
        </w:rPr>
        <w:t>（2）下端居中：××公司；</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both"/>
        <w:textAlignment w:val="auto"/>
        <w:outlineLvl w:val="9"/>
        <w:rPr>
          <w:rFonts w:hint="eastAsia" w:ascii="宋体" w:hAnsi="宋体"/>
          <w:color w:val="auto"/>
          <w:sz w:val="24"/>
          <w:highlight w:val="none"/>
        </w:rPr>
      </w:pPr>
      <w:r>
        <w:rPr>
          <w:rFonts w:hint="eastAsia" w:ascii="方正仿宋简体" w:hAnsi="方正仿宋简体" w:eastAsia="方正仿宋简体" w:cs="方正仿宋简体"/>
          <w:b w:val="0"/>
          <w:bCs w:val="0"/>
          <w:color w:val="auto"/>
          <w:sz w:val="28"/>
          <w:szCs w:val="28"/>
          <w:highlight w:val="none"/>
        </w:rPr>
        <w:t>（3）最下端居中：规章制度汇编日期。日期用阿拉伯数字将年、月、日标全，年份应标全称，月、日不编虚位（即1不编为01）。</w:t>
      </w: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825" w:name="_Toc10114"/>
      <w:bookmarkStart w:id="826" w:name="_Toc26206"/>
      <w:bookmarkStart w:id="827" w:name="_Toc9804"/>
      <w:bookmarkStart w:id="828" w:name="_Toc4494"/>
      <w:bookmarkStart w:id="829" w:name="_Toc29588"/>
      <w:bookmarkStart w:id="830" w:name="_Toc19230"/>
      <w:bookmarkStart w:id="831" w:name="_Toc20839"/>
      <w:bookmarkStart w:id="832" w:name="_Toc6047"/>
      <w:bookmarkStart w:id="833" w:name="_Toc16639"/>
      <w:bookmarkStart w:id="834" w:name="_Toc21232"/>
      <w:bookmarkStart w:id="835" w:name="_Toc21313"/>
      <w:bookmarkStart w:id="836" w:name="_Toc19633"/>
      <w:bookmarkStart w:id="837" w:name="_Toc17648"/>
      <w:bookmarkStart w:id="838" w:name="_Toc16256"/>
      <w:bookmarkStart w:id="839" w:name="_Toc30271"/>
      <w:bookmarkStart w:id="840" w:name="_Toc7927"/>
      <w:bookmarkStart w:id="841" w:name="_Toc14966"/>
      <w:bookmarkStart w:id="842" w:name="_Toc4988"/>
      <w:bookmarkStart w:id="843" w:name="_Toc10115"/>
      <w:r>
        <w:rPr>
          <w:rFonts w:hint="eastAsia" w:ascii="方正小标宋简体" w:eastAsia="方正小标宋简体"/>
          <w:b w:val="0"/>
          <w:bCs w:val="0"/>
          <w:color w:val="auto"/>
          <w:sz w:val="36"/>
          <w:szCs w:val="36"/>
          <w:highlight w:val="none"/>
        </w:rPr>
        <w:t>中油南充燃气有限责任公司公文管理办法</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第一章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总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为加强公司公文管理工作，规范公文处理，提高公文办理质量和效率，参照《国家行政机关公文处理办法》（国发〔2000〕23号），结合公司实际，制定本办法。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本办法适用于公司机关和所属各单位。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公司公文，是具有法定效力和规范体式的公务文书，是传达国家方针、政策，贯彻上级各项决定，发布规章制度，请示和答复问题，指导、布置和洽商工作，报告情况，交流经验的重要工具。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公文处理指公文的办理、管理、整理（立卷）、归档等一系列相互关联、衔接有序的工作。公文处理应当坚持实事求是、精简、高效的原则，做到及时、准确、安全。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公文处理必须严格执行国家保密法律、法规和公司关于商业秘密的管理规定，确保国家秘密、集团公司、股份公司、分公司及公司商业秘密的安全。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公司机关及所属各单位应当高度重视公文处理工作，加强对公文处理工作的领导和检查。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公司经理办公室是公文处理的管理机构，主管公司机关的公文处理工作并指导所属各单位的公文处理工作。各单位综合办公室负责本单位的公文处理工作。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第二章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公文种类和格式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公司的公文种类主要有：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适用于对重要事项或行动做出安排，奖惩有关单位及人员，变更或者撤销下级单位不适当的决定事项等。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（二）通知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适用向所属单位发布规章制度，传达要求所属单位执行、办理、遵守和需要周知的事项，人事任免等。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（三）通报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适用于表彰先进，批评错误，传达重要精神或情况等。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适用于向上级部门或有关主管部门汇报工作，反映情况，请求备案，答复上级部门或有关主管部门的询问等。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（五）请示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适用于向上级部门请求指示、批准。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（六）批复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适用于答复下级单位的请示事项。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适用于对重要问题提出见解和处理办法。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适用于不相隶属单位之间商洽工作，询问和答复问题，向有关主管部门请求批准等。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（九）会议纪要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适用于记载、传达会议情况和议定事项。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公司公文一般由秘密等级、紧急程度、发文单位标识、发文字号、签发人、标题、主送单位、正文、附件说明、成文日期、印章、附注、附件、抄送单位等部分组成。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（一）涉及国家秘密、公司商业秘密的公文，应按规定标明密级。紧急公文应根据紧急程度分别标明“特急”、“急件”。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（二）发文单位标识应当使用发文单位全称；联合行文，主办单位排列在前。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（三）发文字号应当包括单位代字、年份、序号。公司文件字号为：渝燃〔年份〕X号，（年份后“X”为文件序号。下同）；年度应写全称，序号前面按数写不加“o”。联合行文一般只标明主办单位的文号。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（四）会议纪要编号注意区别：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公司领导主持召开的会议，编辑公司会议纪要编号。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机关部室主持召开的会议，编辑专业会议纪要编号。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（五）上行文应当注明签发人姓名。其中，“请示”应当在“附注”处注明联系人的姓名和电话。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（六）公文标题应当准确简要地概括公文的主要内容并标明公文种类。公文标题中除法律法规和公司规章制度名称加书名号外，一般不用标点符号。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（七）主送单位指公文的主要受理单位，应当使用全称或规范化简称、统称。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（八）公文如有附件，应当注明附件顺序和名称。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（九）公文除“会议纪要”外，应当加盖印章。联合上报的公文，由主办单位加盖印章；联合下发的公文，发文单位都应当加盖印章。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（十）成文日期以负责人签发的日期为准，联合行文以最后签发单位负责人的签发日期为准。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（十一）公文如有附注（需要说明的其它事项），应当加括号标注。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（十二）抄送单位指除主送单位外需要执行或知晓公文的其它单位，应当使用全称或者规范化简称、统称。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（十三）文字从左至右横写、横排。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公文中各组成部分的标识规则，参照《国家行政机关公文格式》国家标准执行。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公文用纸采用国际标准A4型（210mm×297mm），左侧装订。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第三章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行文规则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公司机关各部门之间不得互相行文，亦不能直接对外单位行文。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实行一级行文的原则，公司的下属部门不得以部门名义行文。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向上级请示的公文必须一事一文，只能主送一个单位，不能同时主送两个以上单位。向下级发文，需共同办理事项，应指定一个单位主办。</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转发上级的文件，不得同时又抄送上级机关。向上级的请示文件，不抄送同级或下级单位。向下级行文，重要的可以抄送上级，但不能以抄送代请示。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第十六条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公司行文，重要的要抄送董事会；与地方政府及部门有关的要抄送。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第四章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发文处理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第十七条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拟稿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（一）草拟文稿应符合党和国家的法律、法规、规章和政策，维护股东的整体利益。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（二）文稿语言措词力求准确规范，做到情况属实，观点明确，条理清楚，文字精炼，书写工整，标点正确，篇幅简短。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（三）如文稿不符合规定，办公室可提出处理意见，由拟稿部门修改或重新拟稿。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（四）必须明确文稿起草的责任者，起草者必须签名。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第十八条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核稿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一般由起草文稿的业务部门负责人对文稿进行复核，复核后签署姓名。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第十九条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会稿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起草的公文涉及有关业务部门的，必须由拟稿部门将文稿交有关部门会审。会稿结束后，应由拟稿人对会稿意见进行综合整理，并向核稿人汇报。对不能协商一致的问题，要附上双方意见，供领导签发时参考。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审文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审文由公司办公室主任、副主任或指定人员完成。凡未经审核的公文，不得送交领导签发，办公室不编文号，不安排打印，不盖章。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签发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文稿经审文后由办公室送领导签发。文稿一经领导签发定稿后，不得擅自改动。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属于公司综合性、全局性工作的文件，由正职或正职委托副职签发；属于涉及两位或两位以上副职领导人工作内容的文件，应经有关副职审查，由主管副职或主持日常工作的副职签发。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第五章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收文处理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收文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收文实行一个“口”。凡上级机关和下级部门主送给公司的正式公文，一律交公司办公室统一签收、登记、送批或交办。主送公司的公文不得直接寄交部门，也不得直接寄交领导。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（一）凡上级部门、兄弟单位邮寄、交换的文件、信函、资料等，除绝密、领导亲启或有特殊要求的以外，均由公司办公室文书统一签收、登记、分发。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（二）电子邮件和传真的请示、报告等文件，应视作正式文件登记办理。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分办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凡需办理的公文，由公司办公室主任或副主任提出拟办意见，上级来文，先呈送公司领导批示；下级或平级来文，先送交有关职能部门办理，由职能部门提出处理建议后呈公司领导批示。来件的分发要求快速准确，当天的来件原则上当天登记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第二十四条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传递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（一）文件在传阅和阅办过程中要及时、准确，切忌横传。涉及几个领导或部门传阅、阅办的文件，领导和部门在阅后或提出批办意见后，应退交办公室传递。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（二）各部门、各岗位对所经手的文件、信函、重要资料等要承担责任，如发生丢失或泄密，视情节予以严肃处理。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第二十五条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催办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需要办理的文电分送给承办部门签收，分轻重缓急进行催办。紧急公文应按要求时限办理。一般性公文应在收文起2日内（除公休假日）交承办部门或送有关领导，不得无故拖延不办。请示性公文，一般在3日内办结，并由业务部门给请示单位答复。基层单位可在油气矿主页面基层请示督办动态中进行查询。如需会议讨论或其它特殊情况，由承办部门向来文单位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第六章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公文归档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公文办理完毕后，应当根据公司档案工作有关规定及时整理（立卷）、归档。个人不得将应当归档的公文据为己有或者拒绝归档。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归档范围内的公文，应当根据其相互联系、特征和保存价值等进行分类整理（立卷），保证归档公文的齐全、完整，并能正确反映本单位的主要工作情况，便于保管和利用。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第二十八条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联合办理的公文，原件由主办单位整理（立卷）、归档，其它单位保存复制件或其它形式的公文副本。</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第二十九条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本单位负责人兼任其它单位职务，在履行所兼任职务过程中形成的公文，由其兼职单位整理（立卷）、归档。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归档范围内的公文应当确定保管期限，按照有关规定定期向档案部门移交。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拟制、修改和签批公文，所用字迹材料应耐久，不得使用铅笔、圆珠笔、彩笔、纯蓝墨水进行书写，纸张必须符合存档要求。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第七章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公文管理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公文由经理办公室统一收发、审核、用印、归档和销毁。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各单位办公室应当建立健全本单位公文处理的有关制度。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公文除绝密级和注明不准翻印的以外，经单位负责人或办公室负责人批准，可以翻印。翻印时，应当注明翻印的单位、日期、份数和印发范围。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公文复印件作为正式公文使用时，应当加盖复印单位证明章。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第三十六条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公文被撤销，自始不产生效力；公文被废止，自废止之日起不产生效力。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第三十七条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不具备归档和存查价值的公文，经过鉴别并经办公室批准，可以销毁。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销毁秘密公文应当到指定场所由二人以上监销，保证不丢失、不漏销。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机构合并时，全部公文应当随之合并管理。机构撤销时，需要归档的公文整理（立卷）后按有关规定移交档案部门。工作人员调离工作岗位时，应当将本人暂存、借用的公文按照有关规定移交、清退。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第八章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附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第三十九条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公文处理中涉及的电子文件按照电子文件系统运行要求执行。</w:t>
      </w:r>
    </w:p>
    <w:p>
      <w:pPr>
        <w:spacing w:line="560" w:lineRule="exact"/>
        <w:ind w:firstLine="562" w:firstLineChars="200"/>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本办法由公司经理办公室负责解释。 </w:t>
      </w:r>
    </w:p>
    <w:p>
      <w:pPr>
        <w:spacing w:line="560" w:lineRule="exact"/>
        <w:ind w:firstLine="562" w:firstLineChars="200"/>
        <w:rPr>
          <w:rFonts w:hint="eastAsia" w:ascii="黑体" w:hAnsi="宋体" w:eastAsia="黑体"/>
          <w:b/>
          <w:color w:val="auto"/>
          <w:sz w:val="28"/>
          <w:szCs w:val="28"/>
          <w:highlight w:val="none"/>
        </w:rPr>
      </w:pPr>
      <w:r>
        <w:rPr>
          <w:rFonts w:hint="eastAsia" w:ascii="方正仿宋简体" w:hAnsi="方正仿宋简体" w:eastAsia="方正仿宋简体" w:cs="方正仿宋简体"/>
          <w:b/>
          <w:color w:val="auto"/>
          <w:sz w:val="28"/>
          <w:szCs w:val="28"/>
          <w:highlight w:val="none"/>
        </w:rPr>
        <w:t>第四十一条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本办法自发布之日起施行。</w:t>
      </w:r>
    </w:p>
    <w:p>
      <w:pPr>
        <w:rPr>
          <w:rFonts w:hint="eastAsia" w:ascii="宋体" w:hAnsi="宋体"/>
          <w:color w:val="auto"/>
          <w:sz w:val="24"/>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highlight w:val="none"/>
        </w:rPr>
      </w:pPr>
      <w:bookmarkStart w:id="844" w:name="_Toc11459"/>
      <w:bookmarkStart w:id="845" w:name="_Toc29333"/>
      <w:bookmarkStart w:id="846" w:name="_Toc10744"/>
      <w:bookmarkStart w:id="847" w:name="_Toc19647"/>
      <w:bookmarkStart w:id="848" w:name="_Toc22551"/>
      <w:bookmarkStart w:id="849" w:name="_Toc14900"/>
      <w:bookmarkStart w:id="850" w:name="_Toc20771"/>
      <w:bookmarkStart w:id="851" w:name="_Toc9629"/>
      <w:bookmarkStart w:id="852" w:name="_Toc9812"/>
      <w:bookmarkStart w:id="853" w:name="_Toc32686"/>
      <w:bookmarkStart w:id="854" w:name="_Toc31095"/>
      <w:bookmarkStart w:id="855" w:name="_Toc27927"/>
      <w:bookmarkStart w:id="856" w:name="_Toc18519"/>
      <w:bookmarkStart w:id="857" w:name="_Toc10758"/>
      <w:bookmarkStart w:id="858" w:name="_Toc31839"/>
      <w:bookmarkStart w:id="859" w:name="_Toc3248"/>
      <w:bookmarkStart w:id="860" w:name="_Toc13218"/>
      <w:bookmarkStart w:id="861" w:name="_Toc12422"/>
      <w:bookmarkStart w:id="862" w:name="_Toc19499"/>
      <w:r>
        <w:rPr>
          <w:rFonts w:hint="eastAsia" w:ascii="方正小标宋简体" w:eastAsia="方正小标宋简体"/>
          <w:b w:val="0"/>
          <w:bCs w:val="0"/>
          <w:color w:val="auto"/>
          <w:sz w:val="36"/>
          <w:szCs w:val="36"/>
          <w:highlight w:val="none"/>
        </w:rPr>
        <w:t>中油南充燃气有限责任公司档案管理制度</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第一章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总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为加强公司档案管理，充分发挥档案为生产经营工作服务的作用，根据《国营企业档案管理暂行规定》，结合公司实际，制定本制度。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企业档案，是指公司在各项工作活动中形成的全部档案的总和。它包括党群工作、行政管理、经营管理、生产技术管理、科研、基建、会计、人事档案等。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为齐全完整保存公司在各项业务中形成的档案资料，维护公司的合法权益，按照档案管理的有关规定，公司经理办公室负责公司各类档案资料的归档接收工作，各单位、部室指定一名人员负责档案资料管理工作。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第二章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案卷的组织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组卷原则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应遵循文件材料自然形成规律和特点，保持卷内文件材料之间的有机联系，便于保管和利用。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组卷责任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1、各项生产经营等活动中形成的文件材料，由</w:t>
      </w:r>
      <w:r>
        <w:rPr>
          <w:rFonts w:hint="eastAsia" w:ascii="方正仿宋简体" w:hAnsi="方正仿宋简体" w:eastAsia="方正仿宋简体" w:cs="方正仿宋简体"/>
          <w:color w:val="auto"/>
          <w:sz w:val="28"/>
          <w:szCs w:val="28"/>
          <w:highlight w:val="none"/>
          <w:lang w:eastAsia="zh-CN"/>
        </w:rPr>
        <w:t>生产运行部</w:t>
      </w:r>
      <w:r>
        <w:rPr>
          <w:rFonts w:hint="eastAsia" w:ascii="方正仿宋简体" w:hAnsi="方正仿宋简体" w:eastAsia="方正仿宋简体" w:cs="方正仿宋简体"/>
          <w:color w:val="auto"/>
          <w:sz w:val="28"/>
          <w:szCs w:val="28"/>
          <w:highlight w:val="none"/>
        </w:rPr>
        <w:t>及有关项目负责人主持归档。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2、党、政、工、团及经营管理等活动中形成的文件材料，由各相关部门负责立卷归档。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第六条</w:t>
      </w:r>
      <w:r>
        <w:rPr>
          <w:rFonts w:hint="eastAsia" w:ascii="方正仿宋简体" w:hAnsi="方正仿宋简体" w:eastAsia="方正仿宋简体" w:cs="方正仿宋简体"/>
          <w:color w:val="auto"/>
          <w:sz w:val="28"/>
          <w:szCs w:val="28"/>
          <w:highlight w:val="none"/>
        </w:rPr>
        <w:t xml:space="preserve">  组卷程序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分类，在文件材料收集齐全的基础上，按照《川中油气矿档案分类规则》及川中油气矿各类档案管理细则的要求分类和组卷。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排列，将经过组卷后的文件材料进行系统排列、编号、编制卷内目录、拟写案卷标题；以件为单位的整理应逐件编号。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装订，案卷一般采用装订形式，特殊情况需装盒的材料，其卷盒中每份材料也需装订。案卷内不同尺寸的文件材料要按要求折叠成统一幅面，长期保管的档案在装订前应拆除金属物。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案卷封面和脊背编制，按要求逐项填写案卷封面和脊背，最后编制案卷目录。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val="0"/>
          <w:bCs/>
          <w:color w:val="auto"/>
          <w:sz w:val="30"/>
          <w:szCs w:val="30"/>
          <w:highlight w:val="none"/>
        </w:rPr>
      </w:pPr>
      <w:r>
        <w:rPr>
          <w:rFonts w:hint="eastAsia" w:ascii="方正黑体简体" w:hAnsi="方正黑体简体" w:eastAsia="方正黑体简体" w:cs="方正黑体简体"/>
          <w:b w:val="0"/>
          <w:bCs/>
          <w:color w:val="auto"/>
          <w:sz w:val="30"/>
          <w:szCs w:val="30"/>
          <w:highlight w:val="none"/>
        </w:rPr>
        <w:t xml:space="preserve">第三章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档案的归档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第七条</w:t>
      </w:r>
      <w:r>
        <w:rPr>
          <w:rFonts w:hint="eastAsia" w:ascii="方正仿宋简体" w:hAnsi="方正仿宋简体" w:eastAsia="方正仿宋简体" w:cs="方正仿宋简体"/>
          <w:color w:val="auto"/>
          <w:sz w:val="28"/>
          <w:szCs w:val="28"/>
          <w:highlight w:val="none"/>
        </w:rPr>
        <w:t xml:space="preserve">  归档要求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原始文件材料应齐全完整，准确反映公司生产、经营的真实情况，卷(件)质量符合归档要求。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各种载体质量优良，书写工整，审签手续完备，打印清楚。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同时接收与纸质文件材料内容相同的电子文件。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归档范围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基建工程方面：包括集输、长输管线、站场建设（改造）、工业、民用气安装工程设计、竣工资料、员工住宅及办公、经营用房等工程档案资料和管理性文件。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设备仪器方面：设备的随机文件图纸，设备 的购置、安装、调试、运行、维修、改造、报废等文件材料。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企业管理方面：包括党群工作、行政管理、经营管理、生产技木管理、安全管理等文件材料。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会计方面：包括会计凭证、财务帐薄、报表等档案。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员工管理方面：包括干部、工人等档案。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归档时间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各种经营管理活动中形成的纸质文件材料及相关电子文件，于次年６月３０日前归档。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生产活动中形成的文件材料及相关电子文件，一般于任务完成后的３个月内归档。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归档数量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一般性的纸质文件材料归档一份，其电子文件为一式二份。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利用频繁的纸质科技文件材料，可视需要多归档一套。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color w:val="auto"/>
          <w:sz w:val="28"/>
          <w:szCs w:val="28"/>
          <w:highlight w:val="none"/>
        </w:rPr>
        <w:t xml:space="preserve">  归档手续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归档的文件材料，必须按卷（件）逐一填写移交清册（单）一式二份，验收合格后经双方在清册（单）上签字盖章，各自执查。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凡不符合归档要求的文件材料，档案室可不予接收。</w:t>
      </w:r>
    </w:p>
    <w:p>
      <w:pPr>
        <w:spacing w:line="560" w:lineRule="exact"/>
        <w:ind w:firstLine="562" w:firstLineChars="200"/>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方正仿宋简体" w:eastAsia="方正仿宋简体" w:cs="方正仿宋简体"/>
          <w:b/>
          <w:bCs/>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 xml:space="preserve">第四章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档案的借阅</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第十二条</w:t>
      </w:r>
      <w:r>
        <w:rPr>
          <w:rFonts w:hint="eastAsia" w:ascii="方正仿宋简体" w:hAnsi="方正仿宋简体" w:eastAsia="方正仿宋简体" w:cs="方正仿宋简体"/>
          <w:bCs/>
          <w:color w:val="auto"/>
          <w:sz w:val="28"/>
          <w:szCs w:val="28"/>
          <w:highlight w:val="none"/>
        </w:rPr>
        <w:t xml:space="preserve">  档案借阅：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Cs/>
          <w:color w:val="auto"/>
          <w:sz w:val="28"/>
          <w:szCs w:val="28"/>
          <w:highlight w:val="none"/>
        </w:rPr>
        <w:t>（一）</w:t>
      </w:r>
      <w:r>
        <w:rPr>
          <w:rFonts w:hint="eastAsia" w:ascii="方正仿宋简体" w:hAnsi="方正仿宋简体" w:eastAsia="方正仿宋简体" w:cs="方正仿宋简体"/>
          <w:color w:val="auto"/>
          <w:sz w:val="28"/>
          <w:szCs w:val="28"/>
          <w:highlight w:val="none"/>
        </w:rPr>
        <w:t>借阅档案一般在阅览室查阅，确因工作需要借出使用时，必须办理登记手续后方可借出，借出的时间一般不得超过2个月，到期仍需使用时，应及时到档案室办理续借手续。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（二）外单位借阅档案，应持单位介绍信，并由有关人员陪同查阅。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（三）严禁将借出的档案资料转借他人；严禁本单位员工代他人借出档案资料；会计档案不外借。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（四）利用档案，不得丢失、损坏、私自摘抄、翻印、涂改（圈点、划线），抽换转借，未经批准不得复印档案。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（五）档案借出和归还，双方应当面清点，做到安全、完整、整洁。借出登记，归还注销，对到期未归还的档案，督促归还。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仿宋简体" w:hAnsi="方正仿宋简体" w:eastAsia="方正仿宋简体" w:cs="方正仿宋简体"/>
          <w:b w:val="0"/>
          <w:bCs/>
          <w:color w:val="auto"/>
          <w:sz w:val="28"/>
          <w:szCs w:val="28"/>
          <w:highlight w:val="none"/>
        </w:rPr>
      </w:pPr>
      <w:r>
        <w:rPr>
          <w:rFonts w:hint="eastAsia" w:ascii="方正黑体简体" w:hAnsi="方正黑体简体" w:eastAsia="方正黑体简体" w:cs="方正黑体简体"/>
          <w:b w:val="0"/>
          <w:bCs/>
          <w:color w:val="auto"/>
          <w:sz w:val="30"/>
          <w:szCs w:val="30"/>
          <w:highlight w:val="none"/>
        </w:rPr>
        <w:t>第五章</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 xml:space="preserve"> 附 </w:t>
      </w:r>
      <w:r>
        <w:rPr>
          <w:rFonts w:hint="eastAsia" w:ascii="方正黑体简体" w:hAnsi="方正黑体简体" w:eastAsia="方正黑体简体" w:cs="方正黑体简体"/>
          <w:b w:val="0"/>
          <w:bCs/>
          <w:color w:val="auto"/>
          <w:sz w:val="30"/>
          <w:szCs w:val="30"/>
          <w:highlight w:val="none"/>
          <w:lang w:val="en-US" w:eastAsia="zh-CN"/>
        </w:rPr>
        <w:t xml:space="preserve"> </w:t>
      </w:r>
      <w:r>
        <w:rPr>
          <w:rFonts w:hint="eastAsia" w:ascii="方正黑体简体" w:hAnsi="方正黑体简体" w:eastAsia="方正黑体简体" w:cs="方正黑体简体"/>
          <w:b w:val="0"/>
          <w:bCs/>
          <w:color w:val="auto"/>
          <w:sz w:val="30"/>
          <w:szCs w:val="30"/>
          <w:highlight w:val="none"/>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color w:val="auto"/>
          <w:sz w:val="28"/>
          <w:szCs w:val="28"/>
          <w:highlight w:val="none"/>
        </w:rPr>
        <w:t xml:space="preserve"> 本制度由公司经理（党委）办公室负责解释。</w:t>
      </w: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第十四条</w:t>
      </w:r>
      <w:r>
        <w:rPr>
          <w:rFonts w:hint="eastAsia" w:ascii="方正仿宋简体" w:hAnsi="方正仿宋简体" w:eastAsia="方正仿宋简体" w:cs="方正仿宋简体"/>
          <w:color w:val="auto"/>
          <w:sz w:val="28"/>
          <w:szCs w:val="28"/>
          <w:highlight w:val="none"/>
        </w:rPr>
        <w:t xml:space="preserve"> 本制度自发布之日起施行。</w:t>
      </w: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tabs>
          <w:tab w:val="left" w:pos="6075"/>
        </w:tabs>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color w:val="auto"/>
          <w:sz w:val="36"/>
          <w:szCs w:val="36"/>
          <w:highlight w:val="none"/>
          <w:shd w:val="clear" w:color="auto" w:fill="FFFFFF"/>
          <w:lang w:eastAsia="zh-CN"/>
        </w:rPr>
      </w:pPr>
      <w:bookmarkStart w:id="863" w:name="_Toc4025"/>
      <w:bookmarkStart w:id="864" w:name="_Toc8228"/>
      <w:bookmarkStart w:id="865" w:name="_Toc20885"/>
      <w:bookmarkStart w:id="866" w:name="_Toc14390"/>
      <w:bookmarkStart w:id="867" w:name="_Toc28739"/>
      <w:bookmarkStart w:id="868" w:name="_Toc9213"/>
      <w:bookmarkStart w:id="869" w:name="_Toc12366"/>
      <w:bookmarkStart w:id="870" w:name="_Toc20286"/>
      <w:bookmarkStart w:id="871" w:name="_Toc26269"/>
      <w:bookmarkStart w:id="872" w:name="_Toc13169"/>
      <w:bookmarkStart w:id="873" w:name="_Toc5171"/>
      <w:bookmarkStart w:id="874" w:name="_Toc11554"/>
      <w:bookmarkStart w:id="875" w:name="_Toc25597"/>
      <w:bookmarkStart w:id="876" w:name="_Toc15124"/>
      <w:bookmarkStart w:id="877" w:name="_Toc12407"/>
      <w:bookmarkStart w:id="878" w:name="_Toc11094"/>
      <w:bookmarkStart w:id="879" w:name="_Toc30661"/>
      <w:bookmarkStart w:id="880" w:name="_Toc1990"/>
      <w:bookmarkStart w:id="881" w:name="_Toc843"/>
      <w:r>
        <w:rPr>
          <w:rFonts w:hint="eastAsia" w:ascii="方正小标宋简体" w:eastAsia="方正小标宋简体"/>
          <w:b w:val="0"/>
          <w:bCs/>
          <w:color w:val="auto"/>
          <w:sz w:val="36"/>
          <w:szCs w:val="36"/>
          <w:highlight w:val="none"/>
          <w:shd w:val="clear" w:color="auto" w:fill="FFFFFF"/>
          <w:lang w:eastAsia="zh-CN"/>
        </w:rPr>
        <w:t>中油南充燃气有限责任公司</w:t>
      </w:r>
      <w:bookmarkEnd w:id="863"/>
      <w:bookmarkEnd w:id="864"/>
      <w:bookmarkEnd w:id="865"/>
      <w:bookmarkEnd w:id="866"/>
      <w:bookmarkStart w:id="882" w:name="_Toc18677"/>
      <w:bookmarkStart w:id="883" w:name="_Toc5216"/>
      <w:bookmarkStart w:id="884" w:name="_Toc16119"/>
      <w:bookmarkStart w:id="885" w:name="_Toc12954"/>
      <w:r>
        <w:rPr>
          <w:rFonts w:hint="eastAsia" w:ascii="方正小标宋简体" w:eastAsia="方正小标宋简体"/>
          <w:b w:val="0"/>
          <w:bCs/>
          <w:color w:val="auto"/>
          <w:sz w:val="36"/>
          <w:szCs w:val="36"/>
          <w:highlight w:val="none"/>
          <w:shd w:val="clear" w:color="auto" w:fill="FFFFFF"/>
          <w:lang w:eastAsia="zh-CN"/>
        </w:rPr>
        <w:t>作业许可管理办法</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lang w:eastAsia="zh-CN"/>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第一章  总</w:t>
      </w:r>
      <w:r>
        <w:rPr>
          <w:rFonts w:hint="eastAsia" w:ascii="方正黑体简体" w:hAnsi="方正黑体简体" w:eastAsia="方正黑体简体" w:cs="方正黑体简体"/>
          <w:b w:val="0"/>
          <w:bCs/>
          <w:color w:val="auto"/>
          <w:sz w:val="30"/>
          <w:szCs w:val="30"/>
          <w:highlight w:val="none"/>
          <w:shd w:val="clear" w:color="auto" w:fill="FFFFFF"/>
          <w:lang w:val="en-US" w:eastAsia="zh-CN"/>
        </w:rPr>
        <w:t xml:space="preserve">  </w:t>
      </w:r>
      <w:r>
        <w:rPr>
          <w:rFonts w:hint="eastAsia" w:ascii="方正黑体简体" w:hAnsi="方正黑体简体" w:eastAsia="方正黑体简体" w:cs="方正黑体简体"/>
          <w:b w:val="0"/>
          <w:bCs/>
          <w:color w:val="auto"/>
          <w:sz w:val="30"/>
          <w:szCs w:val="30"/>
          <w:highlight w:val="none"/>
          <w:shd w:val="clear" w:color="auto" w:fill="FFFFFF"/>
        </w:rPr>
        <w:t>则</w:t>
      </w:r>
    </w:p>
    <w:p>
      <w:pPr>
        <w:keepNext w:val="0"/>
        <w:keepLines w:val="0"/>
        <w:pageBreakBefore w:val="0"/>
        <w:widowControl w:val="0"/>
        <w:kinsoku/>
        <w:wordWrap/>
        <w:overflowPunct/>
        <w:topLinePunct w:val="0"/>
        <w:bidi w:val="0"/>
        <w:snapToGrid w:val="0"/>
        <w:spacing w:line="560" w:lineRule="exact"/>
        <w:ind w:firstLine="562"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第一条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为规范</w:t>
      </w:r>
      <w:r>
        <w:rPr>
          <w:rFonts w:hint="eastAsia" w:ascii="方正仿宋简体" w:hAnsi="仿宋" w:eastAsia="方正仿宋简体"/>
          <w:color w:val="auto"/>
          <w:sz w:val="28"/>
          <w:szCs w:val="28"/>
          <w:highlight w:val="none"/>
          <w:shd w:val="clear" w:color="auto" w:fill="FFFFFF"/>
          <w:lang w:eastAsia="zh-CN"/>
        </w:rPr>
        <w:t>中油南充</w:t>
      </w:r>
      <w:r>
        <w:rPr>
          <w:rFonts w:hint="eastAsia" w:ascii="方正仿宋简体" w:hAnsi="仿宋" w:eastAsia="方正仿宋简体"/>
          <w:color w:val="auto"/>
          <w:sz w:val="28"/>
          <w:szCs w:val="28"/>
          <w:highlight w:val="none"/>
          <w:shd w:val="clear" w:color="auto" w:fill="FFFFFF"/>
        </w:rPr>
        <w:t>燃气有限责任公司（以下简称公司）作业许可管理，确保作业安全，根据《西南油气田公司作业许可管理规定》</w:t>
      </w:r>
      <w:r>
        <w:rPr>
          <w:rFonts w:hint="eastAsia" w:ascii="方正仿宋简体" w:hAnsi="仿宋" w:eastAsia="方正仿宋简体"/>
          <w:color w:val="auto"/>
          <w:sz w:val="28"/>
          <w:szCs w:val="28"/>
          <w:highlight w:val="none"/>
          <w:shd w:val="clear" w:color="auto" w:fill="FFFFFF"/>
          <w:lang w:eastAsia="zh-CN"/>
        </w:rPr>
        <w:t>及《四川川港燃气有限责任公司作业许可管理办法》</w:t>
      </w:r>
      <w:r>
        <w:rPr>
          <w:rFonts w:hint="eastAsia" w:ascii="方正仿宋简体" w:hAnsi="仿宋" w:eastAsia="方正仿宋简体"/>
          <w:color w:val="auto"/>
          <w:sz w:val="28"/>
          <w:szCs w:val="28"/>
          <w:highlight w:val="none"/>
          <w:shd w:val="clear" w:color="auto" w:fill="FFFFFF"/>
        </w:rPr>
        <w:t>，结合公司实际，特制定本规定。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b/>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第二条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在公司所辖的生产、生活区域内或在已交付的在建装置区域内，开展包括但不限于下列内容的风险作业均应按本规定进行管理：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（一）非计划性维修作业，包括未列入日常维护计划或无程序指导的维修工作。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（二）涉及动火、受限空间等风险较高的计划性检维修作业。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（三）承包商完成的风险作业活动。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（四）交叉作业，以及需要多个部门、单位协作完成的作业。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（五）缺乏安全程序的工作。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（六）屏蔽报警、中断连锁和停用安全应急设备。</w:t>
      </w:r>
    </w:p>
    <w:p>
      <w:pPr>
        <w:keepNext w:val="0"/>
        <w:keepLines w:val="0"/>
        <w:pageBreakBefore w:val="0"/>
        <w:widowControl w:val="0"/>
        <w:kinsoku/>
        <w:wordWrap/>
        <w:overflowPunct/>
        <w:topLinePunct w:val="0"/>
        <w:bidi w:val="0"/>
        <w:snapToGrid w:val="0"/>
        <w:spacing w:line="560" w:lineRule="exact"/>
        <w:ind w:firstLine="562" w:firstLineChars="200"/>
        <w:textAlignment w:val="auto"/>
        <w:outlineLvl w:val="9"/>
        <w:rPr>
          <w:rFonts w:hint="eastAsia"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 xml:space="preserve">第三条 </w:t>
      </w:r>
      <w:r>
        <w:rPr>
          <w:rFonts w:hint="eastAsia" w:ascii="方正仿宋简体" w:hAnsi="仿宋" w:eastAsia="方正仿宋简体"/>
          <w:b/>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本办法适用于公司</w:t>
      </w:r>
      <w:r>
        <w:rPr>
          <w:rFonts w:hint="eastAsia" w:ascii="方正仿宋简体" w:hAnsi="仿宋" w:eastAsia="方正仿宋简体"/>
          <w:color w:val="auto"/>
          <w:sz w:val="28"/>
          <w:szCs w:val="28"/>
          <w:highlight w:val="none"/>
          <w:shd w:val="clear" w:color="auto" w:fill="FFFFFF"/>
          <w:lang w:eastAsia="zh-CN"/>
        </w:rPr>
        <w:t>范围</w:t>
      </w:r>
      <w:r>
        <w:rPr>
          <w:rFonts w:hint="eastAsia" w:ascii="方正仿宋简体" w:hAnsi="仿宋" w:eastAsia="方正仿宋简体"/>
          <w:color w:val="auto"/>
          <w:sz w:val="28"/>
          <w:szCs w:val="28"/>
          <w:highlight w:val="none"/>
          <w:shd w:val="clear" w:color="auto" w:fill="FFFFFF"/>
        </w:rPr>
        <w:t>。</w:t>
      </w:r>
    </w:p>
    <w:p>
      <w:pPr>
        <w:keepNext w:val="0"/>
        <w:keepLines w:val="0"/>
        <w:pageBreakBefore w:val="0"/>
        <w:widowControl w:val="0"/>
        <w:kinsoku/>
        <w:wordWrap/>
        <w:overflowPunct/>
        <w:topLinePunct w:val="0"/>
        <w:bidi w:val="0"/>
        <w:snapToGrid w:val="0"/>
        <w:spacing w:line="560" w:lineRule="exact"/>
        <w:ind w:firstLine="560" w:firstLineChars="200"/>
        <w:textAlignment w:val="auto"/>
        <w:outlineLvl w:val="9"/>
        <w:rPr>
          <w:rFonts w:hint="eastAsia" w:ascii="方正仿宋简体" w:hAnsi="仿宋" w:eastAsia="方正仿宋简体"/>
          <w:color w:val="auto"/>
          <w:sz w:val="28"/>
          <w:szCs w:val="28"/>
          <w:highlight w:val="none"/>
          <w:shd w:val="clear" w:color="auto" w:fill="FFFFFF"/>
        </w:rPr>
      </w:pPr>
    </w:p>
    <w:p>
      <w:pPr>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第二章  作业活动分类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 xml:space="preserve">第四条 </w:t>
      </w:r>
      <w:r>
        <w:rPr>
          <w:rFonts w:hint="eastAsia" w:ascii="方正仿宋简体" w:hAnsi="仿宋" w:eastAsia="方正仿宋简体"/>
          <w:b/>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动火作业、受限空间作业、挖掘作业、高处作业、移动式起重吊装作业、管线与设备打开作业、临时用电作业都应纳入作业许可管理范围。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color w:val="auto"/>
          <w:sz w:val="28"/>
          <w:szCs w:val="28"/>
          <w:highlight w:val="none"/>
          <w:shd w:val="clear" w:color="auto" w:fill="FFFFFF"/>
        </w:rPr>
        <w:t>根据风险大小，作业活动分为A、B、C三类。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Cs/>
          <w:color w:val="auto"/>
          <w:sz w:val="28"/>
          <w:szCs w:val="28"/>
          <w:highlight w:val="none"/>
          <w:shd w:val="clear" w:color="auto" w:fill="FFFFFF"/>
        </w:rPr>
        <w:t>（一）A类作业：</w:t>
      </w:r>
      <w:r>
        <w:rPr>
          <w:rFonts w:hint="eastAsia" w:ascii="方正仿宋简体" w:hAnsi="仿宋" w:eastAsia="方正仿宋简体"/>
          <w:color w:val="auto"/>
          <w:sz w:val="28"/>
          <w:szCs w:val="28"/>
          <w:highlight w:val="none"/>
          <w:shd w:val="clear" w:color="auto" w:fill="FFFFFF"/>
        </w:rPr>
        <w:t>通过风险评估，识别为高风险的作业。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Cs/>
          <w:color w:val="auto"/>
          <w:sz w:val="28"/>
          <w:szCs w:val="28"/>
          <w:highlight w:val="none"/>
          <w:shd w:val="clear" w:color="auto" w:fill="FFFFFF"/>
        </w:rPr>
        <w:t>（二）B类作业：通过风险评估，识别为中等风险的作业。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hint="eastAsia" w:ascii="方正仿宋简体" w:hAnsi="仿宋" w:eastAsia="方正仿宋简体"/>
          <w:bCs/>
          <w:color w:val="auto"/>
          <w:sz w:val="28"/>
          <w:szCs w:val="28"/>
          <w:highlight w:val="none"/>
          <w:shd w:val="clear" w:color="auto" w:fill="FFFFFF"/>
        </w:rPr>
      </w:pPr>
      <w:r>
        <w:rPr>
          <w:rFonts w:hint="eastAsia" w:ascii="方正仿宋简体" w:hAnsi="仿宋" w:eastAsia="方正仿宋简体"/>
          <w:bCs/>
          <w:color w:val="auto"/>
          <w:sz w:val="28"/>
          <w:szCs w:val="28"/>
          <w:highlight w:val="none"/>
          <w:shd w:val="clear" w:color="auto" w:fill="FFFFFF"/>
        </w:rPr>
        <w:t>（三）C类作业：通过风险评估，识别为低风险的作业。该类作业不需要办理作业许可证。</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hint="eastAsia" w:ascii="方正仿宋简体" w:hAnsi="仿宋" w:eastAsia="方正仿宋简体"/>
          <w:bCs/>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第五条</w:t>
      </w:r>
      <w:r>
        <w:rPr>
          <w:rFonts w:hint="eastAsia" w:ascii="方正仿宋简体" w:hAnsi="仿宋" w:eastAsia="方正仿宋简体"/>
          <w:b/>
          <w:color w:val="auto"/>
          <w:sz w:val="28"/>
          <w:szCs w:val="28"/>
          <w:highlight w:val="none"/>
          <w:shd w:val="clear" w:color="auto" w:fill="FFFFFF"/>
          <w:lang w:val="en-US" w:eastAsia="zh-CN"/>
        </w:rPr>
        <w:t xml:space="preserve"> </w:t>
      </w:r>
      <w:r>
        <w:rPr>
          <w:rFonts w:hint="eastAsia" w:ascii="方正仿宋简体" w:hAnsi="仿宋" w:eastAsia="方正仿宋简体"/>
          <w:bCs/>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rPr>
        <w:t>公司</w:t>
      </w:r>
      <w:r>
        <w:rPr>
          <w:rFonts w:hint="eastAsia" w:ascii="方正仿宋简体" w:hAnsi="仿宋" w:eastAsia="方正仿宋简体"/>
          <w:color w:val="auto"/>
          <w:sz w:val="28"/>
          <w:szCs w:val="28"/>
          <w:highlight w:val="none"/>
          <w:shd w:val="clear" w:color="auto" w:fill="FFFFFF"/>
          <w:lang w:eastAsia="zh-CN"/>
        </w:rPr>
        <w:t>工程技术部</w:t>
      </w:r>
      <w:r>
        <w:rPr>
          <w:rFonts w:hint="eastAsia" w:ascii="方正仿宋简体" w:hAnsi="仿宋" w:eastAsia="方正仿宋简体"/>
          <w:color w:val="auto"/>
          <w:sz w:val="28"/>
          <w:szCs w:val="28"/>
          <w:highlight w:val="none"/>
          <w:shd w:val="clear" w:color="auto" w:fill="FFFFFF"/>
        </w:rPr>
        <w:t>按照本规定第五条的要求，盘点、分类、整合本单位所有风险作业活动，组织专业技术人员运用《风险评估矩阵》对作业活动进行风险评估，以文件形式发布本单位《风险作业管理目录》，并报</w:t>
      </w:r>
      <w:r>
        <w:rPr>
          <w:rFonts w:hint="eastAsia" w:ascii="方正仿宋简体" w:hAnsi="仿宋" w:eastAsia="方正仿宋简体"/>
          <w:color w:val="auto"/>
          <w:sz w:val="28"/>
          <w:szCs w:val="28"/>
          <w:highlight w:val="none"/>
          <w:shd w:val="clear" w:color="auto" w:fill="FFFFFF"/>
          <w:lang w:eastAsia="zh-CN"/>
        </w:rPr>
        <w:t>川港</w:t>
      </w:r>
      <w:r>
        <w:rPr>
          <w:rFonts w:hint="eastAsia" w:ascii="方正仿宋简体" w:hAnsi="仿宋" w:eastAsia="方正仿宋简体"/>
          <w:color w:val="auto"/>
          <w:sz w:val="28"/>
          <w:szCs w:val="28"/>
          <w:highlight w:val="none"/>
          <w:shd w:val="clear" w:color="auto" w:fill="FFFFFF"/>
        </w:rPr>
        <w:t>公司质量安全环保</w:t>
      </w:r>
      <w:r>
        <w:rPr>
          <w:rFonts w:hint="eastAsia" w:ascii="方正仿宋简体" w:hAnsi="仿宋" w:eastAsia="方正仿宋简体"/>
          <w:color w:val="auto"/>
          <w:sz w:val="28"/>
          <w:szCs w:val="28"/>
          <w:highlight w:val="none"/>
          <w:shd w:val="clear" w:color="auto" w:fill="FFFFFF"/>
          <w:lang w:eastAsia="zh-CN"/>
        </w:rPr>
        <w:t>部</w:t>
      </w:r>
      <w:r>
        <w:rPr>
          <w:rFonts w:hint="eastAsia" w:ascii="方正仿宋简体" w:hAnsi="仿宋" w:eastAsia="方正仿宋简体"/>
          <w:color w:val="auto"/>
          <w:sz w:val="28"/>
          <w:szCs w:val="28"/>
          <w:highlight w:val="none"/>
          <w:shd w:val="clear" w:color="auto" w:fill="FFFFFF"/>
        </w:rPr>
        <w:t>和业务</w:t>
      </w:r>
      <w:r>
        <w:rPr>
          <w:rFonts w:hint="eastAsia" w:ascii="方正仿宋简体" w:hAnsi="仿宋" w:eastAsia="方正仿宋简体"/>
          <w:color w:val="auto"/>
          <w:sz w:val="28"/>
          <w:szCs w:val="28"/>
          <w:highlight w:val="none"/>
          <w:shd w:val="clear" w:color="auto" w:fill="FFFFFF"/>
          <w:lang w:eastAsia="zh-CN"/>
        </w:rPr>
        <w:t>部室</w:t>
      </w:r>
      <w:r>
        <w:rPr>
          <w:rFonts w:hint="eastAsia" w:ascii="方正仿宋简体" w:hAnsi="仿宋" w:eastAsia="方正仿宋简体"/>
          <w:color w:val="auto"/>
          <w:sz w:val="28"/>
          <w:szCs w:val="28"/>
          <w:highlight w:val="none"/>
          <w:shd w:val="clear" w:color="auto" w:fill="FFFFFF"/>
        </w:rPr>
        <w:t>备案。未列入《风险作业管理目录》的作业活动，在作业前由</w:t>
      </w:r>
      <w:r>
        <w:rPr>
          <w:rFonts w:hint="eastAsia" w:ascii="方正仿宋简体" w:hAnsi="仿宋" w:eastAsia="方正仿宋简体"/>
          <w:color w:val="auto"/>
          <w:sz w:val="28"/>
          <w:szCs w:val="28"/>
          <w:highlight w:val="none"/>
          <w:shd w:val="clear" w:color="auto" w:fill="FFFFFF"/>
          <w:lang w:eastAsia="zh-CN"/>
        </w:rPr>
        <w:t>业务部室</w:t>
      </w:r>
      <w:r>
        <w:rPr>
          <w:rFonts w:hint="eastAsia" w:ascii="方正仿宋简体" w:hAnsi="仿宋" w:eastAsia="方正仿宋简体"/>
          <w:color w:val="auto"/>
          <w:sz w:val="28"/>
          <w:szCs w:val="28"/>
          <w:highlight w:val="none"/>
          <w:shd w:val="clear" w:color="auto" w:fill="FFFFFF"/>
        </w:rPr>
        <w:t>单位负责人组织进行风险识别，并报公司批准，根据实际风险进行分级管理。</w:t>
      </w:r>
    </w:p>
    <w:p>
      <w:pPr>
        <w:keepNext w:val="0"/>
        <w:keepLines w:val="0"/>
        <w:pageBreakBefore w:val="0"/>
        <w:widowControl w:val="0"/>
        <w:kinsoku/>
        <w:wordWrap/>
        <w:overflowPunct/>
        <w:topLinePunct w:val="0"/>
        <w:bidi w:val="0"/>
        <w:snapToGrid w:val="0"/>
        <w:spacing w:line="560" w:lineRule="exact"/>
        <w:ind w:firstLine="562" w:firstLineChars="200"/>
        <w:jc w:val="both"/>
        <w:textAlignment w:val="auto"/>
        <w:outlineLvl w:val="9"/>
        <w:rPr>
          <w:rFonts w:hint="eastAsia" w:ascii="方正仿宋简体" w:hAnsi="仿宋" w:eastAsia="方正仿宋简体"/>
          <w:b/>
          <w:color w:val="auto"/>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第三章  职</w:t>
      </w:r>
      <w:r>
        <w:rPr>
          <w:rFonts w:hint="eastAsia" w:ascii="方正黑体简体" w:hAnsi="方正黑体简体" w:eastAsia="方正黑体简体" w:cs="方正黑体简体"/>
          <w:b w:val="0"/>
          <w:bCs/>
          <w:color w:val="auto"/>
          <w:sz w:val="30"/>
          <w:szCs w:val="30"/>
          <w:highlight w:val="none"/>
          <w:shd w:val="clear" w:color="auto" w:fill="FFFFFF"/>
          <w:lang w:val="en-US" w:eastAsia="zh-CN"/>
        </w:rPr>
        <w:t xml:space="preserve">  </w:t>
      </w:r>
      <w:r>
        <w:rPr>
          <w:rFonts w:hint="eastAsia" w:ascii="方正黑体简体" w:hAnsi="方正黑体简体" w:eastAsia="方正黑体简体" w:cs="方正黑体简体"/>
          <w:b w:val="0"/>
          <w:bCs/>
          <w:color w:val="auto"/>
          <w:sz w:val="30"/>
          <w:szCs w:val="30"/>
          <w:highlight w:val="none"/>
          <w:shd w:val="clear" w:color="auto" w:fill="FFFFFF"/>
        </w:rPr>
        <w:t>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 xml:space="preserve">第六条 </w:t>
      </w:r>
      <w:r>
        <w:rPr>
          <w:rFonts w:hint="eastAsia" w:ascii="方正仿宋简体" w:hAnsi="方正仿宋简体" w:eastAsia="方正仿宋简体" w:cs="方正仿宋简体"/>
          <w:b/>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bCs/>
          <w:color w:val="auto"/>
          <w:sz w:val="28"/>
          <w:szCs w:val="28"/>
          <w:highlight w:val="none"/>
          <w:shd w:val="clear" w:color="auto" w:fill="FFFFFF"/>
        </w:rPr>
        <w:t>质量安全环保部主要职责：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bCs/>
          <w:color w:val="auto"/>
          <w:sz w:val="28"/>
          <w:szCs w:val="28"/>
          <w:highlight w:val="none"/>
          <w:shd w:val="clear" w:color="auto" w:fill="FFFFFF"/>
        </w:rPr>
        <w:t>（一）组织制定作业许可管理制度。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Cs/>
          <w:color w:val="auto"/>
          <w:sz w:val="28"/>
          <w:szCs w:val="28"/>
          <w:highlight w:val="none"/>
          <w:shd w:val="clear" w:color="auto" w:fill="FFFFFF"/>
        </w:rPr>
        <w:t>（二）</w:t>
      </w:r>
      <w:r>
        <w:rPr>
          <w:rFonts w:hint="eastAsia" w:ascii="方正仿宋简体" w:hAnsi="方正仿宋简体" w:eastAsia="方正仿宋简体" w:cs="方正仿宋简体"/>
          <w:color w:val="auto"/>
          <w:kern w:val="0"/>
          <w:sz w:val="28"/>
          <w:szCs w:val="28"/>
          <w:highlight w:val="none"/>
          <w:shd w:val="clear" w:color="auto" w:fill="FFFFFF"/>
        </w:rPr>
        <w:t>组织</w:t>
      </w:r>
      <w:r>
        <w:rPr>
          <w:rFonts w:hint="eastAsia" w:ascii="方正仿宋简体" w:hAnsi="方正仿宋简体" w:eastAsia="方正仿宋简体" w:cs="方正仿宋简体"/>
          <w:color w:val="auto"/>
          <w:kern w:val="0"/>
          <w:sz w:val="28"/>
          <w:szCs w:val="28"/>
          <w:highlight w:val="none"/>
          <w:shd w:val="clear" w:color="auto" w:fill="FFFFFF"/>
          <w:lang w:eastAsia="zh-CN"/>
        </w:rPr>
        <w:t>开展</w:t>
      </w:r>
      <w:r>
        <w:rPr>
          <w:rFonts w:hint="eastAsia" w:ascii="方正仿宋简体" w:hAnsi="方正仿宋简体" w:eastAsia="方正仿宋简体" w:cs="方正仿宋简体"/>
          <w:color w:val="auto"/>
          <w:kern w:val="0"/>
          <w:sz w:val="28"/>
          <w:szCs w:val="28"/>
          <w:highlight w:val="none"/>
          <w:shd w:val="clear" w:color="auto" w:fill="FFFFFF"/>
        </w:rPr>
        <w:t>作业许可培训、考试、考核，并对合格人员进行授权。</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（三）</w:t>
      </w:r>
      <w:r>
        <w:rPr>
          <w:rFonts w:hint="eastAsia" w:ascii="方正仿宋简体" w:hAnsi="方正仿宋简体" w:eastAsia="方正仿宋简体" w:cs="方正仿宋简体"/>
          <w:bCs/>
          <w:color w:val="auto"/>
          <w:sz w:val="28"/>
          <w:szCs w:val="28"/>
          <w:highlight w:val="none"/>
          <w:shd w:val="clear" w:color="auto" w:fill="FFFFFF"/>
        </w:rPr>
        <w:t>监督考核公司作业许可管理。</w:t>
      </w:r>
    </w:p>
    <w:p>
      <w:pPr>
        <w:keepNext w:val="0"/>
        <w:keepLines w:val="0"/>
        <w:pageBreakBefore w:val="0"/>
        <w:widowControl w:val="0"/>
        <w:kinsoku/>
        <w:wordWrap/>
        <w:overflowPunct/>
        <w:topLinePunct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第七条</w:t>
      </w:r>
      <w:r>
        <w:rPr>
          <w:rFonts w:hint="eastAsia" w:ascii="方正仿宋简体" w:hAnsi="方正仿宋简体" w:eastAsia="方正仿宋简体" w:cs="方正仿宋简体"/>
          <w:bCs/>
          <w:color w:val="auto"/>
          <w:kern w:val="0"/>
          <w:sz w:val="28"/>
          <w:szCs w:val="28"/>
          <w:highlight w:val="none"/>
          <w:shd w:val="clear" w:color="auto" w:fill="FFFFFF"/>
        </w:rPr>
        <w:t xml:space="preserve"> </w:t>
      </w:r>
      <w:r>
        <w:rPr>
          <w:rFonts w:hint="eastAsia" w:ascii="方正仿宋简体" w:hAnsi="方正仿宋简体" w:eastAsia="方正仿宋简体" w:cs="方正仿宋简体"/>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sz w:val="28"/>
          <w:szCs w:val="28"/>
          <w:highlight w:val="none"/>
          <w:shd w:val="clear" w:color="auto" w:fill="FFFFFF"/>
          <w:lang w:eastAsia="zh-CN"/>
        </w:rPr>
        <w:t>工程技术</w:t>
      </w:r>
      <w:r>
        <w:rPr>
          <w:rFonts w:hint="eastAsia" w:ascii="方正仿宋简体" w:hAnsi="方正仿宋简体" w:eastAsia="方正仿宋简体" w:cs="方正仿宋简体"/>
          <w:color w:val="auto"/>
          <w:sz w:val="28"/>
          <w:szCs w:val="28"/>
          <w:highlight w:val="none"/>
          <w:shd w:val="clear" w:color="auto" w:fill="FFFFFF"/>
        </w:rPr>
        <w:t>部等业务部门主要职责：</w:t>
      </w:r>
    </w:p>
    <w:p>
      <w:pPr>
        <w:keepNext w:val="0"/>
        <w:keepLines w:val="0"/>
        <w:pageBreakBefore w:val="0"/>
        <w:widowControl w:val="0"/>
        <w:kinsoku/>
        <w:wordWrap/>
        <w:overflowPunct/>
        <w:topLinePunct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color w:val="auto"/>
          <w:sz w:val="28"/>
          <w:szCs w:val="28"/>
          <w:highlight w:val="none"/>
          <w:shd w:val="clear" w:color="auto" w:fill="FFFFFF"/>
        </w:rPr>
        <w:t>（一）组织编制公司《风险作业管理目录》</w:t>
      </w:r>
      <w:r>
        <w:rPr>
          <w:rFonts w:hint="eastAsia" w:ascii="方正仿宋简体" w:hAnsi="方正仿宋简体" w:eastAsia="方正仿宋简体" w:cs="方正仿宋简体"/>
          <w:color w:val="auto"/>
          <w:kern w:val="0"/>
          <w:sz w:val="28"/>
          <w:szCs w:val="28"/>
          <w:highlight w:val="none"/>
          <w:shd w:val="clear" w:color="auto" w:fill="FFFFFF"/>
        </w:rPr>
        <w:t>，目录中应明确风险作业活动，并建立风险作业工作前安全分析（JSA）库，报分管领导审批后发布。</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（二）根据管理权限和风险大小，建立风险作业分级管理机制，明确各层级管理人员、技术人员到风险作业现场管理要求，并按照岗位编制《风险作业人员到现场矩阵》。</w:t>
      </w:r>
    </w:p>
    <w:p>
      <w:pPr>
        <w:keepNext w:val="0"/>
        <w:keepLines w:val="0"/>
        <w:pageBreakBefore w:val="0"/>
        <w:widowControl w:val="0"/>
        <w:kinsoku/>
        <w:wordWrap/>
        <w:overflowPunct/>
        <w:topLinePunct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color w:val="auto"/>
          <w:sz w:val="28"/>
          <w:szCs w:val="28"/>
          <w:highlight w:val="none"/>
          <w:shd w:val="clear" w:color="auto" w:fill="FFFFFF"/>
        </w:rPr>
        <w:t>（三）根据管理权限，按分级管理要求，组织审查业务管理范围内风险作业方案，并督促落实各项控制措施。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第八条</w:t>
      </w:r>
      <w:r>
        <w:rPr>
          <w:rFonts w:hint="eastAsia" w:ascii="方正仿宋简体" w:hAnsi="方正仿宋简体" w:eastAsia="方正仿宋简体" w:cs="方正仿宋简体"/>
          <w:color w:val="auto"/>
          <w:kern w:val="0"/>
          <w:sz w:val="28"/>
          <w:szCs w:val="28"/>
          <w:highlight w:val="none"/>
          <w:shd w:val="clear" w:color="auto" w:fill="FFFFFF"/>
        </w:rPr>
        <w:t xml:space="preserve"> </w:t>
      </w:r>
      <w:r>
        <w:rPr>
          <w:rFonts w:hint="eastAsia" w:ascii="方正仿宋简体" w:hAnsi="方正仿宋简体" w:eastAsia="方正仿宋简体" w:cs="方正仿宋简体"/>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sz w:val="28"/>
          <w:szCs w:val="28"/>
          <w:highlight w:val="none"/>
          <w:shd w:val="clear" w:color="auto" w:fill="FFFFFF"/>
        </w:rPr>
        <w:t>公司各单位主要职责：</w:t>
      </w:r>
    </w:p>
    <w:p>
      <w:pPr>
        <w:keepNext w:val="0"/>
        <w:keepLines w:val="0"/>
        <w:pageBreakBefore w:val="0"/>
        <w:widowControl w:val="0"/>
        <w:kinsoku/>
        <w:wordWrap/>
        <w:overflowPunct/>
        <w:topLinePunct w:val="0"/>
        <w:bidi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color w:val="auto"/>
          <w:sz w:val="28"/>
          <w:szCs w:val="28"/>
          <w:highlight w:val="none"/>
          <w:shd w:val="clear" w:color="auto" w:fill="FFFFFF"/>
        </w:rPr>
        <w:t>（一）公司各单位根据本单位实际情况,明确</w:t>
      </w:r>
      <w:r>
        <w:rPr>
          <w:rFonts w:hint="eastAsia" w:ascii="方正仿宋简体" w:hAnsi="方正仿宋简体" w:eastAsia="方正仿宋简体" w:cs="方正仿宋简体"/>
          <w:color w:val="auto"/>
          <w:sz w:val="28"/>
          <w:szCs w:val="28"/>
          <w:highlight w:val="none"/>
          <w:shd w:val="clear" w:color="auto" w:fill="FFFFFF"/>
          <w:lang w:eastAsia="zh-CN"/>
        </w:rPr>
        <w:t>本单位</w:t>
      </w:r>
      <w:r>
        <w:rPr>
          <w:rFonts w:hint="eastAsia" w:ascii="方正仿宋简体" w:hAnsi="方正仿宋简体" w:eastAsia="方正仿宋简体" w:cs="方正仿宋简体"/>
          <w:color w:val="auto"/>
          <w:sz w:val="28"/>
          <w:szCs w:val="28"/>
          <w:highlight w:val="none"/>
          <w:shd w:val="clear" w:color="auto" w:fill="FFFFFF"/>
        </w:rPr>
        <w:t>在作业许可管理方面的职责权限。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（二）监督检查本单位风险作业管控情况，及时纠正违反本规定的行为。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第九条</w:t>
      </w:r>
      <w:r>
        <w:rPr>
          <w:rFonts w:hint="eastAsia" w:ascii="方正仿宋简体" w:hAnsi="方正仿宋简体" w:eastAsia="方正仿宋简体" w:cs="方正仿宋简体"/>
          <w:b/>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 xml:space="preserve"> 作业许可涉及的作业申请人、作业许可签发人、A类作业批准人、作业项目负责人、属地监督、气体检测员、安全监护、作业许可审核员必须接受培训，经考核合格由公司授予相应资格。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第十条</w:t>
      </w:r>
      <w:r>
        <w:rPr>
          <w:rFonts w:hint="eastAsia" w:ascii="方正仿宋简体" w:hAnsi="方正仿宋简体" w:eastAsia="方正仿宋简体" w:cs="方正仿宋简体"/>
          <w:bCs/>
          <w:color w:val="auto"/>
          <w:kern w:val="0"/>
          <w:sz w:val="28"/>
          <w:szCs w:val="28"/>
          <w:highlight w:val="none"/>
          <w:shd w:val="clear" w:color="auto" w:fill="FFFFFF"/>
        </w:rPr>
        <w:t xml:space="preserve"> </w:t>
      </w:r>
      <w:r>
        <w:rPr>
          <w:rFonts w:hint="eastAsia" w:ascii="方正仿宋简体" w:hAnsi="方正仿宋简体" w:eastAsia="方正仿宋简体" w:cs="方正仿宋简体"/>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作业申请人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作业申请人为该项作业活动的现场负责人，可为本单位员工或承包商员工，其主要职责包括：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（一）做好作业活动计划和各项准备工作。</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（二）现场组织开展本次作业的工作前安全分析。</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（三）负责作业许可申请。</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（四）负责施工作业活动涉及的各类工器具、设备的完整性检查，在醒目位置设置检查合格标识。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（五）开展作业方现场安全技术交底，确保参加作业活动的全体成员理解并遵守作业程序和安全要求。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（六）负责与属地单位进行工作界面交接。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（七）负责确认作业人员资质、能力以及身体状况，确认作业活动过程中设备设施的完好，落实各项安全技术措施。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（八）作业申请人在作业期间不得离开作业区域。</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承包商现场负责人未取得作业申请人资格的，该项作业活动可由属地单位指派本单位具备资格的员工担任作业申请人。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第十一条</w:t>
      </w:r>
      <w:r>
        <w:rPr>
          <w:rFonts w:hint="eastAsia" w:ascii="方正仿宋简体" w:hAnsi="方正仿宋简体" w:eastAsia="方正仿宋简体" w:cs="方正仿宋简体"/>
          <w:b/>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b/>
          <w:bCs/>
          <w:color w:val="auto"/>
          <w:kern w:val="0"/>
          <w:sz w:val="28"/>
          <w:szCs w:val="28"/>
          <w:highlight w:val="none"/>
          <w:shd w:val="clear" w:color="auto" w:fill="FFFFFF"/>
        </w:rPr>
        <w:t xml:space="preserve"> </w:t>
      </w:r>
      <w:r>
        <w:rPr>
          <w:rFonts w:hint="eastAsia" w:ascii="方正仿宋简体" w:hAnsi="方正仿宋简体" w:eastAsia="方正仿宋简体" w:cs="方正仿宋简体"/>
          <w:color w:val="auto"/>
          <w:kern w:val="0"/>
          <w:sz w:val="28"/>
          <w:szCs w:val="28"/>
          <w:highlight w:val="none"/>
          <w:shd w:val="clear" w:color="auto" w:fill="FFFFFF"/>
        </w:rPr>
        <w:t>作业许可签发人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由</w:t>
      </w:r>
      <w:r>
        <w:rPr>
          <w:rFonts w:hint="eastAsia" w:ascii="方正仿宋简体" w:hAnsi="方正仿宋简体" w:eastAsia="方正仿宋简体" w:cs="方正仿宋简体"/>
          <w:color w:val="auto"/>
          <w:kern w:val="0"/>
          <w:sz w:val="28"/>
          <w:szCs w:val="28"/>
          <w:highlight w:val="none"/>
          <w:shd w:val="clear" w:color="auto" w:fill="FFFFFF"/>
          <w:lang w:eastAsia="zh-CN"/>
        </w:rPr>
        <w:t>公司</w:t>
      </w:r>
      <w:r>
        <w:rPr>
          <w:rFonts w:hint="eastAsia" w:ascii="方正仿宋简体" w:hAnsi="方正仿宋简体" w:eastAsia="方正仿宋简体" w:cs="方正仿宋简体"/>
          <w:color w:val="auto"/>
          <w:kern w:val="0"/>
          <w:sz w:val="28"/>
          <w:szCs w:val="28"/>
          <w:highlight w:val="none"/>
          <w:shd w:val="clear" w:color="auto" w:fill="FFFFFF"/>
        </w:rPr>
        <w:t>经培训合格授权的</w:t>
      </w:r>
      <w:r>
        <w:rPr>
          <w:rFonts w:hint="eastAsia" w:ascii="方正仿宋简体" w:hAnsi="方正仿宋简体" w:eastAsia="方正仿宋简体" w:cs="方正仿宋简体"/>
          <w:color w:val="auto"/>
          <w:kern w:val="0"/>
          <w:sz w:val="28"/>
          <w:szCs w:val="28"/>
          <w:highlight w:val="none"/>
          <w:shd w:val="clear" w:color="auto" w:fill="FFFFFF"/>
          <w:lang w:eastAsia="zh-CN"/>
        </w:rPr>
        <w:t>工程技术</w:t>
      </w:r>
      <w:r>
        <w:rPr>
          <w:rFonts w:hint="eastAsia" w:ascii="方正仿宋简体" w:hAnsi="方正仿宋简体" w:eastAsia="方正仿宋简体" w:cs="方正仿宋简体"/>
          <w:color w:val="auto"/>
          <w:kern w:val="0"/>
          <w:sz w:val="28"/>
          <w:szCs w:val="28"/>
          <w:highlight w:val="none"/>
          <w:shd w:val="clear" w:color="auto" w:fill="FFFFFF"/>
        </w:rPr>
        <w:t>部管理人员、技术人员或技师担任，应具备专业技术工作经历，其主要职责包括：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（一）受理作业申请人提交的作业许可证申请。</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（二）进一步开展危害识别和风险分析，审核“工作前安全分析表”，补充、完善安全措施，必要时可要求作业申请人与作业项目负责人再次到现场或亲自到现场核实情况。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（三）审核隔离方案，确定工艺配合措施。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（四）确定作业过程中人员资质、安全措施、监护、监督及劳动保护要求，规定气体检测与监测要求。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（五）指定属地监督，向属地监督明确开工条件确认及监督要求。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（六）签发作业许可证时，与作业申请人沟通作业危害、相关安全要求、措施、应急程序及开工条件。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（七）A类作业应到现场确认控制措施的符合性。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（八）跟踪掌握本单位风险作业活动开展情况。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（九）确认隔离解除条件。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作业许可签发人对作业方案、应急预案不清楚的应联系作业方案或应急预案的批准人获取详细信息，必要时可要求作业方案或应急预案批准人提供专业技术支持和建议。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第十二条</w:t>
      </w:r>
      <w:r>
        <w:rPr>
          <w:rFonts w:hint="eastAsia" w:ascii="方正仿宋简体" w:hAnsi="方正仿宋简体" w:eastAsia="方正仿宋简体" w:cs="方正仿宋简体"/>
          <w:b/>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b/>
          <w:bCs/>
          <w:color w:val="auto"/>
          <w:kern w:val="0"/>
          <w:sz w:val="28"/>
          <w:szCs w:val="28"/>
          <w:highlight w:val="none"/>
          <w:shd w:val="clear" w:color="auto" w:fill="FFFFFF"/>
        </w:rPr>
        <w:t xml:space="preserve"> </w:t>
      </w:r>
      <w:r>
        <w:rPr>
          <w:rFonts w:hint="eastAsia" w:ascii="方正仿宋简体" w:hAnsi="方正仿宋简体" w:eastAsia="方正仿宋简体" w:cs="方正仿宋简体"/>
          <w:bCs/>
          <w:color w:val="auto"/>
          <w:kern w:val="0"/>
          <w:sz w:val="28"/>
          <w:szCs w:val="28"/>
          <w:highlight w:val="none"/>
          <w:shd w:val="clear" w:color="auto" w:fill="FFFFFF"/>
        </w:rPr>
        <w:t>Ａ</w:t>
      </w:r>
      <w:r>
        <w:rPr>
          <w:rFonts w:hint="eastAsia" w:ascii="方正仿宋简体" w:hAnsi="方正仿宋简体" w:eastAsia="方正仿宋简体" w:cs="方正仿宋简体"/>
          <w:color w:val="auto"/>
          <w:kern w:val="0"/>
          <w:sz w:val="28"/>
          <w:szCs w:val="28"/>
          <w:highlight w:val="none"/>
          <w:shd w:val="clear" w:color="auto" w:fill="FFFFFF"/>
        </w:rPr>
        <w:t>类作业批准人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根据作业活动的管理权限由</w:t>
      </w:r>
      <w:r>
        <w:rPr>
          <w:rFonts w:hint="eastAsia" w:ascii="方正仿宋简体" w:hAnsi="方正仿宋简体" w:eastAsia="方正仿宋简体" w:cs="方正仿宋简体"/>
          <w:color w:val="auto"/>
          <w:kern w:val="0"/>
          <w:sz w:val="28"/>
          <w:szCs w:val="28"/>
          <w:highlight w:val="none"/>
          <w:shd w:val="clear" w:color="auto" w:fill="FFFFFF"/>
          <w:lang w:eastAsia="zh-CN"/>
        </w:rPr>
        <w:t>公司</w:t>
      </w:r>
      <w:r>
        <w:rPr>
          <w:rFonts w:hint="eastAsia" w:ascii="方正仿宋简体" w:hAnsi="方正仿宋简体" w:eastAsia="方正仿宋简体" w:cs="方正仿宋简体"/>
          <w:color w:val="auto"/>
          <w:kern w:val="0"/>
          <w:sz w:val="28"/>
          <w:szCs w:val="28"/>
          <w:highlight w:val="none"/>
          <w:shd w:val="clear" w:color="auto" w:fill="FFFFFF"/>
        </w:rPr>
        <w:t>主要领导或分管领导担任，主要职责为审查A类作业活动的必要性、作业安全措施的适应性和实施作业活动的时机。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第十三条</w:t>
      </w:r>
      <w:r>
        <w:rPr>
          <w:rFonts w:hint="eastAsia" w:ascii="方正仿宋简体" w:hAnsi="方正仿宋简体" w:eastAsia="方正仿宋简体" w:cs="方正仿宋简体"/>
          <w:b/>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 xml:space="preserve"> 作业项目负责人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作业项目负责人由项目管理单位或部门指派，可由项目经理、甲方管理人员或技术干部担任，其主要职责包括：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（一）</w:t>
      </w:r>
      <w:r>
        <w:rPr>
          <w:rFonts w:hint="eastAsia" w:ascii="方正仿宋简体" w:hAnsi="方正仿宋简体" w:eastAsia="方正仿宋简体" w:cs="方正仿宋简体"/>
          <w:bCs/>
          <w:color w:val="auto"/>
          <w:sz w:val="28"/>
          <w:szCs w:val="28"/>
          <w:highlight w:val="none"/>
          <w:shd w:val="clear" w:color="auto" w:fill="FFFFFF"/>
        </w:rPr>
        <w:t>组织A类作业首次现场安全技术交底，现场落实审查批准的风险控制措施。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bCs/>
          <w:color w:val="auto"/>
          <w:sz w:val="28"/>
          <w:szCs w:val="28"/>
          <w:highlight w:val="none"/>
          <w:shd w:val="clear" w:color="auto" w:fill="FFFFFF"/>
        </w:rPr>
        <w:t>（二）对作业的安全、质量和进度进行管理和协调，开工前确认工程材料、施工器具、备件符合设计要求，对作业过程质量进行控制，作业结束后确认作业质量合格，并检查确认现场安全状况。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sz w:val="28"/>
          <w:szCs w:val="28"/>
          <w:highlight w:val="none"/>
          <w:shd w:val="clear" w:color="auto" w:fill="FFFFFF"/>
        </w:rPr>
      </w:pPr>
      <w:r>
        <w:rPr>
          <w:rFonts w:hint="eastAsia" w:ascii="方正仿宋简体" w:hAnsi="方正仿宋简体" w:eastAsia="方正仿宋简体" w:cs="方正仿宋简体"/>
          <w:bCs/>
          <w:color w:val="auto"/>
          <w:sz w:val="28"/>
          <w:szCs w:val="28"/>
          <w:highlight w:val="none"/>
          <w:shd w:val="clear" w:color="auto" w:fill="FFFFFF"/>
        </w:rPr>
        <w:t>（三）确认作业完成后是否具备隔离解除条件。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bCs/>
          <w:color w:val="auto"/>
          <w:kern w:val="0"/>
          <w:sz w:val="28"/>
          <w:szCs w:val="28"/>
          <w:highlight w:val="none"/>
          <w:shd w:val="clear" w:color="auto" w:fill="FFFFFF"/>
        </w:rPr>
        <w:t>第十四条</w:t>
      </w:r>
      <w:r>
        <w:rPr>
          <w:rFonts w:hint="eastAsia" w:ascii="方正仿宋简体" w:hAnsi="方正仿宋简体" w:eastAsia="方正仿宋简体" w:cs="方正仿宋简体"/>
          <w:b/>
          <w:bCs/>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 xml:space="preserve"> 属地监督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属地监督即生产单位现场监督人员，一般由作业场所属地主管担任，也可由</w:t>
      </w:r>
      <w:r>
        <w:rPr>
          <w:rFonts w:hint="eastAsia" w:ascii="方正仿宋简体" w:hAnsi="方正仿宋简体" w:eastAsia="方正仿宋简体" w:cs="方正仿宋简体"/>
          <w:color w:val="auto"/>
          <w:kern w:val="0"/>
          <w:sz w:val="28"/>
          <w:szCs w:val="28"/>
          <w:highlight w:val="none"/>
          <w:shd w:val="clear" w:color="auto" w:fill="FFFFFF"/>
          <w:lang w:eastAsia="zh-CN"/>
        </w:rPr>
        <w:t>公司</w:t>
      </w:r>
      <w:r>
        <w:rPr>
          <w:rFonts w:hint="eastAsia" w:ascii="方正仿宋简体" w:hAnsi="方正仿宋简体" w:eastAsia="方正仿宋简体" w:cs="方正仿宋简体"/>
          <w:color w:val="auto"/>
          <w:kern w:val="0"/>
          <w:sz w:val="28"/>
          <w:szCs w:val="28"/>
          <w:highlight w:val="none"/>
          <w:shd w:val="clear" w:color="auto" w:fill="FFFFFF"/>
        </w:rPr>
        <w:t>指派人员担任。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属地监督主要职责包括：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（一）</w:t>
      </w:r>
      <w:r>
        <w:rPr>
          <w:rFonts w:hint="eastAsia" w:ascii="方正仿宋简体" w:hAnsi="方正仿宋简体" w:eastAsia="方正仿宋简体" w:cs="方正仿宋简体"/>
          <w:bCs/>
          <w:color w:val="auto"/>
          <w:kern w:val="0"/>
          <w:sz w:val="28"/>
          <w:szCs w:val="28"/>
          <w:highlight w:val="none"/>
          <w:shd w:val="clear" w:color="auto" w:fill="FFFFFF"/>
        </w:rPr>
        <w:t>参与工作界面交接和现场安全技术交底。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bCs/>
          <w:color w:val="auto"/>
          <w:kern w:val="0"/>
          <w:sz w:val="28"/>
          <w:szCs w:val="28"/>
          <w:highlight w:val="none"/>
          <w:shd w:val="clear" w:color="auto" w:fill="FFFFFF"/>
        </w:rPr>
        <w:t>（二）负责开工条件确认，检查施工单位设备机具已检验合格并设置标识，确认工作前安全分析表和作业许可证上制定的所有安全措施落实到位。</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bCs/>
          <w:color w:val="auto"/>
          <w:kern w:val="0"/>
          <w:sz w:val="28"/>
          <w:szCs w:val="28"/>
          <w:highlight w:val="none"/>
          <w:shd w:val="clear" w:color="auto" w:fill="FFFFFF"/>
        </w:rPr>
        <w:t>（三）对照作业许可证，核实进入现场作业人员身份。确认作业申请人、作业项目负责人以及作业许可证上指定的安全监护等相关人员已到场。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bCs/>
          <w:color w:val="auto"/>
          <w:kern w:val="0"/>
          <w:sz w:val="28"/>
          <w:szCs w:val="28"/>
          <w:highlight w:val="none"/>
          <w:shd w:val="clear" w:color="auto" w:fill="FFFFFF"/>
        </w:rPr>
        <w:t>（四）对A类作业全过程监督，对B类作业巡查监督。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bCs/>
          <w:color w:val="auto"/>
          <w:kern w:val="0"/>
          <w:sz w:val="28"/>
          <w:szCs w:val="28"/>
          <w:highlight w:val="none"/>
          <w:shd w:val="clear" w:color="auto" w:fill="FFFFFF"/>
        </w:rPr>
        <w:t>（五）每日开工条件确认后，向作业许可签发人报告；得到批准后，在作业许可证开工条件确认栏签字确认该班次的作业可以进行。</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rPr>
      </w:pPr>
      <w:r>
        <w:rPr>
          <w:rFonts w:hint="eastAsia" w:ascii="方正仿宋简体" w:hAnsi="方正仿宋简体" w:eastAsia="方正仿宋简体" w:cs="方正仿宋简体"/>
          <w:bCs/>
          <w:color w:val="auto"/>
          <w:kern w:val="0"/>
          <w:sz w:val="28"/>
          <w:szCs w:val="28"/>
          <w:highlight w:val="none"/>
          <w:shd w:val="clear" w:color="auto" w:fill="FFFFFF"/>
        </w:rPr>
        <w:t>（六）每个班次作业完成后，向作业许可签发人报告，并在作业许可证工作界面交接栏签字确认。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bCs/>
          <w:color w:val="auto"/>
          <w:kern w:val="0"/>
          <w:sz w:val="28"/>
          <w:szCs w:val="28"/>
          <w:highlight w:val="none"/>
          <w:shd w:val="clear" w:color="auto" w:fill="FFFFFF"/>
          <w:vertAlign w:val="superscript"/>
        </w:rPr>
      </w:pPr>
      <w:r>
        <w:rPr>
          <w:rFonts w:hint="eastAsia" w:ascii="方正仿宋简体" w:hAnsi="方正仿宋简体" w:eastAsia="方正仿宋简体" w:cs="方正仿宋简体"/>
          <w:bCs/>
          <w:color w:val="auto"/>
          <w:kern w:val="0"/>
          <w:sz w:val="28"/>
          <w:szCs w:val="28"/>
          <w:highlight w:val="none"/>
          <w:shd w:val="clear" w:color="auto" w:fill="FFFFFF"/>
        </w:rPr>
        <w:t>（七）记录向作业许可签发人报告的相关情况。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第十五条</w:t>
      </w:r>
      <w:r>
        <w:rPr>
          <w:rFonts w:hint="eastAsia" w:ascii="方正仿宋简体" w:hAnsi="方正仿宋简体" w:eastAsia="方正仿宋简体" w:cs="方正仿宋简体"/>
          <w:color w:val="auto"/>
          <w:kern w:val="0"/>
          <w:sz w:val="28"/>
          <w:szCs w:val="28"/>
          <w:highlight w:val="none"/>
          <w:shd w:val="clear" w:color="auto" w:fill="FFFFFF"/>
        </w:rPr>
        <w:t xml:space="preserve"> </w:t>
      </w:r>
      <w:r>
        <w:rPr>
          <w:rFonts w:hint="eastAsia" w:ascii="方正仿宋简体" w:hAnsi="方正仿宋简体" w:eastAsia="方正仿宋简体" w:cs="方正仿宋简体"/>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安全监护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安全监护由作业方指派，其主要职责为作业过程中对作业人员实施全程安全监护。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第十六条</w:t>
      </w:r>
      <w:r>
        <w:rPr>
          <w:rFonts w:hint="eastAsia" w:ascii="方正仿宋简体" w:hAnsi="方正仿宋简体" w:eastAsia="方正仿宋简体" w:cs="方正仿宋简体"/>
          <w:b/>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 xml:space="preserve"> 隔离执行人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隔离执行人由属地单位指派，其主要职责包括：</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（一）按方案组织实施能量隔离。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（二）组织作业人员、属地监督进行隔离有效性检测。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（三）按方案组织解除能量隔离。</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隔离完毕后由作业人员、属地人员分别上锁，做到“双锁”锁定。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第十七条</w:t>
      </w:r>
      <w:r>
        <w:rPr>
          <w:rFonts w:hint="eastAsia" w:ascii="方正仿宋简体" w:hAnsi="方正仿宋简体" w:eastAsia="方正仿宋简体" w:cs="方正仿宋简体"/>
          <w:color w:val="auto"/>
          <w:kern w:val="0"/>
          <w:sz w:val="28"/>
          <w:szCs w:val="28"/>
          <w:highlight w:val="none"/>
          <w:shd w:val="clear" w:color="auto" w:fill="FFFFFF"/>
        </w:rPr>
        <w:t xml:space="preserve"> </w:t>
      </w:r>
      <w:r>
        <w:rPr>
          <w:rFonts w:hint="eastAsia" w:ascii="方正仿宋简体" w:hAnsi="方正仿宋简体" w:eastAsia="方正仿宋简体" w:cs="方正仿宋简体"/>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气体检测员</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气体检测员由属地单位人员担任，其主要职责是在作业现场实施作业许可证规定的气体检测与监测。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b/>
          <w:color w:val="auto"/>
          <w:kern w:val="0"/>
          <w:sz w:val="28"/>
          <w:szCs w:val="28"/>
          <w:highlight w:val="none"/>
          <w:shd w:val="clear" w:color="auto" w:fill="FFFFFF"/>
        </w:rPr>
        <w:t>第十八条</w:t>
      </w:r>
      <w:r>
        <w:rPr>
          <w:rFonts w:hint="eastAsia" w:ascii="方正仿宋简体" w:hAnsi="方正仿宋简体" w:eastAsia="方正仿宋简体" w:cs="方正仿宋简体"/>
          <w:color w:val="auto"/>
          <w:kern w:val="0"/>
          <w:sz w:val="28"/>
          <w:szCs w:val="28"/>
          <w:highlight w:val="none"/>
          <w:shd w:val="clear" w:color="auto" w:fill="FFFFFF"/>
        </w:rPr>
        <w:t xml:space="preserve"> </w:t>
      </w:r>
      <w:r>
        <w:rPr>
          <w:rFonts w:hint="eastAsia" w:ascii="方正仿宋简体" w:hAnsi="方正仿宋简体" w:eastAsia="方正仿宋简体" w:cs="方正仿宋简体"/>
          <w:color w:val="auto"/>
          <w:kern w:val="0"/>
          <w:sz w:val="28"/>
          <w:szCs w:val="28"/>
          <w:highlight w:val="none"/>
          <w:shd w:val="clear" w:color="auto" w:fill="FFFFFF"/>
          <w:lang w:val="en-US" w:eastAsia="zh-CN"/>
        </w:rPr>
        <w:t xml:space="preserve"> </w:t>
      </w:r>
      <w:r>
        <w:rPr>
          <w:rFonts w:hint="eastAsia" w:ascii="方正仿宋简体" w:hAnsi="方正仿宋简体" w:eastAsia="方正仿宋简体" w:cs="方正仿宋简体"/>
          <w:color w:val="auto"/>
          <w:kern w:val="0"/>
          <w:sz w:val="28"/>
          <w:szCs w:val="28"/>
          <w:highlight w:val="none"/>
          <w:shd w:val="clear" w:color="auto" w:fill="FFFFFF"/>
        </w:rPr>
        <w:t>作业许可审核员</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rPr>
        <w:t>作业许可独立审核员一般由</w:t>
      </w:r>
      <w:r>
        <w:rPr>
          <w:rFonts w:hint="eastAsia" w:ascii="方正仿宋简体" w:hAnsi="方正仿宋简体" w:eastAsia="方正仿宋简体" w:cs="方正仿宋简体"/>
          <w:color w:val="auto"/>
          <w:kern w:val="0"/>
          <w:sz w:val="28"/>
          <w:szCs w:val="28"/>
          <w:highlight w:val="none"/>
          <w:shd w:val="clear" w:color="auto" w:fill="FFFFFF"/>
          <w:lang w:eastAsia="zh-CN"/>
        </w:rPr>
        <w:t>质量安全环保部</w:t>
      </w:r>
      <w:r>
        <w:rPr>
          <w:rFonts w:hint="eastAsia" w:ascii="方正仿宋简体" w:hAnsi="方正仿宋简体" w:eastAsia="方正仿宋简体" w:cs="方正仿宋简体"/>
          <w:color w:val="auto"/>
          <w:kern w:val="0"/>
          <w:sz w:val="28"/>
          <w:szCs w:val="28"/>
          <w:highlight w:val="none"/>
          <w:shd w:val="clear" w:color="auto" w:fill="FFFFFF"/>
        </w:rPr>
        <w:t>人员担任，其主要职责是对作业许可执行情况进行符合性审核。</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r>
        <w:rPr>
          <w:rFonts w:hint="eastAsia" w:ascii="方正仿宋简体" w:hAnsi="方正仿宋简体" w:eastAsia="方正仿宋简体" w:cs="方正仿宋简体"/>
          <w:color w:val="auto"/>
          <w:kern w:val="0"/>
          <w:sz w:val="28"/>
          <w:szCs w:val="28"/>
          <w:highlight w:val="none"/>
          <w:shd w:val="clear" w:color="auto" w:fill="FFFFFF"/>
          <w:lang w:eastAsia="zh-CN"/>
        </w:rPr>
        <w:t>公司</w:t>
      </w:r>
      <w:r>
        <w:rPr>
          <w:rFonts w:hint="eastAsia" w:ascii="方正仿宋简体" w:hAnsi="方正仿宋简体" w:eastAsia="方正仿宋简体" w:cs="方正仿宋简体"/>
          <w:color w:val="auto"/>
          <w:kern w:val="0"/>
          <w:sz w:val="28"/>
          <w:szCs w:val="28"/>
          <w:highlight w:val="none"/>
          <w:shd w:val="clear" w:color="auto" w:fill="FFFFFF"/>
        </w:rPr>
        <w:t>行政主要领导、分管生产、安全的领导干部应取得审核员资格。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第四章  作业许可申请准备</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第十九条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得到批准的作业方案或派工单是作业许可受理的前置条件。承包商编制了作业方案的复杂作业，属地单位应编制HSE作业计划书并得到审批。</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olor w:val="auto"/>
          <w:sz w:val="32"/>
          <w:szCs w:val="32"/>
          <w:highlight w:val="none"/>
          <w:shd w:val="clear" w:color="auto" w:fill="FFFFFF"/>
        </w:rPr>
      </w:pPr>
      <w:r>
        <w:rPr>
          <w:rFonts w:hint="eastAsia" w:ascii="方正仿宋简体" w:hAnsi="仿宋" w:eastAsia="方正仿宋简体"/>
          <w:b/>
          <w:color w:val="auto"/>
          <w:sz w:val="28"/>
          <w:szCs w:val="28"/>
          <w:highlight w:val="none"/>
          <w:shd w:val="clear" w:color="auto" w:fill="FFFFFF"/>
        </w:rPr>
        <w:t>第二十条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工作前安全分析是作业许可审批的基本条件。编制工作前安全分析表（JSA）时，作业申请人、作业项目负责人应到现场核实情况并选择熟悉工作前安全分析方法的管理人员、技术人员、HSE人员、作业人员、操作人员参与编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第二十一条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涉及能量隔离的作业活动，应编制能量隔离方案，隔离方案应作为作业方案或HSE作业计划书的组成部分一并审查批准。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第二十二条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lang w:eastAsia="zh-CN"/>
        </w:rPr>
        <w:t>在川港公司</w:t>
      </w:r>
      <w:r>
        <w:rPr>
          <w:rFonts w:hint="eastAsia" w:ascii="方正仿宋简体" w:hAnsi="仿宋" w:eastAsia="方正仿宋简体"/>
          <w:color w:val="auto"/>
          <w:sz w:val="28"/>
          <w:szCs w:val="28"/>
          <w:highlight w:val="none"/>
          <w:shd w:val="clear" w:color="auto" w:fill="FFFFFF"/>
        </w:rPr>
        <w:t>质量安全环保部每年第一季度牵头组织对《风险作业管理目录》、《工作前安全分析库》、《风险作业人员到现场矩阵》进行评审并更新发布</w:t>
      </w:r>
      <w:r>
        <w:rPr>
          <w:rFonts w:hint="eastAsia" w:ascii="方正仿宋简体" w:hAnsi="仿宋" w:eastAsia="方正仿宋简体"/>
          <w:color w:val="auto"/>
          <w:sz w:val="28"/>
          <w:szCs w:val="28"/>
          <w:highlight w:val="none"/>
          <w:shd w:val="clear" w:color="auto" w:fill="FFFFFF"/>
          <w:lang w:eastAsia="zh-CN"/>
        </w:rPr>
        <w:t>后，工程技术部按更新后要求执行</w:t>
      </w:r>
      <w:r>
        <w:rPr>
          <w:rFonts w:hint="eastAsia" w:ascii="方正仿宋简体" w:hAnsi="仿宋" w:eastAsia="方正仿宋简体"/>
          <w:color w:val="auto"/>
          <w:sz w:val="28"/>
          <w:szCs w:val="28"/>
          <w:highlight w:val="none"/>
          <w:shd w:val="clear" w:color="auto" w:fill="FFFFFF"/>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strike/>
          <w:color w:val="auto"/>
          <w:kern w:val="0"/>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第五章  作业许可管理流程</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bCs/>
          <w:color w:val="auto"/>
          <w:kern w:val="0"/>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第二十三条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bCs/>
          <w:color w:val="auto"/>
          <w:kern w:val="0"/>
          <w:sz w:val="28"/>
          <w:szCs w:val="28"/>
          <w:highlight w:val="none"/>
          <w:shd w:val="clear" w:color="auto" w:fill="FFFFFF"/>
        </w:rPr>
        <w:t>作业许可证申请</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作业许可证按西南油气田公司作业许可管理流程办理。作业前由作业申请人依据经过审查批准的</w:t>
      </w:r>
      <w:r>
        <w:rPr>
          <w:rFonts w:hint="eastAsia" w:ascii="方正仿宋简体" w:hAnsi="仿宋" w:eastAsia="方正仿宋简体"/>
          <w:color w:val="auto"/>
          <w:sz w:val="28"/>
          <w:szCs w:val="28"/>
          <w:highlight w:val="none"/>
          <w:shd w:val="clear" w:color="auto" w:fill="FFFFFF"/>
        </w:rPr>
        <w:t>作业方案或派工单</w:t>
      </w:r>
      <w:r>
        <w:rPr>
          <w:rFonts w:hint="eastAsia" w:ascii="方正仿宋简体" w:hAnsi="仿宋" w:eastAsia="方正仿宋简体" w:cs="宋体"/>
          <w:color w:val="auto"/>
          <w:kern w:val="0"/>
          <w:sz w:val="28"/>
          <w:szCs w:val="28"/>
          <w:highlight w:val="none"/>
          <w:shd w:val="clear" w:color="auto" w:fill="FFFFFF"/>
        </w:rPr>
        <w:t>提出申请，填写作业许可证申请栏，提供相关资料，这些资料包括但不限于：</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（一）相关附图（如工艺流程示意图、平面布置示意图等）。</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（二）工作前安全分析表。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（三）特种作业人员的资质证书。</w:t>
      </w:r>
    </w:p>
    <w:p>
      <w:pPr>
        <w:keepNext w:val="0"/>
        <w:keepLines w:val="0"/>
        <w:pageBreakBefore w:val="0"/>
        <w:widowControl w:val="0"/>
        <w:kinsoku/>
        <w:wordWrap/>
        <w:overflowPunct/>
        <w:topLinePunct w:val="0"/>
        <w:bidi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（四）其它需要提供的附件，如经过审批的施工方案、应急预案等。</w:t>
      </w:r>
    </w:p>
    <w:p>
      <w:pPr>
        <w:keepNext w:val="0"/>
        <w:keepLines w:val="0"/>
        <w:pageBreakBefore w:val="0"/>
        <w:widowControl w:val="0"/>
        <w:kinsoku/>
        <w:wordWrap/>
        <w:overflowPunct/>
        <w:topLinePunct w:val="0"/>
        <w:bidi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每个作业申请人可以申请多张作业许可证，但同一时间段只能组织一项作业。每张作业许可证只对单项作业活动有效，不允许一张作业许可证同时覆盖多个作业地点。</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黑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 xml:space="preserve">第二十四条 </w:t>
      </w:r>
      <w:r>
        <w:rPr>
          <w:rFonts w:hint="eastAsia" w:ascii="方正仿宋简体" w:hAnsi="仿宋" w:eastAsia="方正仿宋简体"/>
          <w:b/>
          <w:bCs/>
          <w:color w:val="auto"/>
          <w:kern w:val="0"/>
          <w:sz w:val="28"/>
          <w:szCs w:val="28"/>
          <w:highlight w:val="none"/>
          <w:shd w:val="clear" w:color="auto" w:fill="FFFFFF"/>
          <w:lang w:val="en-US" w:eastAsia="zh-CN"/>
        </w:rPr>
        <w:t xml:space="preserve"> </w:t>
      </w:r>
      <w:r>
        <w:rPr>
          <w:rFonts w:hint="eastAsia" w:ascii="方正仿宋简体" w:hAnsi="仿宋" w:eastAsia="方正仿宋简体" w:cs="黑体"/>
          <w:color w:val="auto"/>
          <w:kern w:val="0"/>
          <w:sz w:val="28"/>
          <w:szCs w:val="28"/>
          <w:highlight w:val="none"/>
          <w:shd w:val="clear" w:color="auto" w:fill="FFFFFF"/>
        </w:rPr>
        <w:t>作业许可受理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作业许可签发人负责对作业申请人提交的作业许可申请资料进行审查。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（一）审查工作前安全分析时，作业许可签发人需进一步进行危害识别，补充、完善安全措施，必要时可要求作业申请人与作业项目负责人再次到现场核实，或征求相关专业人员建议。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（二）确认作业方案、HSE作业计划书已得到审批；规定作业过程中应采取的所有安全措施，制定气体检测、监测要求。</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（三）作业活动情况应告知相关方，确认相关方已了解该项作业对本单位的影响，确认相关方已安排人员对该项工作给予关注。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（四）作业涉及到能量隔离应编制隔离方案并得到批准，涉及临时用电的应办理临时用电申请单。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bCs/>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第二十五条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bCs/>
          <w:color w:val="auto"/>
          <w:kern w:val="0"/>
          <w:sz w:val="28"/>
          <w:szCs w:val="28"/>
          <w:highlight w:val="none"/>
          <w:shd w:val="clear" w:color="auto" w:fill="FFFFFF"/>
        </w:rPr>
        <w:t>作业许可签发</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A类作业，作业许可签发人应将受理完毕的作业申请资料呈送Ａ类作业批准人审查，审查通过后再由签发人签发作业许可证。B类作业，签发人受理完毕后签发作业许可证。</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bCs/>
          <w:color w:val="auto"/>
          <w:kern w:val="0"/>
          <w:sz w:val="28"/>
          <w:szCs w:val="28"/>
          <w:highlight w:val="none"/>
          <w:shd w:val="clear" w:color="auto" w:fill="FFFFFF"/>
        </w:rPr>
      </w:pPr>
      <w:r>
        <w:rPr>
          <w:rFonts w:hint="eastAsia" w:ascii="方正仿宋简体" w:hAnsi="仿宋" w:eastAsia="方正仿宋简体" w:cs="宋体"/>
          <w:bCs/>
          <w:color w:val="auto"/>
          <w:kern w:val="0"/>
          <w:sz w:val="28"/>
          <w:szCs w:val="28"/>
          <w:highlight w:val="none"/>
          <w:shd w:val="clear" w:color="auto" w:fill="FFFFFF"/>
        </w:rPr>
        <w:t>签发作业许可时，作业许可签发人应与作业申请人沟通作业危害、相关安全要求、措施、应急程序及开工条件。</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第二十六条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工作界面交接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属地操作人员落实排放、置换、能量隔离、隔离有效性验证、气体检测、上锁挂牌等措施，作业许可签发人或委托的属地监督与作业申请人进行工作界面现场交接。A类作业首次交接，作业许可签发人应到现场核查控制措施符合性，与属地监督共同进行工作界面交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第二十七条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bCs/>
          <w:color w:val="auto"/>
          <w:kern w:val="0"/>
          <w:sz w:val="28"/>
          <w:szCs w:val="28"/>
          <w:highlight w:val="none"/>
          <w:shd w:val="clear" w:color="auto" w:fill="FFFFFF"/>
        </w:rPr>
        <w:t>作业方现场</w:t>
      </w:r>
      <w:r>
        <w:rPr>
          <w:rFonts w:hint="eastAsia" w:ascii="方正仿宋简体" w:hAnsi="仿宋" w:eastAsia="方正仿宋简体" w:cs="宋体"/>
          <w:color w:val="auto"/>
          <w:kern w:val="0"/>
          <w:sz w:val="28"/>
          <w:szCs w:val="28"/>
          <w:highlight w:val="none"/>
          <w:shd w:val="clear" w:color="auto" w:fill="FFFFFF"/>
        </w:rPr>
        <w:t>安全技术交底与开工条件确认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首次开工，作业项目负责人到场，确认材料、备件、施工机具等符合设计要求，并组织A类作业首次现场安全技术交底。A类作业首次开工，作业许可签发人应到现场核查控制措施符合性，与属地监督共同进行开工条件确认。</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每班开工前，作业申请人在属地监督配合下，组织全体作业人员、监护人员在作业地点进行现场安全技术交底，确保作业人员理解并遵守作业程序和安全要求。作业方应逐项落实安全、技术措施以及应急处置措施。属地监督按照作业许可证及工作前安全分析表进行现场条件确认，并</w:t>
      </w:r>
      <w:r>
        <w:rPr>
          <w:rFonts w:hint="eastAsia" w:ascii="方正仿宋简体" w:hAnsi="仿宋" w:eastAsia="方正仿宋简体" w:cs="宋体"/>
          <w:bCs/>
          <w:color w:val="auto"/>
          <w:kern w:val="0"/>
          <w:sz w:val="28"/>
          <w:szCs w:val="28"/>
          <w:highlight w:val="none"/>
          <w:shd w:val="clear" w:color="auto" w:fill="FFFFFF"/>
        </w:rPr>
        <w:t>向作业许可签发人报告，得到批准后</w:t>
      </w:r>
      <w:r>
        <w:rPr>
          <w:rFonts w:hint="eastAsia" w:ascii="方正仿宋简体" w:hAnsi="仿宋" w:eastAsia="方正仿宋简体" w:cs="宋体"/>
          <w:color w:val="auto"/>
          <w:kern w:val="0"/>
          <w:sz w:val="28"/>
          <w:szCs w:val="28"/>
          <w:highlight w:val="none"/>
          <w:shd w:val="clear" w:color="auto" w:fill="FFFFFF"/>
        </w:rPr>
        <w:t>签字确认开工。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bCs/>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现场确认内容包括但不限于：</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（一）已与受影响的相关方进行沟通、确认，或将本次作业的许可证复印件交与受影响的相关方。</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（二）已完成现场安全技术交底。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bCs/>
          <w:color w:val="auto"/>
          <w:kern w:val="0"/>
          <w:sz w:val="28"/>
          <w:szCs w:val="28"/>
          <w:highlight w:val="none"/>
          <w:shd w:val="clear" w:color="auto" w:fill="FFFFFF"/>
        </w:rPr>
      </w:pPr>
      <w:r>
        <w:rPr>
          <w:rFonts w:hint="eastAsia" w:ascii="方正仿宋简体" w:hAnsi="仿宋" w:eastAsia="方正仿宋简体" w:cs="宋体"/>
          <w:bCs/>
          <w:color w:val="auto"/>
          <w:kern w:val="0"/>
          <w:sz w:val="28"/>
          <w:szCs w:val="28"/>
          <w:highlight w:val="none"/>
          <w:shd w:val="clear" w:color="auto" w:fill="FFFFFF"/>
        </w:rPr>
        <w:t>（三）检查机具的完整性和安全性。</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（四）特种作业人员、作业申请人、监护人、作业项目负责人与作业许可证指定人员相符。</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（五）作业许可证其他指定人员到场。</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（六）能量隔离、置换、吹扫、隔离有效性检测合格，完成上锁挂牌。</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（七）作业设备内部、外部环境</w:t>
      </w:r>
      <w:r>
        <w:rPr>
          <w:rFonts w:hint="eastAsia" w:ascii="方正仿宋简体" w:hAnsi="仿宋" w:eastAsia="方正仿宋简体" w:cs="宋体"/>
          <w:bCs/>
          <w:color w:val="auto"/>
          <w:kern w:val="0"/>
          <w:sz w:val="28"/>
          <w:szCs w:val="28"/>
          <w:highlight w:val="none"/>
          <w:shd w:val="clear" w:color="auto" w:fill="FFFFFF"/>
        </w:rPr>
        <w:t>气体检测合格。</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（八）个人防护用品配备齐全。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hint="eastAsia"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（九）作业方案、工作前安全分析表及作业许可证中提出的其他安全措施落实到位。</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第二十八条</w:t>
      </w:r>
      <w:r>
        <w:rPr>
          <w:rFonts w:hint="eastAsia" w:ascii="方正仿宋简体" w:hAnsi="仿宋" w:eastAsia="方正仿宋简体"/>
          <w:b/>
          <w:color w:val="auto"/>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rPr>
        <w:t>作业许可证续签</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作业活动如一个班次不能完成，按以下要求续签：</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（一）在工艺条件、作业环境没有变化的前提下，作业许可签发人确认的控制措施在7个工作日内有效。</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若一个连续作业班次结束时作业未完成，属地监督向作业许可签发人汇报后，与作业申请人进行工作界面交接，作业许可证交回属地监督。下一个班次续签前，属地监督重新确认作业安全条件和设备状态后，请示作业许可签发人同意，与作业申请人进行工作界面交接。</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（三）超过24小时停工，作业项目负责人应到现场重新确认安全条件和设备状态。</w:t>
      </w:r>
    </w:p>
    <w:p>
      <w:pPr>
        <w:keepNext w:val="0"/>
        <w:keepLines w:val="0"/>
        <w:pageBreakBefore w:val="0"/>
        <w:widowControl w:val="0"/>
        <w:kinsoku/>
        <w:wordWrap/>
        <w:overflowPunct/>
        <w:topLinePunct w:val="0"/>
        <w:autoSpaceDE w:val="0"/>
        <w:autoSpaceDN w:val="0"/>
        <w:bidi w:val="0"/>
        <w:adjustRightIn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b/>
          <w:color w:val="auto"/>
          <w:kern w:val="0"/>
          <w:sz w:val="28"/>
          <w:szCs w:val="28"/>
          <w:highlight w:val="none"/>
          <w:shd w:val="clear" w:color="auto" w:fill="FFFFFF"/>
        </w:rPr>
        <w:t>第二十九条</w:t>
      </w:r>
      <w:r>
        <w:rPr>
          <w:rFonts w:hint="eastAsia" w:ascii="方正仿宋简体" w:hAnsi="仿宋" w:eastAsia="方正仿宋简体" w:cs="宋体"/>
          <w:color w:val="auto"/>
          <w:kern w:val="0"/>
          <w:sz w:val="28"/>
          <w:szCs w:val="28"/>
          <w:highlight w:val="none"/>
          <w:shd w:val="clear" w:color="auto" w:fill="FFFFFF"/>
        </w:rPr>
        <w:t xml:space="preserve"> 作业许可证关闭</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作业许可证关闭前，作业申请人签字确认工完、料净、场地清；作业项目负责人签字确认作业质量合格，具备投复运条件。</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由属地监督现场检查合格后报作业许可签发人同意后关闭作业许可证。具备解除隔离条件时，按照“谁同意，谁批准”的原则，由作业许可签发人与作业项目负责人沟通确认后，安排隔离执行人组织锁定人员进行隔离解除并签字确认。</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（二）作业完成、作业取消、作业许可证到期三种情况下均应对当前作业许可票证进行关闭。</w:t>
      </w:r>
    </w:p>
    <w:p>
      <w:pPr>
        <w:keepNext w:val="0"/>
        <w:keepLines w:val="0"/>
        <w:pageBreakBefore w:val="0"/>
        <w:widowControl w:val="0"/>
        <w:kinsoku/>
        <w:wordWrap/>
        <w:overflowPunct/>
        <w:topLinePunct w:val="0"/>
        <w:bidi w:val="0"/>
        <w:snapToGrid w:val="0"/>
        <w:spacing w:line="560" w:lineRule="exact"/>
        <w:ind w:firstLine="562" w:firstLineChars="200"/>
        <w:jc w:val="both"/>
        <w:textAlignment w:val="auto"/>
        <w:outlineLvl w:val="9"/>
        <w:rPr>
          <w:rFonts w:hint="eastAsia" w:ascii="方正仿宋简体" w:hAnsi="仿宋" w:eastAsia="方正仿宋简体" w:cs="宋体"/>
          <w:b/>
          <w:color w:val="auto"/>
          <w:kern w:val="0"/>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kern w:val="0"/>
          <w:sz w:val="30"/>
          <w:szCs w:val="30"/>
          <w:highlight w:val="none"/>
          <w:shd w:val="clear" w:color="auto" w:fill="FFFFFF"/>
        </w:rPr>
      </w:pPr>
      <w:r>
        <w:rPr>
          <w:rFonts w:hint="eastAsia" w:ascii="方正黑体简体" w:hAnsi="方正黑体简体" w:eastAsia="方正黑体简体" w:cs="方正黑体简体"/>
          <w:b w:val="0"/>
          <w:bCs/>
          <w:color w:val="auto"/>
          <w:kern w:val="0"/>
          <w:sz w:val="30"/>
          <w:szCs w:val="30"/>
          <w:highlight w:val="none"/>
          <w:shd w:val="clear" w:color="auto" w:fill="FFFFFF"/>
        </w:rPr>
        <w:t>第六章  安全措施与监督</w:t>
      </w:r>
    </w:p>
    <w:p>
      <w:pPr>
        <w:keepNext w:val="0"/>
        <w:keepLines w:val="0"/>
        <w:pageBreakBefore w:val="0"/>
        <w:kinsoku/>
        <w:wordWrap/>
        <w:overflowPunct/>
        <w:topLinePunct w:val="0"/>
        <w:bidi w:val="0"/>
        <w:snapToGrid w:val="0"/>
        <w:spacing w:line="560" w:lineRule="exact"/>
        <w:ind w:firstLine="562" w:firstLineChars="200"/>
        <w:textAlignment w:val="auto"/>
        <w:outlineLvl w:val="9"/>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涉及到</w:t>
      </w:r>
      <w:r>
        <w:rPr>
          <w:rFonts w:hint="eastAsia" w:ascii="方正仿宋简体" w:hAnsi="仿宋" w:eastAsia="方正仿宋简体"/>
          <w:bCs/>
          <w:color w:val="auto"/>
          <w:sz w:val="28"/>
          <w:szCs w:val="28"/>
          <w:highlight w:val="none"/>
          <w:shd w:val="clear" w:color="auto" w:fill="FFFFFF"/>
        </w:rPr>
        <w:t>《</w:t>
      </w:r>
      <w:r>
        <w:rPr>
          <w:rFonts w:hint="eastAsia" w:ascii="方正仿宋简体" w:hAnsi="仿宋" w:eastAsia="方正仿宋简体" w:cs="方正小标宋简体"/>
          <w:color w:val="auto"/>
          <w:sz w:val="28"/>
          <w:szCs w:val="28"/>
          <w:highlight w:val="none"/>
          <w:lang w:val="zh-CN"/>
        </w:rPr>
        <w:t>动火作业安全管理规范》、</w:t>
      </w:r>
      <w:r>
        <w:rPr>
          <w:rFonts w:hint="eastAsia" w:ascii="方正仿宋简体" w:hAnsi="仿宋" w:eastAsia="方正仿宋简体" w:cs="宋体"/>
          <w:color w:val="auto"/>
          <w:kern w:val="0"/>
          <w:sz w:val="28"/>
          <w:szCs w:val="28"/>
          <w:highlight w:val="none"/>
          <w:shd w:val="clear" w:color="auto" w:fill="FFFFFF"/>
        </w:rPr>
        <w:t>《</w:t>
      </w:r>
      <w:r>
        <w:rPr>
          <w:rFonts w:hint="eastAsia" w:ascii="方正仿宋简体" w:hAnsi="仿宋" w:eastAsia="方正仿宋简体"/>
          <w:bCs/>
          <w:color w:val="auto"/>
          <w:sz w:val="28"/>
          <w:szCs w:val="28"/>
          <w:highlight w:val="none"/>
          <w:shd w:val="clear" w:color="auto" w:fill="FFFFFF"/>
        </w:rPr>
        <w:t>进入受限空间作业安全管理规范》、《</w:t>
      </w:r>
      <w:r>
        <w:rPr>
          <w:rFonts w:hint="eastAsia" w:ascii="方正仿宋简体" w:hAnsi="仿宋" w:eastAsia="方正仿宋简体"/>
          <w:bCs/>
          <w:color w:val="auto"/>
          <w:sz w:val="28"/>
          <w:szCs w:val="28"/>
          <w:highlight w:val="none"/>
        </w:rPr>
        <w:t>管线与设备打开作业安全管理规范》、</w:t>
      </w:r>
      <w:r>
        <w:rPr>
          <w:rFonts w:hint="eastAsia" w:ascii="方正仿宋简体" w:hAnsi="仿宋" w:eastAsia="方正仿宋简体"/>
          <w:bCs/>
          <w:color w:val="auto"/>
          <w:sz w:val="28"/>
          <w:szCs w:val="28"/>
          <w:highlight w:val="none"/>
          <w:shd w:val="clear" w:color="auto" w:fill="FFFFFF"/>
        </w:rPr>
        <w:t>《</w:t>
      </w:r>
      <w:r>
        <w:rPr>
          <w:rFonts w:hint="eastAsia" w:ascii="方正仿宋简体" w:hAnsi="仿宋" w:eastAsia="方正仿宋简体"/>
          <w:color w:val="auto"/>
          <w:sz w:val="28"/>
          <w:szCs w:val="28"/>
          <w:highlight w:val="none"/>
        </w:rPr>
        <w:t>高处作业安全管理规范》</w:t>
      </w:r>
      <w:r>
        <w:rPr>
          <w:rFonts w:hint="eastAsia" w:ascii="方正仿宋简体" w:hAnsi="仿宋" w:eastAsia="方正仿宋简体"/>
          <w:bCs/>
          <w:color w:val="auto"/>
          <w:sz w:val="28"/>
          <w:szCs w:val="28"/>
          <w:highlight w:val="none"/>
          <w:shd w:val="clear" w:color="auto" w:fill="FFFFFF"/>
        </w:rPr>
        <w:t>、</w:t>
      </w:r>
      <w:r>
        <w:rPr>
          <w:rFonts w:hint="eastAsia" w:ascii="方正仿宋简体" w:hAnsi="仿宋" w:eastAsia="方正仿宋简体"/>
          <w:color w:val="auto"/>
          <w:sz w:val="28"/>
          <w:szCs w:val="28"/>
          <w:highlight w:val="none"/>
        </w:rPr>
        <w:t>《临时用电作业安全</w:t>
      </w:r>
      <w:r>
        <w:rPr>
          <w:rFonts w:hint="eastAsia" w:ascii="方正仿宋简体" w:hAnsi="仿宋" w:eastAsia="方正仿宋简体"/>
          <w:bCs/>
          <w:color w:val="auto"/>
          <w:sz w:val="28"/>
          <w:szCs w:val="28"/>
          <w:highlight w:val="none"/>
        </w:rPr>
        <w:t>管理规范》</w:t>
      </w:r>
      <w:r>
        <w:rPr>
          <w:rFonts w:hint="eastAsia" w:ascii="方正仿宋简体" w:hAnsi="仿宋" w:eastAsia="方正仿宋简体"/>
          <w:bCs/>
          <w:color w:val="auto"/>
          <w:sz w:val="28"/>
          <w:szCs w:val="28"/>
          <w:highlight w:val="none"/>
          <w:shd w:val="clear" w:color="auto" w:fill="FFFFFF"/>
        </w:rPr>
        <w:t>、《</w:t>
      </w:r>
      <w:r>
        <w:rPr>
          <w:rFonts w:hint="eastAsia" w:ascii="方正仿宋简体" w:hAnsi="仿宋" w:eastAsia="方正仿宋简体"/>
          <w:color w:val="auto"/>
          <w:sz w:val="28"/>
          <w:szCs w:val="28"/>
          <w:highlight w:val="none"/>
        </w:rPr>
        <w:t>挖掘作业安全管理规范》</w:t>
      </w:r>
      <w:r>
        <w:rPr>
          <w:rFonts w:hint="eastAsia" w:ascii="方正仿宋简体" w:hAnsi="仿宋" w:eastAsia="方正仿宋简体"/>
          <w:bCs/>
          <w:color w:val="auto"/>
          <w:sz w:val="28"/>
          <w:szCs w:val="28"/>
          <w:highlight w:val="none"/>
          <w:shd w:val="clear" w:color="auto" w:fill="FFFFFF"/>
        </w:rPr>
        <w:t>、《移动式起重机</w:t>
      </w:r>
      <w:r>
        <w:rPr>
          <w:rFonts w:hint="eastAsia" w:ascii="方正仿宋简体" w:hAnsi="仿宋" w:eastAsia="方正仿宋简体"/>
          <w:color w:val="auto"/>
          <w:sz w:val="28"/>
          <w:szCs w:val="28"/>
          <w:highlight w:val="none"/>
        </w:rPr>
        <w:t>吊装作业安全管理规范》</w:t>
      </w:r>
      <w:r>
        <w:rPr>
          <w:rFonts w:hint="eastAsia" w:ascii="方正仿宋简体" w:hAnsi="仿宋" w:eastAsia="方正仿宋简体"/>
          <w:bCs/>
          <w:color w:val="auto"/>
          <w:sz w:val="28"/>
          <w:szCs w:val="28"/>
          <w:highlight w:val="none"/>
          <w:shd w:val="clear" w:color="auto" w:fill="FFFFFF"/>
        </w:rPr>
        <w:t>的，按照西南油气田公司相应的管理规范执行。</w:t>
      </w:r>
    </w:p>
    <w:p>
      <w:pPr>
        <w:keepNext w:val="0"/>
        <w:keepLines w:val="0"/>
        <w:pageBreakBefore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bCs/>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第三十一条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bCs/>
          <w:color w:val="auto"/>
          <w:kern w:val="0"/>
          <w:sz w:val="28"/>
          <w:szCs w:val="28"/>
          <w:highlight w:val="none"/>
          <w:shd w:val="clear" w:color="auto" w:fill="FFFFFF"/>
        </w:rPr>
        <w:t>能量隔离按《能量隔离安全管理规范》执行。</w:t>
      </w:r>
    </w:p>
    <w:p>
      <w:pPr>
        <w:keepNext w:val="0"/>
        <w:keepLines w:val="0"/>
        <w:pageBreakBefore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bCs/>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第三十二条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bCs/>
          <w:color w:val="auto"/>
          <w:kern w:val="0"/>
          <w:sz w:val="28"/>
          <w:szCs w:val="28"/>
          <w:highlight w:val="none"/>
          <w:shd w:val="clear" w:color="auto" w:fill="FFFFFF"/>
        </w:rPr>
        <w:t>气体检测与监测</w:t>
      </w:r>
    </w:p>
    <w:p>
      <w:pPr>
        <w:keepNext w:val="0"/>
        <w:keepLines w:val="0"/>
        <w:pageBreakBefore w:val="0"/>
        <w:widowControl/>
        <w:kinsoku/>
        <w:wordWrap/>
        <w:overflowPunct/>
        <w:topLinePunct w:val="0"/>
        <w:bidi w:val="0"/>
        <w:spacing w:line="560" w:lineRule="exact"/>
        <w:ind w:firstLine="560" w:firstLineChars="200"/>
        <w:textAlignment w:val="auto"/>
        <w:outlineLvl w:val="9"/>
        <w:rPr>
          <w:rFonts w:ascii="方正仿宋简体" w:hAnsi="仿宋" w:eastAsia="方正仿宋简体"/>
          <w:color w:val="auto"/>
          <w:sz w:val="28"/>
          <w:szCs w:val="28"/>
          <w:highlight w:val="none"/>
        </w:rPr>
      </w:pPr>
      <w:r>
        <w:rPr>
          <w:rFonts w:hint="eastAsia" w:ascii="方正仿宋简体" w:hAnsi="仿宋" w:eastAsia="方正仿宋简体" w:cs="宋体"/>
          <w:color w:val="auto"/>
          <w:kern w:val="0"/>
          <w:sz w:val="28"/>
          <w:szCs w:val="28"/>
          <w:highlight w:val="none"/>
          <w:shd w:val="clear" w:color="auto" w:fill="FFFFFF"/>
        </w:rPr>
        <w:t>（一）作业许可证签发前，作业许可签发人在作业许可证中注明气体检测和监测要求，包括需进行检测的气体类型、检测标准等。</w:t>
      </w:r>
      <w:r>
        <w:rPr>
          <w:rFonts w:hint="eastAsia" w:ascii="方正仿宋简体" w:hAnsi="仿宋" w:eastAsia="方正仿宋简体"/>
          <w:color w:val="auto"/>
          <w:sz w:val="28"/>
          <w:szCs w:val="28"/>
          <w:highlight w:val="none"/>
        </w:rPr>
        <w:t>动火作业、进入受限空间作业、管线与设备打开作业必须开展气体检测。</w:t>
      </w:r>
    </w:p>
    <w:p>
      <w:pPr>
        <w:keepNext w:val="0"/>
        <w:keepLines w:val="0"/>
        <w:pageBreakBefore w:val="0"/>
        <w:widowControl/>
        <w:kinsoku/>
        <w:wordWrap/>
        <w:overflowPunct/>
        <w:topLinePunct w:val="0"/>
        <w:bidi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（二）工作界面交接前，对可能存在缺氧、富氧、有毒有害气体、易燃易爆气体、粉尘的作业环境，都应由气</w:t>
      </w:r>
      <w:r>
        <w:rPr>
          <w:rFonts w:hint="eastAsia" w:ascii="方正仿宋简体" w:hAnsi="仿宋" w:eastAsia="方正仿宋简体"/>
          <w:color w:val="auto"/>
          <w:sz w:val="28"/>
          <w:szCs w:val="28"/>
          <w:highlight w:val="none"/>
        </w:rPr>
        <w:t>体检测人员按标准和安全</w:t>
      </w:r>
      <w:r>
        <w:rPr>
          <w:rFonts w:hint="eastAsia" w:ascii="方正仿宋简体" w:hAnsi="仿宋" w:eastAsia="方正仿宋简体" w:cs="宋体"/>
          <w:color w:val="auto"/>
          <w:kern w:val="0"/>
          <w:sz w:val="28"/>
          <w:szCs w:val="28"/>
          <w:highlight w:val="none"/>
          <w:shd w:val="clear" w:color="auto" w:fill="FFFFFF"/>
        </w:rPr>
        <w:t>规定进行气体检测。初始气体检测结果30分钟内有效。连续气体监测中断30分钟以上应由气体检测员重新检测。</w:t>
      </w:r>
    </w:p>
    <w:p>
      <w:pPr>
        <w:keepNext w:val="0"/>
        <w:keepLines w:val="0"/>
        <w:pageBreakBefore w:val="0"/>
        <w:tabs>
          <w:tab w:val="left" w:pos="426"/>
        </w:tabs>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（三）对于进入受限空间作业，首次气体检测合格后在受限空间内特定位置悬挂气体检测仪进行连续监测。连续监测位置应在作业方案中予以明确。</w:t>
      </w:r>
    </w:p>
    <w:p>
      <w:pPr>
        <w:keepNext w:val="0"/>
        <w:keepLines w:val="0"/>
        <w:pageBreakBefore w:val="0"/>
        <w:tabs>
          <w:tab w:val="left" w:pos="426"/>
        </w:tabs>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四）在作业实施过程中，对可能存在缺氧、富氧、有毒有害气体、易燃易爆气体、粉尘的作业环境，作业人员佩戴气体检测仪进行连续气体监测，并由具备气体检测资质的人员佩戴气体检测仪进行监测。Ａ类作业连续监测，Ｂ类作业至少每隔２小时复测或连续监测。监测结果每2小时记录一次，并填写在作业许可证中。</w:t>
      </w:r>
    </w:p>
    <w:p>
      <w:pPr>
        <w:keepNext w:val="0"/>
        <w:keepLines w:val="0"/>
        <w:pageBreakBefore w:val="0"/>
        <w:tabs>
          <w:tab w:val="left" w:pos="426"/>
        </w:tabs>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vertAlign w:val="superscript"/>
        </w:rPr>
      </w:pPr>
      <w:r>
        <w:rPr>
          <w:rFonts w:hint="eastAsia" w:ascii="方正仿宋简体" w:hAnsi="仿宋" w:eastAsia="方正仿宋简体" w:cs="宋体"/>
          <w:color w:val="auto"/>
          <w:kern w:val="0"/>
          <w:sz w:val="28"/>
          <w:szCs w:val="28"/>
          <w:highlight w:val="none"/>
          <w:shd w:val="clear" w:color="auto" w:fill="FFFFFF"/>
        </w:rPr>
        <w:t>（五）气体检测、监测应根据作业特点，分别记录系统内及作业点外部环境气体检测数据。</w:t>
      </w:r>
    </w:p>
    <w:p>
      <w:pPr>
        <w:keepNext w:val="0"/>
        <w:keepLines w:val="0"/>
        <w:pageBreakBefore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第三十三条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作业监护</w:t>
      </w:r>
    </w:p>
    <w:p>
      <w:pPr>
        <w:keepNext w:val="0"/>
        <w:keepLines w:val="0"/>
        <w:pageBreakBefore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指定的安全监护不到场，不得开工作业；作业方安全监护在作业期间离开作业地点，作业活动必须暂停。</w:t>
      </w:r>
    </w:p>
    <w:p>
      <w:pPr>
        <w:keepNext w:val="0"/>
        <w:keepLines w:val="0"/>
        <w:pageBreakBefore w:val="0"/>
        <w:kinsoku/>
        <w:wordWrap/>
        <w:overflowPunct/>
        <w:topLinePunct w:val="0"/>
        <w:bidi w:val="0"/>
        <w:snapToGrid w:val="0"/>
        <w:spacing w:line="560" w:lineRule="exact"/>
        <w:ind w:firstLine="562" w:firstLineChars="200"/>
        <w:jc w:val="both"/>
        <w:textAlignment w:val="auto"/>
        <w:outlineLvl w:val="9"/>
        <w:rPr>
          <w:rFonts w:hint="eastAsia" w:ascii="方正仿宋简体" w:hAnsi="仿宋" w:eastAsia="方正仿宋简体"/>
          <w:b/>
          <w:color w:val="auto"/>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kern w:val="0"/>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第七章  作业许可审核</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第三十四条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作业许可审核</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lang w:eastAsia="zh-CN"/>
        </w:rPr>
        <w:t>公司</w:t>
      </w:r>
      <w:r>
        <w:rPr>
          <w:rFonts w:hint="eastAsia" w:ascii="方正仿宋简体" w:hAnsi="仿宋" w:eastAsia="方正仿宋简体" w:cs="宋体"/>
          <w:color w:val="auto"/>
          <w:kern w:val="0"/>
          <w:sz w:val="28"/>
          <w:szCs w:val="28"/>
          <w:highlight w:val="none"/>
          <w:shd w:val="clear" w:color="auto" w:fill="FFFFFF"/>
        </w:rPr>
        <w:t>应对作业许可管理规定执行情况进行审核，以确保与作业许可管理办法有关人员履行各自职责，正确执行作业许可管理办法和其他有关工作标准。审核分日审、月审、季审。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（一）日审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风险作业关键管控环节，由</w:t>
      </w:r>
      <w:r>
        <w:rPr>
          <w:rFonts w:hint="eastAsia" w:ascii="方正仿宋简体" w:hAnsi="仿宋" w:eastAsia="方正仿宋简体" w:cs="宋体"/>
          <w:color w:val="auto"/>
          <w:kern w:val="0"/>
          <w:sz w:val="28"/>
          <w:szCs w:val="28"/>
          <w:highlight w:val="none"/>
          <w:shd w:val="clear" w:color="auto" w:fill="FFFFFF"/>
          <w:lang w:eastAsia="zh-CN"/>
        </w:rPr>
        <w:t>工程技术部</w:t>
      </w:r>
      <w:r>
        <w:rPr>
          <w:rFonts w:hint="eastAsia" w:ascii="方正仿宋简体" w:hAnsi="仿宋" w:eastAsia="方正仿宋简体" w:cs="宋体"/>
          <w:color w:val="auto"/>
          <w:kern w:val="0"/>
          <w:sz w:val="28"/>
          <w:szCs w:val="28"/>
          <w:highlight w:val="none"/>
          <w:shd w:val="clear" w:color="auto" w:fill="FFFFFF"/>
        </w:rPr>
        <w:t>安排到现场的技术人员或管理人员开展安全措施落实情况检查和审核，审核记录当日报送基层单位领导及业务管理部门，由HSE部门存档。</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（二）月审</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lang w:eastAsia="zh-CN"/>
        </w:rPr>
        <w:t>公司质量安全环保部</w:t>
      </w:r>
      <w:r>
        <w:rPr>
          <w:rFonts w:hint="eastAsia" w:ascii="方正仿宋简体" w:hAnsi="仿宋" w:eastAsia="方正仿宋简体" w:cs="宋体"/>
          <w:color w:val="auto"/>
          <w:kern w:val="0"/>
          <w:sz w:val="28"/>
          <w:szCs w:val="28"/>
          <w:highlight w:val="none"/>
          <w:shd w:val="clear" w:color="auto" w:fill="FFFFFF"/>
        </w:rPr>
        <w:t>每月组织独立审核员对本单位作业许可执行情况进行审核，包括书面审核和现场审核，现场审核应选择本单位风险最大的作业活动开展。</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月审覆盖率不低于本月作业活动（本月已关闭并回收的作业票）的30%，基层单位分管生产和安全工作的领导每月至少开展一次审核。</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bCs/>
          <w:color w:val="auto"/>
          <w:kern w:val="0"/>
          <w:sz w:val="28"/>
          <w:szCs w:val="28"/>
          <w:highlight w:val="none"/>
          <w:shd w:val="clear" w:color="auto" w:fill="FFFFFF"/>
        </w:rPr>
      </w:pPr>
      <w:r>
        <w:rPr>
          <w:rFonts w:hint="eastAsia" w:ascii="方正仿宋简体" w:hAnsi="仿宋" w:eastAsia="方正仿宋简体" w:cs="宋体"/>
          <w:b/>
          <w:bCs/>
          <w:color w:val="auto"/>
          <w:kern w:val="0"/>
          <w:sz w:val="28"/>
          <w:szCs w:val="28"/>
          <w:highlight w:val="none"/>
          <w:shd w:val="clear" w:color="auto" w:fill="FFFFFF"/>
        </w:rPr>
        <w:t>第三十五条</w:t>
      </w:r>
      <w:r>
        <w:rPr>
          <w:rFonts w:hint="eastAsia" w:ascii="方正仿宋简体" w:hAnsi="仿宋" w:eastAsia="方正仿宋简体" w:cs="宋体"/>
          <w:b/>
          <w:bCs/>
          <w:color w:val="auto"/>
          <w:kern w:val="0"/>
          <w:sz w:val="28"/>
          <w:szCs w:val="28"/>
          <w:highlight w:val="none"/>
          <w:shd w:val="clear" w:color="auto" w:fill="FFFFFF"/>
          <w:lang w:val="en-US" w:eastAsia="zh-CN"/>
        </w:rPr>
        <w:t xml:space="preserve"> </w:t>
      </w:r>
      <w:r>
        <w:rPr>
          <w:rFonts w:hint="eastAsia" w:ascii="方正仿宋简体" w:hAnsi="仿宋" w:eastAsia="方正仿宋简体" w:cs="宋体"/>
          <w:bCs/>
          <w:color w:val="auto"/>
          <w:kern w:val="0"/>
          <w:sz w:val="28"/>
          <w:szCs w:val="28"/>
          <w:highlight w:val="none"/>
          <w:shd w:val="clear" w:color="auto" w:fill="FFFFFF"/>
        </w:rPr>
        <w:t xml:space="preserve"> 公司</w:t>
      </w:r>
      <w:r>
        <w:rPr>
          <w:rFonts w:hint="eastAsia" w:ascii="方正仿宋简体" w:hAnsi="仿宋" w:eastAsia="方正仿宋简体" w:cs="宋体"/>
          <w:bCs/>
          <w:color w:val="auto"/>
          <w:kern w:val="0"/>
          <w:sz w:val="28"/>
          <w:szCs w:val="28"/>
          <w:highlight w:val="none"/>
          <w:shd w:val="clear" w:color="auto" w:fill="FFFFFF"/>
          <w:lang w:eastAsia="zh-CN"/>
        </w:rPr>
        <w:t>QHSE</w:t>
      </w:r>
      <w:r>
        <w:rPr>
          <w:rFonts w:hint="eastAsia" w:ascii="方正仿宋简体" w:hAnsi="仿宋" w:eastAsia="方正仿宋简体" w:cs="宋体"/>
          <w:bCs/>
          <w:color w:val="auto"/>
          <w:kern w:val="0"/>
          <w:sz w:val="28"/>
          <w:szCs w:val="28"/>
          <w:highlight w:val="none"/>
          <w:shd w:val="clear" w:color="auto" w:fill="FFFFFF"/>
        </w:rPr>
        <w:t>分析会议上应对作业许可管理情况进行分析，提出改进建议。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bCs/>
          <w:color w:val="auto"/>
          <w:kern w:val="0"/>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第八章  作业许可其他规定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第三十六条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当发生下列任何一种情况时，现场所有人员都有责任立即终止作业，取消作业许可证，并告知作业许可签发人作业许可证被取消的原因。</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（一）作业环境和条件发生变化而影响到作业安全时。</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（二）作业内容发生改变。</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（三）实际作业与作业计划的要求发生重大偏离。</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（四）作业许可签发人制定的控制措施无法实施。</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（五）发现有可能发生立即危及生命的违章行为。</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（六）现场发现重大安全隐患。</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（七）作业申请人发生变更。</w:t>
      </w:r>
    </w:p>
    <w:p>
      <w:pPr>
        <w:keepNext w:val="0"/>
        <w:keepLines w:val="0"/>
        <w:pageBreakBefore w:val="0"/>
        <w:widowControl w:val="0"/>
        <w:kinsoku/>
        <w:wordWrap/>
        <w:overflowPunct/>
        <w:topLinePunct w:val="0"/>
        <w:autoSpaceDE w:val="0"/>
        <w:autoSpaceDN w:val="0"/>
        <w:bidi w:val="0"/>
        <w:adjustRightInd w:val="0"/>
        <w:spacing w:line="560" w:lineRule="exact"/>
        <w:ind w:firstLine="560" w:firstLineChars="200"/>
        <w:textAlignment w:val="auto"/>
        <w:outlineLvl w:val="9"/>
        <w:rPr>
          <w:rFonts w:hint="eastAsia" w:ascii="方正仿宋简体" w:hAnsi="仿宋" w:eastAsia="方正仿宋简体"/>
          <w:color w:val="auto"/>
          <w:sz w:val="28"/>
          <w:szCs w:val="28"/>
          <w:highlight w:val="none"/>
          <w:shd w:val="clear" w:color="auto" w:fill="FFFFFF"/>
          <w:vertAlign w:val="superscript"/>
        </w:rPr>
      </w:pPr>
      <w:r>
        <w:rPr>
          <w:rFonts w:hint="eastAsia" w:ascii="方正仿宋简体" w:hAnsi="仿宋" w:eastAsia="方正仿宋简体" w:cs="宋体"/>
          <w:color w:val="auto"/>
          <w:kern w:val="0"/>
          <w:sz w:val="28"/>
          <w:szCs w:val="28"/>
          <w:highlight w:val="none"/>
          <w:shd w:val="clear" w:color="auto" w:fill="FFFFFF"/>
        </w:rPr>
        <w:t>（八）事故状态下。</w:t>
      </w:r>
    </w:p>
    <w:p>
      <w:pPr>
        <w:keepNext w:val="0"/>
        <w:keepLines w:val="0"/>
        <w:pageBreakBefore w:val="0"/>
        <w:widowControl w:val="0"/>
        <w:kinsoku/>
        <w:wordWrap/>
        <w:overflowPunct/>
        <w:topLinePunct w:val="0"/>
        <w:autoSpaceDE w:val="0"/>
        <w:autoSpaceDN w:val="0"/>
        <w:bidi w:val="0"/>
        <w:adjustRightIn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b/>
          <w:color w:val="auto"/>
          <w:kern w:val="0"/>
          <w:sz w:val="28"/>
          <w:szCs w:val="28"/>
          <w:highlight w:val="none"/>
          <w:shd w:val="clear" w:color="auto" w:fill="FFFFFF"/>
        </w:rPr>
        <w:t>第三十七条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当正在进行的工作出现紧急情况或已发出紧急撤离信号时，所有的作业许可证立即失效。作业许可证一旦被取消应立即停止作业，若再开始作业，应重新申请。</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b/>
          <w:color w:val="auto"/>
          <w:kern w:val="0"/>
          <w:sz w:val="28"/>
          <w:szCs w:val="28"/>
          <w:highlight w:val="none"/>
          <w:shd w:val="clear" w:color="auto" w:fill="FFFFFF"/>
          <w:vertAlign w:val="superscript"/>
        </w:rPr>
      </w:pPr>
      <w:r>
        <w:rPr>
          <w:rFonts w:hint="eastAsia" w:ascii="方正仿宋简体" w:hAnsi="仿宋" w:eastAsia="方正仿宋简体"/>
          <w:b/>
          <w:bCs/>
          <w:color w:val="auto"/>
          <w:sz w:val="28"/>
          <w:szCs w:val="28"/>
          <w:highlight w:val="none"/>
          <w:shd w:val="clear" w:color="auto" w:fill="FFFFFF"/>
        </w:rPr>
        <w:t xml:space="preserve">第三十八条 </w:t>
      </w:r>
      <w:r>
        <w:rPr>
          <w:rFonts w:hint="eastAsia" w:ascii="方正仿宋简体" w:hAnsi="仿宋" w:eastAsia="方正仿宋简体"/>
          <w:b/>
          <w:bCs/>
          <w:color w:val="auto"/>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应急处置需要进行风险作业时，由应急总指挥现场确定控制措施，应急处置完成后，做好相关记录。</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b/>
          <w:color w:val="auto"/>
          <w:kern w:val="0"/>
          <w:sz w:val="28"/>
          <w:szCs w:val="28"/>
          <w:highlight w:val="none"/>
          <w:shd w:val="clear" w:color="auto" w:fill="FFFFFF"/>
        </w:rPr>
        <w:t>第三十九条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lang w:eastAsia="zh-CN"/>
        </w:rPr>
        <w:t>公司</w:t>
      </w:r>
      <w:r>
        <w:rPr>
          <w:rFonts w:hint="eastAsia" w:ascii="方正仿宋简体" w:hAnsi="仿宋" w:eastAsia="方正仿宋简体" w:cs="宋体"/>
          <w:color w:val="auto"/>
          <w:kern w:val="0"/>
          <w:sz w:val="28"/>
          <w:szCs w:val="28"/>
          <w:highlight w:val="none"/>
          <w:shd w:val="clear" w:color="auto" w:fill="FFFFFF"/>
        </w:rPr>
        <w:t>应公示次日属地范围内开展的风险作业活动，并将次日风险作业活动报</w:t>
      </w:r>
      <w:r>
        <w:rPr>
          <w:rFonts w:hint="eastAsia" w:ascii="方正仿宋简体" w:hAnsi="仿宋" w:eastAsia="方正仿宋简体" w:cs="宋体"/>
          <w:color w:val="auto"/>
          <w:kern w:val="0"/>
          <w:sz w:val="28"/>
          <w:szCs w:val="28"/>
          <w:highlight w:val="none"/>
          <w:shd w:val="clear" w:color="auto" w:fill="FFFFFF"/>
          <w:lang w:eastAsia="zh-CN"/>
        </w:rPr>
        <w:t>川港</w:t>
      </w:r>
      <w:r>
        <w:rPr>
          <w:rFonts w:hint="eastAsia" w:ascii="方正仿宋简体" w:hAnsi="仿宋" w:eastAsia="方正仿宋简体" w:cs="宋体"/>
          <w:color w:val="auto"/>
          <w:kern w:val="0"/>
          <w:sz w:val="28"/>
          <w:szCs w:val="28"/>
          <w:highlight w:val="none"/>
          <w:shd w:val="clear" w:color="auto" w:fill="FFFFFF"/>
        </w:rPr>
        <w:t>公司生产运行部门。</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第四十条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升级管理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b/>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国家法定节假日、公休日及特殊、重大活动期间原则上不得安排风险作业。若确有必要，B类作业必须升级到A类作业进行管理；A类作业</w:t>
      </w:r>
      <w:r>
        <w:rPr>
          <w:rFonts w:hint="eastAsia" w:ascii="方正仿宋简体" w:hAnsi="仿宋" w:eastAsia="方正仿宋简体" w:cs="宋体"/>
          <w:color w:val="auto"/>
          <w:kern w:val="0"/>
          <w:sz w:val="28"/>
          <w:szCs w:val="28"/>
          <w:highlight w:val="none"/>
          <w:shd w:val="clear" w:color="auto" w:fill="FFFFFF"/>
          <w:lang w:eastAsia="zh-CN"/>
        </w:rPr>
        <w:t>应上报川港公司，</w:t>
      </w:r>
      <w:r>
        <w:rPr>
          <w:rFonts w:hint="eastAsia" w:ascii="方正仿宋简体" w:hAnsi="仿宋" w:eastAsia="方正仿宋简体" w:cs="宋体"/>
          <w:color w:val="auto"/>
          <w:kern w:val="0"/>
          <w:sz w:val="28"/>
          <w:szCs w:val="28"/>
          <w:highlight w:val="none"/>
          <w:shd w:val="clear" w:color="auto" w:fill="FFFFFF"/>
        </w:rPr>
        <w:t>由</w:t>
      </w:r>
      <w:r>
        <w:rPr>
          <w:rFonts w:hint="eastAsia" w:ascii="方正仿宋简体" w:hAnsi="仿宋" w:eastAsia="方正仿宋简体" w:cs="宋体"/>
          <w:color w:val="auto"/>
          <w:kern w:val="0"/>
          <w:sz w:val="28"/>
          <w:szCs w:val="28"/>
          <w:highlight w:val="none"/>
          <w:shd w:val="clear" w:color="auto" w:fill="FFFFFF"/>
          <w:lang w:eastAsia="zh-CN"/>
        </w:rPr>
        <w:t>川港</w:t>
      </w:r>
      <w:r>
        <w:rPr>
          <w:rFonts w:hint="eastAsia" w:ascii="方正仿宋简体" w:hAnsi="仿宋" w:eastAsia="方正仿宋简体" w:cs="宋体"/>
          <w:color w:val="auto"/>
          <w:kern w:val="0"/>
          <w:sz w:val="28"/>
          <w:szCs w:val="28"/>
          <w:highlight w:val="none"/>
          <w:shd w:val="clear" w:color="auto" w:fill="FFFFFF"/>
        </w:rPr>
        <w:t>公司确定作业活动的必要性并批准作业，由</w:t>
      </w:r>
      <w:r>
        <w:rPr>
          <w:rFonts w:hint="eastAsia" w:ascii="方正仿宋简体" w:hAnsi="仿宋" w:eastAsia="方正仿宋简体" w:cs="宋体"/>
          <w:color w:val="auto"/>
          <w:kern w:val="0"/>
          <w:sz w:val="28"/>
          <w:szCs w:val="28"/>
          <w:highlight w:val="none"/>
          <w:shd w:val="clear" w:color="auto" w:fill="FFFFFF"/>
          <w:lang w:eastAsia="zh-CN"/>
        </w:rPr>
        <w:t>川港</w:t>
      </w:r>
      <w:r>
        <w:rPr>
          <w:rFonts w:hint="eastAsia" w:ascii="方正仿宋简体" w:hAnsi="仿宋" w:eastAsia="方正仿宋简体" w:cs="宋体"/>
          <w:color w:val="auto"/>
          <w:kern w:val="0"/>
          <w:sz w:val="28"/>
          <w:szCs w:val="28"/>
          <w:highlight w:val="none"/>
          <w:shd w:val="clear" w:color="auto" w:fill="FFFFFF"/>
        </w:rPr>
        <w:t>公司主管领导或指派业务部门管理人员到现场组织实施。</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作业许可签发人、A类作业批准人或上级单位认为应升级管理的，应实行升级管理。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b/>
          <w:color w:val="auto"/>
          <w:kern w:val="0"/>
          <w:sz w:val="28"/>
          <w:szCs w:val="28"/>
          <w:highlight w:val="none"/>
          <w:shd w:val="clear" w:color="auto" w:fill="FFFFFF"/>
        </w:rPr>
        <w:t>第四十一条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涉及两个及以上单位的作业需由上级单位组织审批HSE作业计划书、施工方案，协调相关作业活动。</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第四十二条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新、改、扩建作业项目</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独立于</w:t>
      </w:r>
      <w:r>
        <w:rPr>
          <w:rFonts w:hint="eastAsia" w:ascii="方正仿宋简体" w:hAnsi="仿宋" w:eastAsia="方正仿宋简体" w:cs="宋体"/>
          <w:color w:val="auto"/>
          <w:kern w:val="0"/>
          <w:sz w:val="28"/>
          <w:szCs w:val="28"/>
          <w:highlight w:val="none"/>
          <w:shd w:val="clear" w:color="auto" w:fill="FFFFFF"/>
          <w:lang w:eastAsia="zh-CN"/>
        </w:rPr>
        <w:t>公司</w:t>
      </w:r>
      <w:r>
        <w:rPr>
          <w:rFonts w:hint="eastAsia" w:ascii="方正仿宋简体" w:hAnsi="仿宋" w:eastAsia="方正仿宋简体" w:cs="宋体"/>
          <w:color w:val="auto"/>
          <w:kern w:val="0"/>
          <w:sz w:val="28"/>
          <w:szCs w:val="28"/>
          <w:highlight w:val="none"/>
          <w:shd w:val="clear" w:color="auto" w:fill="FFFFFF"/>
        </w:rPr>
        <w:t>生产区域或系统外的新、改、扩建作业项目，由相应项目主管部门签发作业许可证，或由项目主管部门委托具备能力的承包商进行作业许可管理，并在项目HSE合同中明确，但委托方应定期对承包商作业许可管理执行情况进行监督、审核。</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2"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第四十三条</w:t>
      </w:r>
      <w:r>
        <w:rPr>
          <w:rFonts w:hint="eastAsia" w:ascii="方正仿宋简体" w:hAnsi="仿宋" w:eastAsia="方正仿宋简体" w:cs="宋体"/>
          <w:color w:val="auto"/>
          <w:kern w:val="0"/>
          <w:sz w:val="28"/>
          <w:szCs w:val="28"/>
          <w:highlight w:val="none"/>
          <w:shd w:val="clear" w:color="auto" w:fill="FFFFFF"/>
        </w:rPr>
        <w:t xml:space="preserve"> </w:t>
      </w:r>
      <w:r>
        <w:rPr>
          <w:rFonts w:hint="eastAsia" w:ascii="方正仿宋简体" w:hAnsi="仿宋" w:eastAsia="方正仿宋简体" w:cs="宋体"/>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特别规定</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（一）</w:t>
      </w:r>
      <w:r>
        <w:rPr>
          <w:rFonts w:hint="eastAsia" w:ascii="方正仿宋简体" w:hAnsi="仿宋" w:eastAsia="方正仿宋简体"/>
          <w:bCs/>
          <w:color w:val="auto"/>
          <w:sz w:val="28"/>
          <w:szCs w:val="28"/>
          <w:highlight w:val="none"/>
          <w:shd w:val="clear" w:color="auto" w:fill="FFFFFF"/>
        </w:rPr>
        <w:t>作业人员不能自我签发作业许可，不能担任属地监督。</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Cs/>
          <w:color w:val="auto"/>
          <w:sz w:val="28"/>
          <w:szCs w:val="28"/>
          <w:highlight w:val="none"/>
          <w:shd w:val="clear" w:color="auto" w:fill="FFFFFF"/>
        </w:rPr>
        <w:t>（二）作业许可证不得随意涂改、代签，作业现场人员不得随意减少技术安全措施，若确需变更，应重新办理或征得作业许可签发人、A类作业批准人同意。</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Cs/>
          <w:color w:val="auto"/>
          <w:sz w:val="28"/>
          <w:szCs w:val="28"/>
          <w:highlight w:val="none"/>
          <w:shd w:val="clear" w:color="auto" w:fill="FFFFFF"/>
        </w:rPr>
        <w:t>（三）作业现场人员认为安全措施不全面、不可靠，有权向作业许可签发人提出异议，有权增加防护措施，有权停止作业。</w:t>
      </w:r>
    </w:p>
    <w:p>
      <w:pPr>
        <w:keepNext w:val="0"/>
        <w:keepLines w:val="0"/>
        <w:pageBreakBefore w:val="0"/>
        <w:widowControl w:val="0"/>
        <w:tabs>
          <w:tab w:val="left" w:pos="426"/>
        </w:tabs>
        <w:kinsoku/>
        <w:wordWrap/>
        <w:overflowPunct/>
        <w:topLinePunct w:val="0"/>
        <w:autoSpaceDE w:val="0"/>
        <w:autoSpaceDN w:val="0"/>
        <w:bidi w:val="0"/>
        <w:adjustRightInd w:val="0"/>
        <w:snapToGrid w:val="0"/>
        <w:spacing w:line="560" w:lineRule="exact"/>
        <w:ind w:firstLine="560" w:firstLineChars="200"/>
        <w:textAlignment w:val="auto"/>
        <w:outlineLvl w:val="9"/>
        <w:rPr>
          <w:rFonts w:ascii="方正仿宋简体" w:hAnsi="仿宋" w:eastAsia="方正仿宋简体"/>
          <w:color w:val="auto"/>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第九章  作业许可证管理</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第四十四条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作业许可证一式三联，应编号。</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第一联：作业时现场展示，以示沟通，让现场有关人员了解现场正在进行的作业。</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第二联：属地保存。</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cs="宋体"/>
          <w:color w:val="auto"/>
          <w:kern w:val="0"/>
          <w:sz w:val="28"/>
          <w:szCs w:val="28"/>
          <w:highlight w:val="none"/>
          <w:shd w:val="clear" w:color="auto" w:fill="FFFFFF"/>
        </w:rPr>
        <w:t>第三联：作业许可签发人保存。</w:t>
      </w:r>
    </w:p>
    <w:p>
      <w:pPr>
        <w:keepNext w:val="0"/>
        <w:keepLines w:val="0"/>
        <w:pageBreakBefore w:val="0"/>
        <w:widowControl w:val="0"/>
        <w:kinsoku/>
        <w:wordWrap/>
        <w:overflowPunct/>
        <w:topLinePunct w:val="0"/>
        <w:bidi w:val="0"/>
        <w:spacing w:line="560" w:lineRule="exact"/>
        <w:ind w:firstLine="562"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r>
        <w:rPr>
          <w:rFonts w:hint="eastAsia" w:ascii="方正仿宋简体" w:hAnsi="仿宋" w:eastAsia="方正仿宋简体"/>
          <w:b/>
          <w:bCs/>
          <w:color w:val="auto"/>
          <w:kern w:val="0"/>
          <w:sz w:val="28"/>
          <w:szCs w:val="28"/>
          <w:highlight w:val="none"/>
          <w:shd w:val="clear" w:color="auto" w:fill="FFFFFF"/>
        </w:rPr>
        <w:t>第四十五条</w:t>
      </w:r>
      <w:r>
        <w:rPr>
          <w:rFonts w:hint="eastAsia" w:ascii="方正仿宋简体" w:hAnsi="仿宋" w:eastAsia="方正仿宋简体"/>
          <w:bCs/>
          <w:color w:val="auto"/>
          <w:kern w:val="0"/>
          <w:sz w:val="28"/>
          <w:szCs w:val="28"/>
          <w:highlight w:val="none"/>
          <w:shd w:val="clear" w:color="auto" w:fill="FFFFFF"/>
        </w:rPr>
        <w:t xml:space="preserve"> </w:t>
      </w:r>
      <w:r>
        <w:rPr>
          <w:rFonts w:hint="eastAsia" w:ascii="方正仿宋简体" w:hAnsi="仿宋" w:eastAsia="方正仿宋简体"/>
          <w:bCs/>
          <w:color w:val="auto"/>
          <w:kern w:val="0"/>
          <w:sz w:val="28"/>
          <w:szCs w:val="28"/>
          <w:highlight w:val="none"/>
          <w:shd w:val="clear" w:color="auto" w:fill="FFFFFF"/>
          <w:lang w:val="en-US" w:eastAsia="zh-CN"/>
        </w:rPr>
        <w:t xml:space="preserve"> </w:t>
      </w:r>
      <w:r>
        <w:rPr>
          <w:rFonts w:hint="eastAsia" w:ascii="方正仿宋简体" w:hAnsi="仿宋" w:eastAsia="方正仿宋简体" w:cs="宋体"/>
          <w:color w:val="auto"/>
          <w:kern w:val="0"/>
          <w:sz w:val="28"/>
          <w:szCs w:val="28"/>
          <w:highlight w:val="none"/>
          <w:shd w:val="clear" w:color="auto" w:fill="FFFFFF"/>
        </w:rPr>
        <w:t>票证签发后，作业许可签发人保留第三联以及作业方案、工作前安全分析、隔离方案和辅助票证等附件的复印件；工作完成后，签字关闭的作业许可证、作业方案、工作前安全分析、隔离方案及辅助票证由作业申请人交作业许可签发人存档。所有资料保存一年。</w:t>
      </w:r>
    </w:p>
    <w:p>
      <w:pPr>
        <w:keepNext w:val="0"/>
        <w:keepLines w:val="0"/>
        <w:pageBreakBefore w:val="0"/>
        <w:widowControl w:val="0"/>
        <w:kinsoku/>
        <w:wordWrap/>
        <w:overflowPunct/>
        <w:topLinePunct w:val="0"/>
        <w:bidi w:val="0"/>
        <w:spacing w:line="560" w:lineRule="exact"/>
        <w:ind w:firstLine="560" w:firstLineChars="200"/>
        <w:jc w:val="both"/>
        <w:textAlignment w:val="auto"/>
        <w:outlineLvl w:val="9"/>
        <w:rPr>
          <w:rFonts w:ascii="方正仿宋简体" w:hAnsi="仿宋" w:eastAsia="方正仿宋简体" w:cs="宋体"/>
          <w:color w:val="auto"/>
          <w:kern w:val="0"/>
          <w:sz w:val="28"/>
          <w:szCs w:val="28"/>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第十章  考核</w:t>
      </w:r>
    </w:p>
    <w:p>
      <w:pPr>
        <w:keepNext w:val="0"/>
        <w:keepLines w:val="0"/>
        <w:pageBreakBefore w:val="0"/>
        <w:widowControl w:val="0"/>
        <w:kinsoku/>
        <w:wordWrap/>
        <w:overflowPunct/>
        <w:topLinePunct w:val="0"/>
        <w:autoSpaceDE/>
        <w:autoSpaceDN/>
        <w:bidi w:val="0"/>
        <w:adjustRightInd/>
        <w:snapToGrid w:val="0"/>
        <w:spacing w:beforeLines="40" w:line="560" w:lineRule="exact"/>
        <w:ind w:firstLine="562" w:firstLineChars="200"/>
        <w:jc w:val="both"/>
        <w:textAlignment w:val="auto"/>
        <w:outlineLvl w:val="9"/>
        <w:rPr>
          <w:rFonts w:ascii="方正仿宋简体" w:hAnsi="仿宋" w:eastAsia="方正仿宋简体"/>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第四十六条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作业许可管理执行情况纳入</w:t>
      </w:r>
      <w:r>
        <w:rPr>
          <w:rFonts w:hint="eastAsia" w:ascii="方正仿宋简体" w:hAnsi="仿宋" w:eastAsia="方正仿宋简体"/>
          <w:color w:val="auto"/>
          <w:sz w:val="28"/>
          <w:szCs w:val="28"/>
          <w:highlight w:val="none"/>
          <w:shd w:val="clear" w:color="auto" w:fill="FFFFFF"/>
          <w:lang w:eastAsia="zh-CN"/>
        </w:rPr>
        <w:t>QHSE</w:t>
      </w:r>
      <w:r>
        <w:rPr>
          <w:rFonts w:hint="eastAsia" w:ascii="方正仿宋简体" w:hAnsi="仿宋" w:eastAsia="方正仿宋简体"/>
          <w:color w:val="auto"/>
          <w:sz w:val="28"/>
          <w:szCs w:val="28"/>
          <w:highlight w:val="none"/>
          <w:shd w:val="clear" w:color="auto" w:fill="FFFFFF"/>
        </w:rPr>
        <w:t>过程考核指标。对违反本规定的人员按《西南油气田公司“反违章十条禁令”实施细则（试行）》予以处罚。</w:t>
      </w:r>
    </w:p>
    <w:p>
      <w:pPr>
        <w:keepNext w:val="0"/>
        <w:keepLines w:val="0"/>
        <w:pageBreakBefore w:val="0"/>
        <w:widowControl w:val="0"/>
        <w:kinsoku/>
        <w:wordWrap/>
        <w:overflowPunct/>
        <w:topLinePunct w:val="0"/>
        <w:autoSpaceDE/>
        <w:autoSpaceDN/>
        <w:bidi w:val="0"/>
        <w:adjustRightInd/>
        <w:snapToGrid w:val="0"/>
        <w:spacing w:line="560" w:lineRule="exact"/>
        <w:textAlignment w:val="auto"/>
        <w:outlineLvl w:val="9"/>
        <w:rPr>
          <w:rFonts w:ascii="方正仿宋简体" w:hAnsi="仿宋" w:eastAsia="方正仿宋简体"/>
          <w:color w:val="auto"/>
          <w:sz w:val="32"/>
          <w:szCs w:val="32"/>
          <w:highlight w:val="none"/>
          <w:shd w:val="clear" w:color="auto" w:fill="FFFFFF"/>
        </w:rPr>
      </w:pPr>
    </w:p>
    <w:p>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outlineLvl w:val="9"/>
        <w:rPr>
          <w:rFonts w:hint="eastAsia" w:ascii="方正黑体简体" w:hAnsi="方正黑体简体" w:eastAsia="方正黑体简体" w:cs="方正黑体简体"/>
          <w:b w:val="0"/>
          <w:bCs/>
          <w:color w:val="auto"/>
          <w:sz w:val="30"/>
          <w:szCs w:val="30"/>
          <w:highlight w:val="none"/>
          <w:shd w:val="clear" w:color="auto" w:fill="FFFFFF"/>
        </w:rPr>
      </w:pPr>
      <w:r>
        <w:rPr>
          <w:rFonts w:hint="eastAsia" w:ascii="方正黑体简体" w:hAnsi="方正黑体简体" w:eastAsia="方正黑体简体" w:cs="方正黑体简体"/>
          <w:b w:val="0"/>
          <w:bCs/>
          <w:color w:val="auto"/>
          <w:sz w:val="30"/>
          <w:szCs w:val="30"/>
          <w:highlight w:val="none"/>
          <w:shd w:val="clear" w:color="auto" w:fill="FFFFFF"/>
        </w:rPr>
        <w:t>第十一章  附则</w:t>
      </w:r>
    </w:p>
    <w:p>
      <w:pPr>
        <w:snapToGrid w:val="0"/>
        <w:spacing w:line="560" w:lineRule="exact"/>
        <w:ind w:firstLine="557" w:firstLineChars="198"/>
        <w:rPr>
          <w:rFonts w:ascii="方正仿宋简体" w:hAnsi="仿宋" w:eastAsia="方正仿宋简体"/>
          <w:bCs/>
          <w:color w:val="auto"/>
          <w:sz w:val="28"/>
          <w:szCs w:val="28"/>
          <w:highlight w:val="none"/>
          <w:shd w:val="clear" w:color="auto" w:fill="FFFFFF"/>
        </w:rPr>
      </w:pPr>
      <w:r>
        <w:rPr>
          <w:rFonts w:hint="eastAsia" w:ascii="方正仿宋简体" w:hAnsi="仿宋" w:eastAsia="方正仿宋简体"/>
          <w:b/>
          <w:color w:val="auto"/>
          <w:sz w:val="28"/>
          <w:szCs w:val="28"/>
          <w:highlight w:val="none"/>
          <w:shd w:val="clear" w:color="auto" w:fill="FFFFFF"/>
        </w:rPr>
        <w:t>第四十七条</w:t>
      </w:r>
      <w:r>
        <w:rPr>
          <w:rFonts w:hint="eastAsia" w:ascii="方正仿宋简体" w:hAnsi="仿宋" w:eastAsia="方正仿宋简体"/>
          <w:color w:val="auto"/>
          <w:sz w:val="28"/>
          <w:szCs w:val="28"/>
          <w:highlight w:val="none"/>
          <w:shd w:val="clear" w:color="auto" w:fill="FFFFFF"/>
        </w:rPr>
        <w:t xml:space="preserve"> </w:t>
      </w:r>
      <w:r>
        <w:rPr>
          <w:rFonts w:hint="eastAsia" w:ascii="方正仿宋简体" w:hAnsi="仿宋" w:eastAsia="方正仿宋简体"/>
          <w:color w:val="auto"/>
          <w:sz w:val="28"/>
          <w:szCs w:val="28"/>
          <w:highlight w:val="none"/>
          <w:shd w:val="clear" w:color="auto" w:fill="FFFFFF"/>
          <w:lang w:val="en-US" w:eastAsia="zh-CN"/>
        </w:rPr>
        <w:t xml:space="preserve"> </w:t>
      </w:r>
      <w:r>
        <w:rPr>
          <w:rFonts w:hint="eastAsia" w:ascii="方正仿宋简体" w:hAnsi="仿宋" w:eastAsia="方正仿宋简体"/>
          <w:color w:val="auto"/>
          <w:sz w:val="28"/>
          <w:szCs w:val="28"/>
          <w:highlight w:val="none"/>
          <w:shd w:val="clear" w:color="auto" w:fill="FFFFFF"/>
        </w:rPr>
        <w:t>本规定由质量安全环保部负责解释</w:t>
      </w:r>
      <w:r>
        <w:rPr>
          <w:rFonts w:hint="eastAsia" w:ascii="方正仿宋简体" w:hAnsi="仿宋" w:eastAsia="方正仿宋简体"/>
          <w:bCs/>
          <w:color w:val="auto"/>
          <w:sz w:val="28"/>
          <w:szCs w:val="28"/>
          <w:highlight w:val="none"/>
          <w:shd w:val="clear" w:color="auto" w:fill="FFFFFF"/>
        </w:rPr>
        <w:t>。</w:t>
      </w:r>
    </w:p>
    <w:p>
      <w:pPr>
        <w:snapToGrid w:val="0"/>
        <w:spacing w:line="560" w:lineRule="exact"/>
        <w:ind w:firstLine="557" w:firstLineChars="198"/>
        <w:rPr>
          <w:rFonts w:hint="eastAsia" w:ascii="方正仿宋简体" w:hAnsi="仿宋" w:eastAsia="方正仿宋简体"/>
          <w:bCs/>
          <w:color w:val="auto"/>
          <w:sz w:val="28"/>
          <w:szCs w:val="28"/>
          <w:highlight w:val="none"/>
          <w:shd w:val="clear" w:color="auto" w:fill="FFFFFF"/>
        </w:rPr>
      </w:pPr>
      <w:r>
        <w:rPr>
          <w:rFonts w:hint="eastAsia" w:ascii="方正仿宋简体" w:hAnsi="仿宋" w:eastAsia="方正仿宋简体"/>
          <w:b/>
          <w:bCs/>
          <w:color w:val="auto"/>
          <w:sz w:val="28"/>
          <w:szCs w:val="28"/>
          <w:highlight w:val="none"/>
          <w:shd w:val="clear" w:color="auto" w:fill="FFFFFF"/>
        </w:rPr>
        <w:t xml:space="preserve">第四十八条  </w:t>
      </w:r>
      <w:r>
        <w:rPr>
          <w:rFonts w:hint="eastAsia" w:ascii="方正仿宋简体" w:hAnsi="仿宋" w:eastAsia="方正仿宋简体"/>
          <w:bCs/>
          <w:color w:val="auto"/>
          <w:sz w:val="28"/>
          <w:szCs w:val="28"/>
          <w:highlight w:val="none"/>
          <w:shd w:val="clear" w:color="auto" w:fill="FFFFFF"/>
        </w:rPr>
        <w:t>本规定自发布之日起实施。</w:t>
      </w:r>
    </w:p>
    <w:p>
      <w:pPr>
        <w:keepNext w:val="0"/>
        <w:keepLines w:val="0"/>
        <w:pageBreakBefore w:val="0"/>
        <w:widowControl w:val="0"/>
        <w:kinsoku/>
        <w:wordWrap/>
        <w:overflowPunct/>
        <w:topLinePunct w:val="0"/>
        <w:autoSpaceDE/>
        <w:autoSpaceDN/>
        <w:bidi w:val="0"/>
        <w:adjustRightInd/>
        <w:snapToGrid w:val="0"/>
        <w:spacing w:line="560" w:lineRule="exact"/>
        <w:ind w:firstLine="554" w:firstLineChars="198"/>
        <w:textAlignment w:val="auto"/>
        <w:outlineLvl w:val="9"/>
        <w:rPr>
          <w:rFonts w:hint="eastAsia" w:ascii="方正仿宋简体" w:hAnsi="仿宋" w:eastAsia="方正仿宋简体"/>
          <w:bCs/>
          <w:color w:val="auto"/>
          <w:sz w:val="28"/>
          <w:szCs w:val="28"/>
          <w:highlight w:val="none"/>
          <w:shd w:val="clear" w:color="auto" w:fill="FFFFFF"/>
        </w:rPr>
      </w:pPr>
    </w:p>
    <w:p>
      <w:pPr>
        <w:pStyle w:val="133"/>
        <w:keepNext w:val="0"/>
        <w:keepLines w:val="0"/>
        <w:pageBreakBefore w:val="0"/>
        <w:widowControl/>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附件：1</w:t>
      </w:r>
      <w:r>
        <w:rPr>
          <w:rFonts w:hint="eastAsia" w:ascii="方正仿宋简体" w:hAnsi="仿宋" w:eastAsia="方正仿宋简体" w:cs="Times New Roman"/>
          <w:b w:val="0"/>
          <w:color w:val="auto"/>
          <w:kern w:val="2"/>
          <w:sz w:val="28"/>
          <w:szCs w:val="28"/>
          <w:highlight w:val="none"/>
          <w:shd w:val="clear" w:color="auto" w:fill="FFFFFF"/>
          <w:lang w:val="en-US"/>
        </w:rPr>
        <w:t>.西南油气田公司能量隔离安全管理规范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left="559" w:leftChars="266" w:firstLine="840" w:firstLineChars="3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2.</w:t>
      </w:r>
      <w:r>
        <w:rPr>
          <w:rFonts w:hint="eastAsia" w:ascii="方正仿宋简体" w:hAnsi="仿宋" w:eastAsia="方正仿宋简体" w:cs="Times New Roman"/>
          <w:b w:val="0"/>
          <w:color w:val="auto"/>
          <w:kern w:val="2"/>
          <w:sz w:val="28"/>
          <w:szCs w:val="28"/>
          <w:highlight w:val="none"/>
          <w:shd w:val="clear" w:color="auto" w:fill="FFFFFF"/>
          <w:lang w:val="en-US"/>
        </w:rPr>
        <w:t>西南油气田公司动火作业安全管理规范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ascii="方正仿宋简体" w:hAnsi="仿宋" w:eastAsia="方正仿宋简体" w:cs="Times New Roman"/>
          <w:b w:val="0"/>
          <w:color w:val="auto"/>
          <w:spacing w:val="-6"/>
          <w:kern w:val="2"/>
          <w:sz w:val="32"/>
          <w:szCs w:val="32"/>
          <w:highlight w:val="none"/>
          <w:shd w:val="clear" w:color="auto" w:fill="FFFFFF"/>
          <w:lang w:val="en-US"/>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3.</w:t>
      </w:r>
      <w:r>
        <w:rPr>
          <w:rFonts w:hint="eastAsia" w:ascii="方正仿宋简体" w:hAnsi="仿宋" w:eastAsia="方正仿宋简体" w:cs="Times New Roman"/>
          <w:b w:val="0"/>
          <w:color w:val="auto"/>
          <w:kern w:val="2"/>
          <w:sz w:val="28"/>
          <w:szCs w:val="28"/>
          <w:highlight w:val="none"/>
          <w:shd w:val="clear" w:color="auto" w:fill="FFFFFF"/>
          <w:lang w:val="en-US"/>
        </w:rPr>
        <w:t>西南油气田公司进入受限空间作业安全管理规</w:t>
      </w:r>
      <w:r>
        <w:rPr>
          <w:rFonts w:hint="eastAsia" w:ascii="方正仿宋简体" w:hAnsi="仿宋" w:eastAsia="方正仿宋简体" w:cs="Times New Roman"/>
          <w:b w:val="0"/>
          <w:color w:val="auto"/>
          <w:kern w:val="2"/>
          <w:sz w:val="32"/>
          <w:szCs w:val="32"/>
          <w:highlight w:val="none"/>
          <w:shd w:val="clear" w:color="auto" w:fill="FFFFFF"/>
          <w:lang w:val="en-US"/>
        </w:rPr>
        <w:t>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eastAsia="zh-CN"/>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4.西南油气田公司管线与设备打开作业安全管理规范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eastAsia="zh-CN"/>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5.西南油气田公司高处作业安全管理规范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eastAsia="zh-CN"/>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6.西南油气田公司临时用电作业安全管理规范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hint="eastAsia" w:ascii="方正仿宋简体" w:hAnsi="仿宋" w:eastAsia="方正仿宋简体" w:cs="Times New Roman"/>
          <w:b w:val="0"/>
          <w:color w:val="auto"/>
          <w:kern w:val="2"/>
          <w:sz w:val="28"/>
          <w:szCs w:val="28"/>
          <w:highlight w:val="none"/>
          <w:shd w:val="clear" w:color="auto" w:fill="FFFFFF"/>
          <w:lang w:val="en-US" w:eastAsia="zh-CN"/>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7.西南油气田公司挖掘作业安全管理规范</w:t>
      </w:r>
    </w:p>
    <w:p>
      <w:pPr>
        <w:pStyle w:val="133"/>
        <w:keepNext w:val="0"/>
        <w:keepLines w:val="0"/>
        <w:pageBreakBefore w:val="0"/>
        <w:widowControl/>
        <w:numPr>
          <w:ilvl w:val="0"/>
          <w:numId w:val="0"/>
        </w:numPr>
        <w:kinsoku/>
        <w:wordWrap/>
        <w:overflowPunct/>
        <w:topLinePunct w:val="0"/>
        <w:autoSpaceDE w:val="0"/>
        <w:autoSpaceDN w:val="0"/>
        <w:bidi w:val="0"/>
        <w:adjustRightInd w:val="0"/>
        <w:snapToGrid/>
        <w:spacing w:line="560" w:lineRule="exact"/>
        <w:ind w:firstLine="1400" w:firstLineChars="500"/>
        <w:jc w:val="both"/>
        <w:textAlignment w:val="auto"/>
        <w:outlineLvl w:val="9"/>
        <w:rPr>
          <w:rFonts w:hint="eastAsia" w:ascii="方正仿宋简体" w:hAnsi="仿宋" w:eastAsia="方正仿宋简体" w:cs="Times New Roman"/>
          <w:b w:val="0"/>
          <w:color w:val="auto"/>
          <w:kern w:val="2"/>
          <w:sz w:val="32"/>
          <w:szCs w:val="32"/>
          <w:highlight w:val="none"/>
          <w:shd w:val="clear" w:color="auto" w:fill="FFFFFF"/>
          <w:lang w:val="en-US"/>
        </w:rPr>
      </w:pPr>
      <w:r>
        <w:rPr>
          <w:rFonts w:hint="eastAsia" w:ascii="方正仿宋简体" w:hAnsi="仿宋" w:eastAsia="方正仿宋简体" w:cs="Times New Roman"/>
          <w:b w:val="0"/>
          <w:color w:val="auto"/>
          <w:kern w:val="2"/>
          <w:sz w:val="28"/>
          <w:szCs w:val="28"/>
          <w:highlight w:val="none"/>
          <w:shd w:val="clear" w:color="auto" w:fill="FFFFFF"/>
          <w:lang w:val="en-US" w:eastAsia="zh-CN"/>
        </w:rPr>
        <w:t>8.西南油气田公司移动式起重机吊装作业安全管理规范</w:t>
      </w:r>
    </w:p>
    <w:p>
      <w:pPr>
        <w:pStyle w:val="133"/>
        <w:rPr>
          <w:rFonts w:hint="eastAsia" w:ascii="方正仿宋简体" w:hAnsi="仿宋" w:eastAsia="方正仿宋简体" w:cs="Times New Roman"/>
          <w:b w:val="0"/>
          <w:color w:val="auto"/>
          <w:kern w:val="2"/>
          <w:sz w:val="32"/>
          <w:szCs w:val="32"/>
          <w:highlight w:val="none"/>
          <w:shd w:val="clear" w:color="auto" w:fill="FFFFFF"/>
          <w:lang w:val="en-US"/>
        </w:rPr>
      </w:pPr>
    </w:p>
    <w:p>
      <w:pPr>
        <w:pStyle w:val="133"/>
        <w:rPr>
          <w:rFonts w:hint="eastAsia" w:ascii="方正仿宋简体" w:hAnsi="仿宋" w:eastAsia="方正仿宋简体" w:cs="Times New Roman"/>
          <w:b w:val="0"/>
          <w:color w:val="auto"/>
          <w:kern w:val="2"/>
          <w:sz w:val="32"/>
          <w:szCs w:val="32"/>
          <w:highlight w:val="none"/>
          <w:shd w:val="clear" w:color="auto" w:fill="FFFFFF"/>
          <w:lang w:val="en-US"/>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bookmarkStart w:id="886" w:name="_Toc28503"/>
      <w:bookmarkStart w:id="887" w:name="_Toc1572"/>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center"/>
        <w:outlineLvl w:val="1"/>
        <w:rPr>
          <w:rFonts w:hint="eastAsia" w:ascii="方正小标宋简体" w:eastAsia="方正小标宋简体"/>
          <w:b/>
          <w:bCs/>
          <w:color w:val="auto"/>
          <w:kern w:val="44"/>
          <w:sz w:val="36"/>
          <w:szCs w:val="36"/>
          <w:highlight w:val="none"/>
          <w:lang w:val="en-US" w:eastAsia="zh-CN" w:bidi="ar-SA"/>
        </w:rPr>
      </w:pPr>
    </w:p>
    <w:p>
      <w:pPr>
        <w:spacing w:line="560" w:lineRule="exact"/>
        <w:jc w:val="left"/>
        <w:outlineLvl w:val="1"/>
        <w:rPr>
          <w:rFonts w:hint="eastAsia" w:ascii="方正小标宋简体" w:hAnsi="华文中宋" w:eastAsia="方正小标宋简体"/>
          <w:color w:val="auto"/>
          <w:sz w:val="44"/>
          <w:szCs w:val="44"/>
          <w:highlight w:val="none"/>
        </w:rPr>
      </w:pPr>
      <w:r>
        <w:rPr>
          <w:rFonts w:hint="eastAsia" w:ascii="方正小标宋简体" w:eastAsia="方正小标宋简体"/>
          <w:b/>
          <w:bCs/>
          <w:color w:val="auto"/>
          <w:kern w:val="44"/>
          <w:sz w:val="36"/>
          <w:szCs w:val="36"/>
          <w:highlight w:val="none"/>
          <w:lang w:val="en-US" w:eastAsia="zh-CN" w:bidi="ar-SA"/>
        </w:rPr>
        <w:br w:type="page"/>
      </w:r>
      <w:bookmarkStart w:id="888" w:name="_Toc8358"/>
      <w:r>
        <w:rPr>
          <w:rFonts w:hint="eastAsia" w:ascii="方正黑体简体" w:hAnsi="方正黑体简体" w:eastAsia="方正黑体简体" w:cs="方正黑体简体"/>
          <w:b w:val="0"/>
          <w:bCs w:val="0"/>
          <w:color w:val="auto"/>
          <w:kern w:val="44"/>
          <w:sz w:val="32"/>
          <w:szCs w:val="32"/>
          <w:highlight w:val="none"/>
          <w:lang w:val="en-US" w:eastAsia="zh-CN" w:bidi="ar-SA"/>
        </w:rPr>
        <w:t>附件1  能量隔离安全管理规范</w:t>
      </w:r>
      <w:bookmarkEnd w:id="886"/>
      <w:bookmarkEnd w:id="887"/>
      <w:bookmarkEnd w:id="888"/>
    </w:p>
    <w:p>
      <w:pPr>
        <w:spacing w:line="560" w:lineRule="exact"/>
        <w:ind w:firstLine="640" w:firstLineChars="200"/>
        <w:jc w:val="center"/>
        <w:rPr>
          <w:rFonts w:hint="eastAsia" w:ascii="方正小标宋简体" w:hAnsi="宋体" w:eastAsia="方正小标宋简体"/>
          <w:color w:val="auto"/>
          <w:sz w:val="32"/>
          <w:szCs w:val="32"/>
          <w:highlight w:val="none"/>
        </w:rPr>
      </w:pP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 xml:space="preserve">第一条 </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为规范西南油气田公司（以下简称公司）能量隔离安全管理，防止设备设施在生产期间或检维修期间能量或物料的意外释放造成的人员伤害或财产损失，结合公司生产实际，特制定本规范。</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2" w:firstLineChars="200"/>
        <w:jc w:val="both"/>
        <w:textAlignment w:val="auto"/>
        <w:outlineLvl w:val="9"/>
        <w:rPr>
          <w:rFonts w:hint="eastAsia" w:ascii="方正仿宋简体" w:eastAsia="方正仿宋简体"/>
          <w:b/>
          <w:color w:val="auto"/>
          <w:sz w:val="28"/>
          <w:szCs w:val="28"/>
          <w:highlight w:val="none"/>
        </w:rPr>
      </w:pPr>
      <w:r>
        <w:rPr>
          <w:rFonts w:hint="eastAsia" w:ascii="方正仿宋简体" w:eastAsia="方正仿宋简体"/>
          <w:b/>
          <w:color w:val="auto"/>
          <w:sz w:val="28"/>
          <w:szCs w:val="28"/>
          <w:highlight w:val="none"/>
        </w:rPr>
        <w:t xml:space="preserve">第二条 </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本规范中的能量主要指电能、机械能、热能、化学能、辐射能等；物料主要指作业过程中的有毒有害危险介质等。隔离指将阀件、电气开关、蓄能配件等设定在合适的位置或借助特定的设施使设备不能运转或危险能量、物料不能释放。</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第三条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所有作业中涉及的能量隔离都必须按本规范执行。</w:t>
      </w:r>
    </w:p>
    <w:p>
      <w:pPr>
        <w:keepNext w:val="0"/>
        <w:keepLines w:val="0"/>
        <w:pageBreakBefore w:val="0"/>
        <w:kinsoku/>
        <w:wordWrap/>
        <w:overflowPunct/>
        <w:topLinePunct w:val="0"/>
        <w:autoSpaceDE/>
        <w:autoSpaceDN/>
        <w:bidi w:val="0"/>
        <w:adjustRightInd/>
        <w:snapToGrid w:val="0"/>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第四条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生产技术管理部门负责组织编制、审核隔离方案，主管领导批准。基层单位应将隔离方案收集、存档形成资料库，二级单位生产技术管理部门应至少每年组织对基层单位隔离方案资料库进行一次审核。</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hAnsi="宋体" w:eastAsia="方正仿宋简体"/>
          <w:b/>
          <w:color w:val="auto"/>
          <w:sz w:val="28"/>
          <w:szCs w:val="28"/>
          <w:highlight w:val="none"/>
        </w:rPr>
        <w:t>第五条</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b/>
          <w:color w:val="auto"/>
          <w:sz w:val="28"/>
          <w:szCs w:val="28"/>
          <w:highlight w:val="none"/>
        </w:rPr>
        <w:t xml:space="preserve"> </w:t>
      </w:r>
      <w:r>
        <w:rPr>
          <w:rFonts w:hint="eastAsia" w:ascii="方正仿宋简体" w:eastAsia="方正仿宋简体"/>
          <w:color w:val="auto"/>
          <w:sz w:val="28"/>
          <w:szCs w:val="28"/>
          <w:highlight w:val="none"/>
        </w:rPr>
        <w:t>隔离或控制能量、物料的方式包括但不限于：</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(一)切断电源或对电容器放电。</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(二)隔离压力源或释放压力。</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(三)停止转动设备并确保它们不再转动；</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(四)释放贮存的能量和物料。</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(五)防止设备可能受外力的影响引起的移动。</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(六)辐射隔离，距离间隔。</w:t>
      </w:r>
    </w:p>
    <w:p>
      <w:pPr>
        <w:pStyle w:val="41"/>
        <w:keepNext w:val="0"/>
        <w:keepLines w:val="0"/>
        <w:pageBreakBefore w:val="0"/>
        <w:kinsoku/>
        <w:wordWrap/>
        <w:overflowPunct/>
        <w:topLinePunct w:val="0"/>
        <w:autoSpaceDE/>
        <w:autoSpaceDN/>
        <w:bidi w:val="0"/>
        <w:adjustRightInd/>
        <w:spacing w:before="0" w:beforeAutospacing="0" w:after="0" w:afterAutospacing="0"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第六条</w:t>
      </w:r>
      <w:r>
        <w:rPr>
          <w:rFonts w:hint="eastAsia" w:ascii="方正仿宋简体" w:eastAsia="方正仿宋简体"/>
          <w:color w:val="auto"/>
          <w:sz w:val="28"/>
          <w:szCs w:val="28"/>
          <w:highlight w:val="none"/>
        </w:rPr>
        <w:t xml:space="preserve">  隔离方式选取原则</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隔离应优先选取截断、加盲板或盲法兰等方式实现有效隔离，偏离此标准的隔离方式应增加有效控制措施并得到批准。</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hAnsi="宋体" w:eastAsia="方正仿宋简体"/>
          <w:b/>
          <w:color w:val="auto"/>
          <w:sz w:val="28"/>
          <w:szCs w:val="28"/>
          <w:highlight w:val="none"/>
        </w:rPr>
        <w:t>第七条</w:t>
      </w:r>
      <w:r>
        <w:rPr>
          <w:rFonts w:hint="eastAsia" w:ascii="方正仿宋简体" w:eastAsia="方正仿宋简体"/>
          <w:color w:val="auto"/>
          <w:sz w:val="28"/>
          <w:szCs w:val="28"/>
          <w:highlight w:val="none"/>
        </w:rPr>
        <w:t xml:space="preserve"> </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隔离技术要求</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作业前，应根据辨识出的危险能量和物料及可能产生的危害，编制隔离方案，隔离方案应明确隔离方式、隔离点、隔离实施及解除的操作步骤、隔离有效性的检测、作业区域警戒设置要求等内容（附件1），根据危险能量和物料性质及隔离方式选择相匹配的断开、隔离装置。</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（一）工艺隔离</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工艺隔离应首先切断物料来源，隔离可采取加装盲板、实现断开、双重隔离或其它有效隔离方式，隔离实施完成后应确认隔离有效，并在作业区域设置警戒，严禁与作业无关人员或车辆进入作业区域。</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隔离要求：</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（1）双阀隔离原则上不适用于动火作业、进入受限空间作业前的有毒、有害介质隔离，当工艺条件限制而采取此类方式进行隔离时，应增加额外的控制措施。</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（2）当使用单阀隔离有毒、有害或压力大于0.4MPa（表压），温度高于闪点或大于六十度的介质时，应增加额外的控制措施。</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（二）电气隔离</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电气设备电源隔离应有明显断开点，电源设备应断开全部电源，对可能存有残余电荷的电气设备应逐相充分放电，确认隔离有效后上锁挂牌。</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隔离要求：</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（1）主电源开关是电气驱动设备主要隔离点，附属的控制设备，如现场启动/停止开关不可作为隔离点。</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（2）若电压低于220V，拔掉电源插头可视为有效隔离，若插头不在作业人员视线范围内，应对插头上锁挂牌，以阻止他人误插。</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（3）回路若是采用保险丝/继电器控制盘供电方式，无法上锁时，应装上假保险丝并加警示标签。</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（4）若必须在裸露的电气导线或组件上工作时，上一级电气开关应由电气专业人员断开。</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（5）具有远程控制功能的用电设备，不能仅依靠现场的启动按钮来测试确认电源是否断开，远程控制端必须置于“就地”或“断开”状态并上锁挂牌。</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（三）确认隔离有效性的方式包括但不限于：</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1</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通过观察压力表、视镜、液位计、低点导淋、高点放空、气体测试等多种方式，综合确认贮存的物料或能量已被彻底去除或已有效的隔离。</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2</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目视确认连接件已断开、设备已停止运行。</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3</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电气隔离时，应在配电装置及作业现场进行验电测试。</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4</w:t>
      </w:r>
      <w:r>
        <w:rPr>
          <w:rFonts w:hint="eastAsia" w:ascii="方正仿宋简体" w:eastAsia="方正仿宋简体"/>
          <w:color w:val="auto"/>
          <w:sz w:val="28"/>
          <w:szCs w:val="28"/>
          <w:highlight w:val="none"/>
          <w:lang w:val="en-US" w:eastAsia="zh-CN"/>
        </w:rPr>
        <w:t>.</w:t>
      </w:r>
      <w:r>
        <w:rPr>
          <w:rFonts w:hint="eastAsia" w:ascii="方正仿宋简体" w:eastAsia="方正仿宋简体"/>
          <w:color w:val="auto"/>
          <w:sz w:val="28"/>
          <w:szCs w:val="28"/>
          <w:highlight w:val="none"/>
        </w:rPr>
        <w:t>有条件时，应进行设备停用状态测试（如按下启动按钮或开关，确认设备不再运转）。</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 xml:space="preserve">第八条 </w:t>
      </w:r>
      <w:r>
        <w:rPr>
          <w:rFonts w:hint="eastAsia" w:ascii="方正仿宋简体" w:eastAsia="方正仿宋简体"/>
          <w:b/>
          <w:color w:val="auto"/>
          <w:sz w:val="28"/>
          <w:szCs w:val="28"/>
          <w:highlight w:val="none"/>
          <w:lang w:val="en-US" w:eastAsia="zh-CN"/>
        </w:rPr>
        <w:t xml:space="preserve"> </w:t>
      </w:r>
      <w:r>
        <w:rPr>
          <w:rFonts w:hint="eastAsia" w:ascii="方正仿宋简体" w:eastAsia="方正仿宋简体"/>
          <w:color w:val="auto"/>
          <w:sz w:val="28"/>
          <w:szCs w:val="28"/>
          <w:highlight w:val="none"/>
        </w:rPr>
        <w:t>隔离装置的选择应考虑</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（一）满足特殊需要的专用危险能量隔离装置。</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（二）安装上锁装置的技术要求。</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（三）按钮、选择开关和其它控制线路装置不能作为危险能量隔离装置。</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（四）控制阀和电磁阀不能单独作为流体隔离装置。</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（五）应使用合适的方法确认危险能量或物料已被去除和完全隔离。</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（六）系统或设备包含贮存能量（如弹簧、飞轮、重力效应或电容器）时，贮存的能量应被释放或使用组件阻塞。</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（七）可移动的动力设备（如燃油发动机、发动机驱动的设备）应用可靠的方法（如去除电池、电缆、火花塞电线或相应措施）使其不能运转。</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eastAsia="方正仿宋简体"/>
          <w:b/>
          <w:color w:val="auto"/>
          <w:sz w:val="28"/>
          <w:szCs w:val="28"/>
          <w:highlight w:val="none"/>
        </w:rPr>
        <w:t xml:space="preserve">第九条 </w:t>
      </w:r>
      <w:r>
        <w:rPr>
          <w:rFonts w:hint="eastAsia" w:ascii="方正仿宋简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隔离方案编制前需确认工艺流程图或ＰＩＤ图与作业现场一致。</w:t>
      </w:r>
      <w:r>
        <w:rPr>
          <w:rFonts w:hint="eastAsia" w:ascii="方正仿宋简体" w:eastAsia="方正仿宋简体"/>
          <w:color w:val="auto"/>
          <w:sz w:val="28"/>
          <w:szCs w:val="28"/>
          <w:highlight w:val="none"/>
        </w:rPr>
        <w:t>若</w:t>
      </w:r>
      <w:r>
        <w:rPr>
          <w:rFonts w:hint="eastAsia" w:ascii="方正仿宋简体" w:hAnsi="宋体" w:eastAsia="方正仿宋简体"/>
          <w:color w:val="auto"/>
          <w:sz w:val="28"/>
          <w:szCs w:val="28"/>
          <w:highlight w:val="none"/>
        </w:rPr>
        <w:t>现场工艺情况发生变更</w:t>
      </w:r>
      <w:r>
        <w:rPr>
          <w:rFonts w:hint="eastAsia" w:ascii="方正仿宋简体" w:eastAsia="方正仿宋简体"/>
          <w:color w:val="auto"/>
          <w:sz w:val="28"/>
          <w:szCs w:val="28"/>
          <w:highlight w:val="none"/>
        </w:rPr>
        <w:t>，应重新制定</w:t>
      </w:r>
      <w:r>
        <w:rPr>
          <w:rFonts w:hint="eastAsia" w:ascii="方正仿宋简体" w:hAnsi="宋体" w:eastAsia="方正仿宋简体"/>
          <w:color w:val="auto"/>
          <w:sz w:val="28"/>
          <w:szCs w:val="28"/>
          <w:highlight w:val="none"/>
        </w:rPr>
        <w:t>隔离方案</w:t>
      </w:r>
      <w:r>
        <w:rPr>
          <w:rFonts w:hint="eastAsia" w:ascii="方正仿宋简体" w:eastAsia="方正仿宋简体"/>
          <w:color w:val="auto"/>
          <w:sz w:val="28"/>
          <w:szCs w:val="28"/>
          <w:highlight w:val="none"/>
        </w:rPr>
        <w:t>。</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b/>
          <w:color w:val="auto"/>
          <w:sz w:val="28"/>
          <w:szCs w:val="28"/>
          <w:highlight w:val="none"/>
        </w:rPr>
        <w:t>第十条</w:t>
      </w:r>
      <w:r>
        <w:rPr>
          <w:rFonts w:hint="eastAsia" w:ascii="方正仿宋简体" w:eastAsia="方正仿宋简体"/>
          <w:color w:val="auto"/>
          <w:sz w:val="28"/>
          <w:szCs w:val="28"/>
          <w:highlight w:val="none"/>
        </w:rPr>
        <w:t xml:space="preserve"> </w:t>
      </w:r>
      <w:r>
        <w:rPr>
          <w:rFonts w:hint="eastAsia" w:ascii="方正仿宋简体" w:eastAsia="方正仿宋简体"/>
          <w:color w:val="auto"/>
          <w:sz w:val="28"/>
          <w:szCs w:val="28"/>
          <w:highlight w:val="none"/>
          <w:lang w:val="en-US" w:eastAsia="zh-CN"/>
        </w:rPr>
        <w:t xml:space="preserve"> </w:t>
      </w:r>
      <w:r>
        <w:rPr>
          <w:rFonts w:hint="eastAsia" w:ascii="方正仿宋简体" w:eastAsia="方正仿宋简体"/>
          <w:color w:val="auto"/>
          <w:sz w:val="28"/>
          <w:szCs w:val="28"/>
          <w:highlight w:val="none"/>
        </w:rPr>
        <w:t>涉及到工艺隔离、电气隔离应办理相应的审批单（附件）。</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hAnsi="宋体" w:eastAsia="方正仿宋简体"/>
          <w:b/>
          <w:color w:val="auto"/>
          <w:sz w:val="28"/>
          <w:szCs w:val="28"/>
          <w:highlight w:val="none"/>
        </w:rPr>
        <w:t>第十一条</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b/>
          <w:color w:val="auto"/>
          <w:sz w:val="28"/>
          <w:szCs w:val="28"/>
          <w:highlight w:val="none"/>
        </w:rPr>
        <w:t xml:space="preserve"> </w:t>
      </w:r>
      <w:r>
        <w:rPr>
          <w:rFonts w:hint="eastAsia" w:ascii="方正仿宋简体" w:eastAsia="方正仿宋简体"/>
          <w:color w:val="auto"/>
          <w:sz w:val="28"/>
          <w:szCs w:val="28"/>
          <w:highlight w:val="none"/>
        </w:rPr>
        <w:t>隔离测试有效后，上锁挂牌要求及程序执行集团公司《上锁挂牌管理规范》（SY/T1421</w:t>
      </w:r>
      <w:r>
        <w:rPr>
          <w:rFonts w:hint="eastAsia" w:ascii="方正仿宋简体" w:hAnsi="宋体" w:eastAsia="方正仿宋简体"/>
          <w:color w:val="auto"/>
          <w:sz w:val="28"/>
          <w:szCs w:val="28"/>
          <w:highlight w:val="none"/>
        </w:rPr>
        <w:t>－</w:t>
      </w:r>
      <w:r>
        <w:rPr>
          <w:rFonts w:hint="eastAsia" w:ascii="方正仿宋简体" w:eastAsia="方正仿宋简体"/>
          <w:color w:val="auto"/>
          <w:sz w:val="28"/>
          <w:szCs w:val="28"/>
          <w:highlight w:val="none"/>
        </w:rPr>
        <w:t>2009）。</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hAnsi="宋体" w:eastAsia="方正仿宋简体"/>
          <w:b/>
          <w:color w:val="auto"/>
          <w:sz w:val="28"/>
          <w:szCs w:val="28"/>
          <w:highlight w:val="none"/>
        </w:rPr>
        <w:t>第十二条</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b/>
          <w:color w:val="auto"/>
          <w:sz w:val="28"/>
          <w:szCs w:val="28"/>
          <w:highlight w:val="none"/>
        </w:rPr>
        <w:t xml:space="preserve"> </w:t>
      </w:r>
      <w:r>
        <w:rPr>
          <w:rFonts w:hint="eastAsia" w:ascii="方正仿宋简体" w:eastAsia="方正仿宋简体"/>
          <w:color w:val="auto"/>
          <w:sz w:val="28"/>
          <w:szCs w:val="28"/>
          <w:highlight w:val="none"/>
        </w:rPr>
        <w:t>现场核查</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highlight w:val="none"/>
        </w:rPr>
        <w:t>属地单位与作业单位在执行工作界面交接时，应对照“隔离方案”共同确认能量已隔离或去除。当任意一方对上锁、隔离的充分性、完整性有疑虑时，均应现场核查隔离方案并确认隔离有效性。</w:t>
      </w:r>
    </w:p>
    <w:p>
      <w:pPr>
        <w:keepNext w:val="0"/>
        <w:keepLines w:val="0"/>
        <w:pageBreakBefore w:val="0"/>
        <w:kinsoku/>
        <w:wordWrap/>
        <w:overflowPunct/>
        <w:topLinePunct w:val="0"/>
        <w:autoSpaceDE/>
        <w:autoSpaceDN/>
        <w:bidi w:val="0"/>
        <w:adjustRightInd/>
        <w:spacing w:line="560" w:lineRule="exact"/>
        <w:ind w:firstLine="562"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第十三条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隔离解除</w:t>
      </w:r>
    </w:p>
    <w:p>
      <w:pPr>
        <w:keepNext w:val="0"/>
        <w:keepLines w:val="0"/>
        <w:pageBreakBefore w:val="0"/>
        <w:kinsoku/>
        <w:wordWrap/>
        <w:overflowPunct/>
        <w:topLinePunct w:val="0"/>
        <w:autoSpaceDE/>
        <w:autoSpaceDN/>
        <w:bidi w:val="0"/>
        <w:adjustRightInd/>
        <w:spacing w:line="560" w:lineRule="exact"/>
        <w:ind w:firstLine="560" w:firstLineChars="200"/>
        <w:jc w:val="both"/>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作业活动结束，作业许可证签发人确认条件具备后，应安排解除隔离。隔离解除后，有关执行人在隔离方案和相关票证上签字确认。</w:t>
      </w: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ind w:firstLine="640" w:firstLineChars="200"/>
        <w:rPr>
          <w:rFonts w:hint="eastAsia" w:ascii="方正仿宋简体" w:eastAsia="方正仿宋简体"/>
          <w:color w:val="auto"/>
          <w:sz w:val="32"/>
          <w:szCs w:val="32"/>
          <w:highlight w:val="none"/>
        </w:rPr>
      </w:pPr>
    </w:p>
    <w:p>
      <w:pPr>
        <w:spacing w:line="560" w:lineRule="exact"/>
        <w:jc w:val="left"/>
        <w:outlineLvl w:val="1"/>
        <w:rPr>
          <w:rFonts w:hint="eastAsia" w:ascii="方正黑体简体" w:hAnsi="方正黑体简体" w:eastAsia="方正黑体简体" w:cs="方正黑体简体"/>
          <w:b w:val="0"/>
          <w:bCs w:val="0"/>
          <w:color w:val="auto"/>
          <w:kern w:val="44"/>
          <w:sz w:val="32"/>
          <w:szCs w:val="32"/>
          <w:highlight w:val="none"/>
          <w:lang w:val="zh-CN" w:eastAsia="zh-CN" w:bidi="ar-SA"/>
        </w:rPr>
      </w:pPr>
      <w:bookmarkStart w:id="889" w:name="_Toc5746"/>
      <w:bookmarkStart w:id="890" w:name="_Toc16350"/>
      <w:bookmarkStart w:id="891" w:name="_Toc7987"/>
      <w:bookmarkStart w:id="892" w:name="_Toc23608"/>
      <w:r>
        <w:rPr>
          <w:rFonts w:hint="eastAsia" w:ascii="方正黑体简体" w:hAnsi="方正黑体简体" w:eastAsia="方正黑体简体" w:cs="方正黑体简体"/>
          <w:b w:val="0"/>
          <w:bCs w:val="0"/>
          <w:color w:val="auto"/>
          <w:kern w:val="44"/>
          <w:sz w:val="32"/>
          <w:szCs w:val="32"/>
          <w:highlight w:val="none"/>
          <w:lang w:val="en-US" w:eastAsia="zh-CN" w:bidi="ar-SA"/>
        </w:rPr>
        <w:t xml:space="preserve">附件2  </w:t>
      </w:r>
      <w:r>
        <w:rPr>
          <w:rFonts w:hint="eastAsia" w:ascii="方正黑体简体" w:hAnsi="方正黑体简体" w:eastAsia="方正黑体简体" w:cs="方正黑体简体"/>
          <w:b w:val="0"/>
          <w:bCs w:val="0"/>
          <w:color w:val="auto"/>
          <w:kern w:val="44"/>
          <w:sz w:val="32"/>
          <w:szCs w:val="32"/>
          <w:highlight w:val="none"/>
          <w:lang w:val="zh-CN" w:eastAsia="zh-CN" w:bidi="ar-SA"/>
        </w:rPr>
        <w:t>动火作业安全管理规范</w:t>
      </w:r>
      <w:bookmarkEnd w:id="889"/>
      <w:bookmarkEnd w:id="890"/>
      <w:bookmarkEnd w:id="891"/>
      <w:bookmarkEnd w:id="892"/>
    </w:p>
    <w:p>
      <w:pPr>
        <w:autoSpaceDE w:val="0"/>
        <w:autoSpaceDN w:val="0"/>
        <w:adjustRightInd w:val="0"/>
        <w:spacing w:line="360" w:lineRule="auto"/>
        <w:jc w:val="center"/>
        <w:rPr>
          <w:rFonts w:ascii="宋体" w:cs="宋体"/>
          <w:color w:val="auto"/>
          <w:sz w:val="32"/>
          <w:szCs w:val="32"/>
          <w:highlight w:val="none"/>
          <w:lang w:val="zh-CN"/>
        </w:rPr>
      </w:pP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为规范西南油气田公司（以下简称公司）动火安全管理，依据《中国石油天然气集团公司动火作业安全管理办法》等有关标准和规定，结合公司生产实际，特制定本规范。</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本规范所称的动火作业是指在具有火灾爆炸危险性的生产或施工作业区域内能直接或间接产生明火的各种临时作业。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动火作业包括但不限于以下方式：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（一）各种气焊、电焊、铅焊、锡焊、塑料焊等各种焊接作业及气割、等离子切割机、砂轮机、磨光机等各种金属切割作业。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（二）使用喷灯、液化气炉、火炉、电炉等明火作业。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（三）烧、烤、煨管线、熬沥青、炒砂子、铁锤击（产生火花）物件、喷砂和产生火花的其他作业。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（四）生产装置、成品油库装卸作业区和罐区联接临时电源并使用非防爆电器设备和电动工具。</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（五）使用雷管、炸药等进行爆破作业。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公司动火作业应按照《西南油气田公司作业许可管理规定》实行作业许可管理。</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作业人员应接受动火作业培训，执行动火作业管理程序。</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b/>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动火作业基本原则：凡是可不动火的作业一律不得动火；凡是可采取其它安全方式代替动火作业的一律不得动火；在易燃易爆危险区域内，动火部件凡是能拆移的，应拆移到易燃易爆区域外的安全地点动火；必须在带有易燃易爆、有毒有害介质的容器、设备和管线上动火时，应当制定有效的安全工作方案及应急预案，采取可行的风险控制措施，达到安全动火条件后方可动火。</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第六条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工作前安全分析要求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申请动火作业前，作业单位应针对动火作业内容、作业环境等方面进行工作前安全分析，制定相应控制措施，具体执行《西南油气田公司工作前安全分析管理规定》。</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第七条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系统隔离按照《西南油气田公司能量隔离安全管理规范》的要求执行。</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气体检测要求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(一)需要动火的塔、罐、容器、槽车等设备和管线，清洗、置换和通风后，要检测可燃气体、有毒有害气体、氧气浓度，达到作业许可安全浓度才能进行作业。</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(二)气体检测应明确检测频率和要求，由培训合格的气体检测人员按标准和安全规定进行气体检测。初始气体检测结果30分钟内有效。连续气体监测中断30分钟以上应由气体检测人员重新检测。</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(三)作业区域的气体检测检测范围应从在动火点延伸到工作点周围15米处；动静密封点的1.5米范围、管道开口端、排放口、阀门的密封件、连接件、盲板、安全阀、泵的密封、管沟等部位应进行重点检测。</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凡进入罐、塔、釜、坑等受限空间动火作业，必须对受限空间内气体进行检测分析。对装置系统内的气体检测应在吹扫置换停止20分钟后开始检测。气体检测点应有代表性（根据介质与空气相对密度的大小确定检测点）。首次气体检测合格后应在受限空间内特定位置悬挂气体检测仪进行连续监测，监测中一旦出现异常，应立即停止作业，人员撤离。如采用气体分析方式进行气体检测的，采样分析样品至少要保留4小时。</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(五)检测设备必须经有检测资质单位检测合格在有效期内，并确定其处于正常工作状态。</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动火作业前，应对作业区域和动火点可燃气体浓度进行检测，使用便携式可燃气体报警仪或其他类似手段进行分析时，被测的可燃气体或可燃液体蒸气浓度应小于其与空气混合爆炸下限的10%(LEL)。且应使用两台设备进行对比检测。使用色谱分析等分析手段时，被测的可燃气体或可燃液体蒸气的爆炸下限大于等于4%(V/V)时，其被测浓度应小于0.5%；当被测的可燃气体或可燃液体蒸气的爆炸下限小于4%时，其被测浓度应小于0.2%(V/V)。</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设备机具要求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（一）设备应定期检修、检查，保持良好的技术性能，并进行目视化标识，不能带病运转和超负荷使用。</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（二）设备上的安全防护装置应完好、可靠，电器设备应有良好的接地装置，并安装漏电保护装置。</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（三）采用电焊进行动火施工的储罐、容器及管道等应在焊点附近安装接地线，其接地电阻应小于10Ω。</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（四）各种施工机械、工具、材料及消防器材应摆放在动火安全措施确定的区域内。</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（五）储存气瓶的场所应通风良好，防止曝晒，应设置相应的消防器材。空瓶与实瓶应分开存放，气瓶应有瓶帽和防震圈。乙炔气瓶储存时应保持直立并有防止倾倒措施。</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六）气瓶使用时，放置地点不得靠近热源，气瓶应防止曝晒、雨淋、水浸。环境温度超过40℃时，应采取遮阳或水喷淋等措施降温；气瓶应立放使用，严禁卧放，特别是乙炔气瓶，并应采取防止倾倒的措施。乙炔气瓶使用前，必须先直立20分钟后，然后连接减压阀使用；气瓶及附件应保持清洁、干燥，防止沾染油脂、腐蚀性介质、灰尘等。氧气瓶阀不得沾有油脂，不得用沾有油脂的工具、手套或油污工作服去接触氧气瓶阀、减压器等。</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（七）用气焊(割)动火作业时，氧气瓶与乙炔气瓶的间隔不小于5米，二者与动火作业地点距离不得小于10米。在封闭空间内实施焊割作业时，气瓶应放置在密闭空间外面。</w:t>
      </w:r>
    </w:p>
    <w:p>
      <w:pPr>
        <w:keepNext w:val="0"/>
        <w:keepLines w:val="0"/>
        <w:pageBreakBefore w:val="0"/>
        <w:widowControl w:val="0"/>
        <w:kinsoku/>
        <w:wordWrap/>
        <w:overflowPunct/>
        <w:topLinePunct w:val="0"/>
        <w:autoSpaceDE w:val="0"/>
        <w:autoSpaceDN w:val="0"/>
        <w:bidi w:val="0"/>
        <w:adjustRightInd/>
        <w:snapToGrid/>
        <w:spacing w:line="53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现场安全要求</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（一）需动火施工的设备、设施和与动火直接有关阀门的隔离由生产单位安排专人执行。</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应清除距动火区域周围5米之内的可燃物质或用阻燃物品隔离，距离动火点30米内不准有液态烃或低闪点油品泄漏；半径15米内不准有其他可燃物泄漏和暴露；距动火点15米内所有的漏斗、排水口、各类井口、排气管、管道、地沟等应封严盖实。以上区域应纳入气体检测范围。</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（三）动火作业人员在动火点的上风作业，应位于避开油气流可能喷射和封堵物射出的方位。但在特殊情况下，可采取围隔作业并控制火花飞溅。</w:t>
      </w:r>
    </w:p>
    <w:p>
      <w:pPr>
        <w:keepNext w:val="0"/>
        <w:keepLines w:val="0"/>
        <w:pageBreakBefore w:val="0"/>
        <w:widowControl w:val="0"/>
        <w:kinsoku/>
        <w:wordWrap/>
        <w:overflowPunct/>
        <w:topLinePunct w:val="0"/>
        <w:autoSpaceDE w:val="0"/>
        <w:autoSpaceDN w:val="0"/>
        <w:bidi w:val="0"/>
        <w:adjustRightInd/>
        <w:snapToGrid/>
        <w:spacing w:line="53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（四）动火施工区域应设置警戒，严禁与动火作业无关人员或车辆进入动火区域，必要时动火现场应配备消防车及医疗救护设备和器材。</w:t>
      </w:r>
    </w:p>
    <w:p>
      <w:pPr>
        <w:keepNext w:val="0"/>
        <w:keepLines w:val="0"/>
        <w:pageBreakBefore w:val="0"/>
        <w:widowControl w:val="0"/>
        <w:kinsoku/>
        <w:wordWrap/>
        <w:overflowPunct/>
        <w:topLinePunct w:val="0"/>
        <w:autoSpaceDE w:val="0"/>
        <w:autoSpaceDN w:val="0"/>
        <w:bidi w:val="0"/>
        <w:adjustRightInd/>
        <w:snapToGrid/>
        <w:spacing w:line="53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第十一条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进入受限空间的动火作业应同时遵守《西南油气田公司进入受限空间安全管理规范》的相关要求。</w:t>
      </w:r>
    </w:p>
    <w:p>
      <w:pPr>
        <w:keepNext w:val="0"/>
        <w:keepLines w:val="0"/>
        <w:pageBreakBefore w:val="0"/>
        <w:widowControl w:val="0"/>
        <w:kinsoku/>
        <w:wordWrap/>
        <w:overflowPunct/>
        <w:topLinePunct w:val="0"/>
        <w:autoSpaceDE w:val="0"/>
        <w:autoSpaceDN w:val="0"/>
        <w:bidi w:val="0"/>
        <w:adjustRightInd/>
        <w:snapToGrid/>
        <w:spacing w:line="53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高处动火作业应同时遵守《西南油气田公司高处作业安全管理规范》的相关要求。</w:t>
      </w:r>
    </w:p>
    <w:p>
      <w:pPr>
        <w:keepNext w:val="0"/>
        <w:keepLines w:val="0"/>
        <w:pageBreakBefore w:val="0"/>
        <w:widowControl w:val="0"/>
        <w:kinsoku/>
        <w:wordWrap/>
        <w:overflowPunct/>
        <w:topLinePunct w:val="0"/>
        <w:autoSpaceDE w:val="0"/>
        <w:autoSpaceDN w:val="0"/>
        <w:bidi w:val="0"/>
        <w:adjustRightInd/>
        <w:snapToGrid/>
        <w:spacing w:line="53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动火作业涉及管线打开应同时遵守《西南油气田公司管线与设备打开作业管理规范》的相关要求。</w:t>
      </w:r>
    </w:p>
    <w:p>
      <w:pPr>
        <w:pStyle w:val="23"/>
        <w:adjustRightInd w:val="0"/>
        <w:snapToGrid w:val="0"/>
        <w:spacing w:line="640" w:lineRule="exact"/>
        <w:jc w:val="left"/>
        <w:outlineLvl w:val="1"/>
        <w:rPr>
          <w:rFonts w:hint="eastAsia" w:ascii="方正黑体简体" w:hAnsi="方正黑体简体" w:eastAsia="方正黑体简体" w:cs="方正黑体简体"/>
          <w:color w:val="auto"/>
          <w:sz w:val="32"/>
          <w:szCs w:val="32"/>
          <w:highlight w:val="none"/>
        </w:rPr>
      </w:pPr>
      <w:bookmarkStart w:id="893" w:name="_Toc15542"/>
      <w:bookmarkStart w:id="894" w:name="_Toc30224"/>
      <w:bookmarkStart w:id="895" w:name="_Toc2525"/>
      <w:r>
        <w:rPr>
          <w:rFonts w:hint="eastAsia" w:ascii="方正黑体简体" w:hAnsi="方正黑体简体" w:eastAsia="方正黑体简体" w:cs="方正黑体简体"/>
          <w:color w:val="auto"/>
          <w:sz w:val="32"/>
          <w:szCs w:val="32"/>
          <w:highlight w:val="none"/>
          <w:lang w:val="en-US" w:eastAsia="zh-CN"/>
        </w:rPr>
        <w:t xml:space="preserve">附件3  </w:t>
      </w:r>
      <w:r>
        <w:rPr>
          <w:rFonts w:hint="eastAsia" w:ascii="方正黑体简体" w:hAnsi="方正黑体简体" w:eastAsia="方正黑体简体" w:cs="方正黑体简体"/>
          <w:color w:val="auto"/>
          <w:sz w:val="32"/>
          <w:szCs w:val="32"/>
          <w:highlight w:val="none"/>
        </w:rPr>
        <w:t>进入受限空间作业安全管理规范</w:t>
      </w:r>
      <w:bookmarkEnd w:id="893"/>
      <w:bookmarkEnd w:id="894"/>
      <w:bookmarkEnd w:id="895"/>
    </w:p>
    <w:p>
      <w:pPr>
        <w:jc w:val="center"/>
        <w:rPr>
          <w:rFonts w:hint="eastAsia" w:ascii="方正小标宋简体" w:hAnsi="宋体" w:eastAsia="方正小标宋简体"/>
          <w:color w:val="auto"/>
          <w:sz w:val="32"/>
          <w:szCs w:val="32"/>
          <w:highlight w:val="none"/>
        </w:rPr>
      </w:pPr>
    </w:p>
    <w:p>
      <w:pPr>
        <w:keepNext w:val="0"/>
        <w:keepLines w:val="0"/>
        <w:pageBreakBefore w:val="0"/>
        <w:widowControl w:val="0"/>
        <w:tabs>
          <w:tab w:val="left" w:pos="1560"/>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规范西南油气田公司（以下简称公司）进入受限空间作业的安全管理，防止发生中毒、窒息、火灾、爆炸、坍塌、触电等事故，依据《中国石油天然气集团公司进入受限空间作业安全管理办法》，特制定本规范。</w:t>
      </w:r>
    </w:p>
    <w:p>
      <w:pPr>
        <w:pStyle w:val="23"/>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本规范所指进入受限空间作业，应符合以下所有物理条件外，还至少存在以下危险特征之一的空间。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（一）物理条件</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有足够的空间，让员工可以进入并进行指定的工作。</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进入和撤离受到限制，不能自如进出。</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并非设计用来给员工长时间在内工作的空间。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（二）危险特征</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存在或可能产生有毒有害气体或机械、电气等危害。</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存在或可能产生掩埋作业人员的物料。</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内部结构可能将作业人员困在其中(如内有固定设备或四壁向内倾斜收拢)。</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进入炉、塔、釜、罐、仓、槽车、管道、烟道、隧道、下水道、沟、坑、井、池、涵洞等封闭或半封闭的空间或场所应纳入受限空间作业管理。</w:t>
      </w:r>
    </w:p>
    <w:p>
      <w:pPr>
        <w:pStyle w:val="23"/>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以下特殊情况下的作业应纳入受限空间作业管理。</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（一）未明确定义为“受限”的空间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有些区域或地点不符合受限空间的定义，但是可能会遇到类似于进入受限空间时发生的潜在危害。如把头伸入30厘米直径的管道、洞口、氮气吹扫过的罐内。</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（二）围堤</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符合下列条件之一的围堤，可视为受限空间：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高于1.2米的垂直墙壁围堤，且围堤内外没有到顶部的台阶。</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在围堤区域内，作业者身体暴露于物理或化学危害之中。</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围堤内可能存在比空气重的有毒有害气体。</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（三）动土或开渠</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符合下列条件之一的动土或开渠，可视为受限空间：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动土或开渠深度大于1.2米，或作业时人员的头部在地面以下的。</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在动土或开渠区域内，身体处于物理或化学危害之中。</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在动土或开渠区域内，可能存在比空气重的有毒有害气体。</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在动土或开渠区域内，没有撤离通道的。</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（三）惰性气体吹扫空间</w:t>
      </w:r>
    </w:p>
    <w:p>
      <w:pPr>
        <w:pStyle w:val="23"/>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b/>
          <w:strike/>
          <w:color w:val="auto"/>
          <w:sz w:val="28"/>
          <w:szCs w:val="28"/>
          <w:highlight w:val="none"/>
        </w:rPr>
      </w:pPr>
      <w:r>
        <w:rPr>
          <w:rFonts w:hint="eastAsia" w:ascii="方正仿宋简体" w:hAnsi="方正仿宋简体" w:eastAsia="方正仿宋简体" w:cs="方正仿宋简体"/>
          <w:color w:val="auto"/>
          <w:sz w:val="28"/>
          <w:szCs w:val="28"/>
          <w:highlight w:val="none"/>
        </w:rPr>
        <w:t>用惰性气体吹扫空间，可能在空间开口处附近产生气体危害，此处可视为受限空间。在进入准备和进入期间，应当进行气体检测，确定空间开口周围危害区域的大小，设置路障和警示标志，防止误入。</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公司受限空间作业应按《西南油气田公司作业许可管理规定》实行作业许可管理。</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作业人员应接受受限空间作业培训，执行受限空间作业管理程序。</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第六条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进入受限空间前准备工作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（一）进入受限空间需要进行系统隔离的，应先编制系统隔离方案，隔离相关能源和物料的外部来源。系统隔离按《西南油气田公司能量隔离安全管理规范》执行。</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进入受限空间作业前，应制定书面应急预案，并组织监护人员、属地监督人员、作业人员等开展应急演练，所有相关人员都应熟悉应急预案，外部救援人员若参与救援活动，应具有相应的资质，并应参加应急演练。</w:t>
      </w:r>
    </w:p>
    <w:p>
      <w:pPr>
        <w:keepNext w:val="0"/>
        <w:keepLines w:val="0"/>
        <w:pageBreakBefore w:val="0"/>
        <w:widowControl w:val="0"/>
        <w:tabs>
          <w:tab w:val="left" w:pos="1335"/>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在作业前，受限空间属地单位及作业单位应指定专人对监护人和作业人员进行现场安全教育和作业环境交底。内容应包括但不限于以下内容：所从事作业的受限空间内部结构和存在的介质及危害；作业风险、安全措施及应急方案；必要的安全知识及救护方法；沟通联络方式和紧急情况撤离方式，出口、报警器和外部应急装备的位置；所用装备和检测仪器的使用方法等，并在作业许可证和工作前安全分析表上签字认可。</w:t>
      </w:r>
    </w:p>
    <w:p>
      <w:pPr>
        <w:keepNext w:val="0"/>
        <w:keepLines w:val="0"/>
        <w:pageBreakBefore w:val="0"/>
        <w:widowControl w:val="0"/>
        <w:tabs>
          <w:tab w:val="left" w:pos="480"/>
          <w:tab w:val="left" w:pos="1008"/>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（四）在有放射源的受限空间内作业，作业前要对放射源进行处理，保证作业人员接触放射源剂量和时间符合国家要求。</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strike/>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第七条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气体检测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（一）检测要求</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1.作业许可证签发前，签发人在作业许可证中注明气体检测和监测要求。气体取样和检测应由授权的气体检测人员按标准和安全规定进行。</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2.凡进入受限空间作业前，都必须用仪器进行气体检测，注明检测时间和结果。初始气体检测结果30分钟内有效。连续气体监测中断30分钟以上应由授权气体检测员重新检测。</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对凡是可能存在缺氧、富氧、有毒有害气体、易燃易爆气体、粉尘的作业环境，初始气体检测合格后，要在受限空间内特定位置悬挂气体检测仪进行连续监测，连续检测仪器应安装在工作位置附近，且便于监护人、作业人员看见或听见。作业过程中，作业人员佩戴气体检测仪进行连续气体监测，并由具备气体检测资质的属地监督佩戴气体检测仪进行监测。在连续监测中，如有一项不合格，应立即停止作业。</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4.气体检测员一般为属地人员，须接受作业许可管理规定、气体检测专项培训，经考核、评估合格后获得气体检测员资格。检测仪器应在校验有效期内，每次使用前应检查</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5.取样分析要有代表性，应特别注重作业人员可能工作的区域，取样点应包括空间顶部、中部和底部，取样时应停止任何气体的吹扫，测试次序应是氧含量、易燃易爆气体、有毒有害气体。</w:t>
      </w:r>
    </w:p>
    <w:p>
      <w:pPr>
        <w:keepNext w:val="0"/>
        <w:keepLines w:val="0"/>
        <w:pageBreakBefore w:val="0"/>
        <w:widowControl w:val="0"/>
        <w:tabs>
          <w:tab w:val="left" w:pos="1036"/>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6.当取样人员在受限空间外无法完成足够取样，需进入空间内进行初始取样时，取样人员应与作业申请人、属地监督一起采取有效控制措施，并经作业签发人批准，获得进入受限空间许可。</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（二）检测标准</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1.受限空间内外的氧浓度应一致。若不一致，在授权进入受限空间之前，应确定偏差的原因，氧浓度应保持在19.5%～23.5%。</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2.不论是否有焊接、敲击等，受限空间内易燃易爆气体或液体挥发物的浓度都应满足以下条件：</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（1）当爆炸下限≥4%时，浓度＜0.5%(体积)。</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（2）当爆炸下限＜4%时，浓度＜0.2%(体积)。</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3.受限空间内有毒、有害物质浓度超过《工作场所有害因素职业接触限值》（GBZ2.1-2007）国家标准规定的职业暴露限值指标的二分之一时，不得进入或应立即停止作业。</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4.进入受限空间前，宜优先采用色谱分析等分析手段进行气体分析。</w:t>
      </w:r>
    </w:p>
    <w:p>
      <w:pPr>
        <w:keepNext w:val="0"/>
        <w:keepLines w:val="0"/>
        <w:pageBreakBefore w:val="0"/>
        <w:widowControl w:val="0"/>
        <w:tabs>
          <w:tab w:val="left" w:pos="1335"/>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进入受限空间作业应指定专人监护，不得在无监护人的情况下作业，作业监护人员不得离开现场或做与监护无关的事情。监护人员和作业人员应明确联络方式并始终保持有效的沟通。进入特别狭小空间作业，作业人员应系安全可靠的保护绳，监护人可通过系在作业人员身上的保护绳进行沟通联络。</w:t>
      </w:r>
    </w:p>
    <w:p>
      <w:pPr>
        <w:keepNext w:val="0"/>
        <w:keepLines w:val="0"/>
        <w:pageBreakBefore w:val="0"/>
        <w:widowControl w:val="0"/>
        <w:tabs>
          <w:tab w:val="left" w:pos="1335"/>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第九条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对于用钥匙、工具打开的或有实物障碍的受限空间，打开时应在进入点附近设置警示标识。无需工具、钥匙就可进入或无实物障碍阻挡进入的受限空间，应设置固定的警示标识。所有警示标识应包括提醒有危险存在和须经授权才允许进入的词语。</w:t>
      </w:r>
    </w:p>
    <w:p>
      <w:pPr>
        <w:keepNext w:val="0"/>
        <w:keepLines w:val="0"/>
        <w:pageBreakBefore w:val="0"/>
        <w:widowControl w:val="0"/>
        <w:tabs>
          <w:tab w:val="left" w:pos="1335"/>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受限空间的出入口内外不得有障碍物，应保证其畅通无阻，便于人员出入和抢救疏散。</w:t>
      </w:r>
    </w:p>
    <w:p>
      <w:pPr>
        <w:keepNext w:val="0"/>
        <w:keepLines w:val="0"/>
        <w:pageBreakBefore w:val="0"/>
        <w:widowControl w:val="0"/>
        <w:tabs>
          <w:tab w:val="left" w:pos="1575"/>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第十一条</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 xml:space="preserve"> 受限空间的温度应控制在不对人员产生危害的安全范围内。</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kern w:val="0"/>
          <w:sz w:val="28"/>
          <w:szCs w:val="28"/>
          <w:highlight w:val="none"/>
        </w:rPr>
        <w:t>第十二条</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为保证受限空间内空气流通和人员呼吸需要，可自然通风，必要时应采取强制通风，并尽可能抽取远离工作区域的新鲜空气，严禁向受限空间通纯氧。进入期间的通风不能代替进入之前的吹扫工作。</w:t>
      </w:r>
    </w:p>
    <w:p>
      <w:pPr>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在特殊情况下，作业人员应佩戴正压式空气呼吸器或长管呼吸器。配戴长管呼吸器时，应仔细检查气密性，并防止通气长管被挤压；吸气口应置于新鲜空气的上风口，并有专人监护。</w:t>
      </w:r>
    </w:p>
    <w:p>
      <w:pPr>
        <w:keepNext w:val="0"/>
        <w:keepLines w:val="0"/>
        <w:pageBreakBefore w:val="0"/>
        <w:widowControl w:val="0"/>
        <w:kinsoku/>
        <w:wordWrap/>
        <w:overflowPunct/>
        <w:topLinePunct w:val="0"/>
        <w:autoSpaceDE w:val="0"/>
        <w:autoSpaceDN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第十三条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对受限空间内阻碍人员移动、对作业人员造成危害，影响救援的设备(如搅拌器)，应采取固定措施，必要时应移出受限空间。</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进入受限空间作业，应有足够的照明。照明灯具应符合防爆要求。使用手持电动工具应有漏电保护装置。</w:t>
      </w:r>
    </w:p>
    <w:p>
      <w:pPr>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进入受限空间作业照明应使用安全电压不大于24V的安全行灯。金属设备内和特别潮湿作业场所作业，其安全行灯电压应为12V且绝缘性能良好。</w:t>
      </w:r>
    </w:p>
    <w:p>
      <w:pPr>
        <w:keepNext w:val="0"/>
        <w:keepLines w:val="0"/>
        <w:pageBreakBefore w:val="0"/>
        <w:widowControl w:val="0"/>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当受限空间原来盛装爆炸性液体、气体等介质的，应使用防爆电筒或电压不大于12V的防爆安全行灯，行灯变压器不应放在容器内或容器上。作业人员应穿戴防静电服装，使用防爆工具、机具。</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第十五条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受限空间内可能会出现坠落或滑跌，应特别注意受限空间中的工作面(包括残留物、工作物料或设备)和到达工作面的路径，并制定预防坠落或滑跌的安全措施。</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第十六条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根据作业中存在的风险种类和风险程度，依据相关防护标准，配备个人防护装备并确保正确穿戴。</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第十七条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为防止静电危害，应对受限空间内或其周围的设备接地，并进行检测。</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第十八条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携入受限空间作业的工具、材料要登记，作业结束后应清点，以防遗留在作业现场。</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第十九条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作业过程中如果安全状况发生变化，应立即停止作业并撤离受限空间，待处理达到作业安全条件后，方可再进入受限空间作业。</w:t>
      </w:r>
    </w:p>
    <w:p>
      <w:pPr>
        <w:keepNext w:val="0"/>
        <w:keepLines w:val="0"/>
        <w:pageBreakBefore w:val="0"/>
        <w:widowControl w:val="0"/>
        <w:tabs>
          <w:tab w:val="left" w:pos="480"/>
          <w:tab w:val="left" w:pos="940"/>
          <w:tab w:val="left" w:pos="1124"/>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strike/>
          <w:color w:val="auto"/>
          <w:sz w:val="28"/>
          <w:szCs w:val="28"/>
          <w:highlight w:val="none"/>
        </w:rPr>
      </w:pPr>
      <w:r>
        <w:rPr>
          <w:rFonts w:hint="eastAsia" w:ascii="方正仿宋简体" w:hAnsi="方正仿宋简体" w:eastAsia="方正仿宋简体" w:cs="方正仿宋简体"/>
          <w:b/>
          <w:color w:val="auto"/>
          <w:kern w:val="0"/>
          <w:sz w:val="28"/>
          <w:szCs w:val="28"/>
          <w:highlight w:val="none"/>
        </w:rPr>
        <w:t>第二十条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进入受限空间内的作业人员，每次工作时间不宜过长，应安排轮换作业或休息。每次进、出受限空间的人员都要清点和登记。</w:t>
      </w:r>
    </w:p>
    <w:p>
      <w:pPr>
        <w:keepNext w:val="0"/>
        <w:keepLines w:val="0"/>
        <w:pageBreakBefore w:val="0"/>
        <w:widowControl w:val="0"/>
        <w:tabs>
          <w:tab w:val="left" w:pos="480"/>
          <w:tab w:val="left" w:pos="940"/>
          <w:tab w:val="left" w:pos="1124"/>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第二十一条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为防止无关人员进入受限空间作业场所，在受限空间外敞面醒目处，要设置警戒线或警戒标志。未经许可，与本作业无关人员不得进入受限空间。作业中途停止时，应对所有的入口进行有效封闭，防止人员误入。</w:t>
      </w:r>
    </w:p>
    <w:p>
      <w:pPr>
        <w:keepNext w:val="0"/>
        <w:keepLines w:val="0"/>
        <w:pageBreakBefore w:val="0"/>
        <w:widowControl w:val="0"/>
        <w:tabs>
          <w:tab w:val="left" w:pos="1335"/>
        </w:tabs>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第二十二条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应急救援</w:t>
      </w:r>
    </w:p>
    <w:p>
      <w:pPr>
        <w:keepNext w:val="0"/>
        <w:keepLines w:val="0"/>
        <w:pageBreakBefore w:val="0"/>
        <w:widowControl w:val="0"/>
        <w:tabs>
          <w:tab w:val="left" w:pos="480"/>
          <w:tab w:val="left" w:pos="940"/>
          <w:tab w:val="left" w:pos="1124"/>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（一）进入受限空间作业前，应制定书面应急预案，并开展应急演练，所有相关人员都应熟悉应急预案。</w:t>
      </w:r>
    </w:p>
    <w:p>
      <w:pPr>
        <w:keepNext w:val="0"/>
        <w:keepLines w:val="0"/>
        <w:pageBreakBefore w:val="0"/>
        <w:widowControl w:val="0"/>
        <w:tabs>
          <w:tab w:val="left" w:pos="480"/>
          <w:tab w:val="left" w:pos="940"/>
          <w:tab w:val="left" w:pos="1124"/>
        </w:tabs>
        <w:kinsoku/>
        <w:wordWrap/>
        <w:overflowPunct/>
        <w:topLinePunct w:val="0"/>
        <w:bidi w:val="0"/>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在进入受限空间进行救援之前，应明确监护人与救援人员的联络方法。获得授权的救援人员均应佩戴安全带、救生索等以便救援，如存在有毒有害气体，应携带气体防护设备，除非该装备可能会阻碍救援或产生更大的危害。</w:t>
      </w:r>
    </w:p>
    <w:p>
      <w:pPr>
        <w:keepNext w:val="0"/>
        <w:keepLines w:val="0"/>
        <w:pageBreakBefore w:val="0"/>
        <w:widowControl w:val="0"/>
        <w:kinsoku/>
        <w:wordWrap/>
        <w:overflowPunct/>
        <w:topLinePunct w:val="0"/>
        <w:bidi w:val="0"/>
        <w:snapToGrid/>
        <w:spacing w:line="560" w:lineRule="exact"/>
        <w:ind w:firstLine="562" w:firstLineChars="200"/>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第二十三条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在其它非生产区域进入受限空间作业，可参照本规范执行。</w:t>
      </w: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left"/>
        <w:outlineLvl w:val="1"/>
        <w:rPr>
          <w:rFonts w:hint="eastAsia" w:ascii="方正黑体简体" w:hAnsi="方正黑体简体" w:eastAsia="方正黑体简体" w:cs="方正黑体简体"/>
          <w:bCs/>
          <w:color w:val="auto"/>
          <w:sz w:val="32"/>
          <w:szCs w:val="32"/>
          <w:highlight w:val="none"/>
        </w:rPr>
      </w:pPr>
      <w:bookmarkStart w:id="896" w:name="_Toc23948"/>
      <w:bookmarkStart w:id="897" w:name="_Toc31581"/>
      <w:bookmarkStart w:id="898" w:name="_Toc25101"/>
      <w:r>
        <w:rPr>
          <w:rFonts w:hint="eastAsia" w:ascii="方正黑体简体" w:hAnsi="方正黑体简体" w:eastAsia="方正黑体简体" w:cs="方正黑体简体"/>
          <w:bCs/>
          <w:color w:val="auto"/>
          <w:sz w:val="32"/>
          <w:szCs w:val="32"/>
          <w:highlight w:val="none"/>
          <w:lang w:val="en-US" w:eastAsia="zh-CN"/>
        </w:rPr>
        <w:t xml:space="preserve">附件4  </w:t>
      </w:r>
      <w:r>
        <w:rPr>
          <w:rFonts w:hint="eastAsia" w:ascii="方正黑体简体" w:hAnsi="方正黑体简体" w:eastAsia="方正黑体简体" w:cs="方正黑体简体"/>
          <w:bCs/>
          <w:color w:val="auto"/>
          <w:sz w:val="32"/>
          <w:szCs w:val="32"/>
          <w:highlight w:val="none"/>
        </w:rPr>
        <w:t>管线与设备打开作业安全管理规范</w:t>
      </w:r>
      <w:bookmarkEnd w:id="896"/>
      <w:bookmarkEnd w:id="897"/>
      <w:bookmarkEnd w:id="898"/>
    </w:p>
    <w:p>
      <w:pPr>
        <w:keepNext w:val="0"/>
        <w:keepLines w:val="0"/>
        <w:pageBreakBefore w:val="0"/>
        <w:widowControl w:val="0"/>
        <w:tabs>
          <w:tab w:val="left" w:pos="8100"/>
        </w:tabs>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p>
    <w:p>
      <w:pPr>
        <w:keepNext w:val="0"/>
        <w:keepLines w:val="0"/>
        <w:pageBreakBefore w:val="0"/>
        <w:widowControl w:val="0"/>
        <w:numPr>
          <w:ilvl w:val="0"/>
          <w:numId w:val="0"/>
        </w:numPr>
        <w:tabs>
          <w:tab w:val="left" w:pos="0"/>
          <w:tab w:val="left" w:pos="1744"/>
        </w:tabs>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val="0"/>
          <w:color w:val="auto"/>
          <w:sz w:val="28"/>
          <w:szCs w:val="28"/>
          <w:highlight w:val="none"/>
          <w:lang w:eastAsia="zh-CN"/>
        </w:rPr>
        <w:t>第一条</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为规范西南油气田公司（以下简称公司）所属各单位在生产、作业区域内任何可能存有介质的封闭管线与设备打开作业，有效预防事故的发生，依据中国石油天然气集团公司《管线打开安全管理规范》(Q/SY1243－2009)，</w:t>
      </w:r>
      <w:r>
        <w:rPr>
          <w:rFonts w:hint="eastAsia" w:ascii="方正仿宋简体" w:hAnsi="方正仿宋简体" w:eastAsia="方正仿宋简体" w:cs="方正仿宋简体"/>
          <w:color w:val="auto"/>
          <w:sz w:val="28"/>
          <w:szCs w:val="28"/>
          <w:highlight w:val="none"/>
        </w:rPr>
        <w:t>结合公司生产实际，</w:t>
      </w:r>
      <w:r>
        <w:rPr>
          <w:rFonts w:hint="eastAsia" w:ascii="方正仿宋简体" w:hAnsi="方正仿宋简体" w:eastAsia="方正仿宋简体" w:cs="方正仿宋简体"/>
          <w:bCs/>
          <w:color w:val="auto"/>
          <w:sz w:val="28"/>
          <w:szCs w:val="28"/>
          <w:highlight w:val="none"/>
        </w:rPr>
        <w:t>特制订本规范。</w:t>
      </w:r>
    </w:p>
    <w:p>
      <w:pPr>
        <w:keepNext w:val="0"/>
        <w:keepLines w:val="0"/>
        <w:pageBreakBefore w:val="0"/>
        <w:widowControl w:val="0"/>
        <w:numPr>
          <w:ilvl w:val="0"/>
          <w:numId w:val="0"/>
        </w:numPr>
        <w:tabs>
          <w:tab w:val="left" w:pos="0"/>
          <w:tab w:val="left" w:pos="1744"/>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val="0"/>
          <w:color w:val="auto"/>
          <w:sz w:val="28"/>
          <w:szCs w:val="28"/>
          <w:highlight w:val="none"/>
          <w:lang w:eastAsia="zh-CN"/>
        </w:rPr>
        <w:t>第二条</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本规范所指的管线与设备打开作业是指采取下列方式（包括但不限于）改变封闭管线与设备及其附件的完整性：</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(一)解开法兰。</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(二)从法兰上去掉一个或多个螺栓。</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(三)打开阀盖或拆除阀门。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(四)调换8字盲板。</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(五)打开管线连接件。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(六)去掉盲板、盲法兰、堵头和管帽。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(七)断开仪表、润滑、控制系统管线，如引压管、润滑油管等。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(八)断开加料和卸料临时管线(包括任何连接方式的软管)。</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(九)用机械方法或其他方法穿透管线。</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(十)开启检查孔。</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(十一)微小调整(如更换阀门填料)。</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44" w:firstLineChars="200"/>
        <w:jc w:val="both"/>
        <w:textAlignment w:val="auto"/>
        <w:outlineLvl w:val="9"/>
        <w:rPr>
          <w:rFonts w:hint="eastAsia" w:ascii="方正仿宋简体" w:hAnsi="方正仿宋简体" w:eastAsia="方正仿宋简体" w:cs="方正仿宋简体"/>
          <w:color w:val="auto"/>
          <w:spacing w:val="-4"/>
          <w:sz w:val="28"/>
          <w:szCs w:val="28"/>
          <w:highlight w:val="none"/>
        </w:rPr>
      </w:pPr>
      <w:r>
        <w:rPr>
          <w:rFonts w:hint="eastAsia" w:ascii="方正仿宋简体" w:hAnsi="方正仿宋简体" w:eastAsia="方正仿宋简体" w:cs="方正仿宋简体"/>
          <w:color w:val="auto"/>
          <w:spacing w:val="-4"/>
          <w:sz w:val="28"/>
          <w:szCs w:val="28"/>
          <w:highlight w:val="none"/>
        </w:rPr>
        <w:t>(十二)其他。</w:t>
      </w:r>
    </w:p>
    <w:p>
      <w:pPr>
        <w:keepNext w:val="0"/>
        <w:keepLines w:val="0"/>
        <w:pageBreakBefore w:val="0"/>
        <w:widowControl w:val="0"/>
        <w:numPr>
          <w:ilvl w:val="0"/>
          <w:numId w:val="0"/>
        </w:numPr>
        <w:tabs>
          <w:tab w:val="left" w:pos="0"/>
          <w:tab w:val="left" w:pos="1744"/>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val="0"/>
          <w:color w:val="auto"/>
          <w:sz w:val="28"/>
          <w:szCs w:val="28"/>
          <w:highlight w:val="none"/>
          <w:lang w:eastAsia="zh-CN"/>
        </w:rPr>
        <w:t>第三条</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公司管线与设备打开作业按《西南油气田公司作业许可管理规定》实行作业许可管理。</w:t>
      </w:r>
    </w:p>
    <w:p>
      <w:pPr>
        <w:keepNext w:val="0"/>
        <w:keepLines w:val="0"/>
        <w:pageBreakBefore w:val="0"/>
        <w:widowControl w:val="0"/>
        <w:tabs>
          <w:tab w:val="left" w:pos="0"/>
          <w:tab w:val="left" w:pos="1744"/>
          <w:tab w:val="left" w:pos="216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第四条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作业人员应接受管线与设备打开作业培训，执行管线与设备打开作业管理程序。</w:t>
      </w:r>
    </w:p>
    <w:p>
      <w:pPr>
        <w:keepNext w:val="0"/>
        <w:keepLines w:val="0"/>
        <w:pageBreakBefore w:val="0"/>
        <w:widowControl w:val="0"/>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第五条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管线与设备打开的作业方案应包括下列主要内容：</w:t>
      </w:r>
    </w:p>
    <w:p>
      <w:pPr>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(一)清理计划，应具体描述关闭的阀门、排空点和上锁点等，必要时应提供示意图。</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(二)安全措施，包括管线与设备打开过程中的冷却、充氮措施和个人防护装备的要求。</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(三)应急、救援、监护等预备人员的要求和职责。</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(四)应急预案。</w:t>
      </w:r>
    </w:p>
    <w:p>
      <w:pPr>
        <w:keepNext w:val="0"/>
        <w:keepLines w:val="0"/>
        <w:pageBreakBefore w:val="0"/>
        <w:widowControl w:val="0"/>
        <w:kinsoku/>
        <w:wordWrap/>
        <w:overflowPunct/>
        <w:topLinePunct w:val="0"/>
        <w:autoSpaceDE w:val="0"/>
        <w:autoSpaceDN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(五)描述管线与设备打开影响的区域，并控制人员进入。</w:t>
      </w:r>
    </w:p>
    <w:p>
      <w:pPr>
        <w:keepNext w:val="0"/>
        <w:keepLines w:val="0"/>
        <w:pageBreakBefore w:val="0"/>
        <w:widowControl w:val="0"/>
        <w:tabs>
          <w:tab w:val="left" w:pos="1744"/>
          <w:tab w:val="left" w:pos="216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第六条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需要打开的管线或设备必须与系统隔离，其中的物料应采用排尽、冲洗、置换、吹扫等方法除尽。清理合格应符合以下要求：</w:t>
      </w:r>
    </w:p>
    <w:p>
      <w:pPr>
        <w:keepNext w:val="0"/>
        <w:keepLines w:val="0"/>
        <w:pageBreakBefore w:val="0"/>
        <w:widowControl w:val="0"/>
        <w:tabs>
          <w:tab w:val="left" w:pos="1744"/>
          <w:tab w:val="left" w:pos="2160"/>
        </w:tabs>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(一)系统温度介于-10℃～60℃之间。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(二)已达到大气压力。</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(三)与气体、蒸汽、雾沫、粉尘的毒性、腐蚀性、易燃性有关的风险已降低到可接受的水平。</w:t>
      </w:r>
    </w:p>
    <w:p>
      <w:pPr>
        <w:keepNext w:val="0"/>
        <w:keepLines w:val="0"/>
        <w:pageBreakBefore w:val="0"/>
        <w:widowControl w:val="0"/>
        <w:tabs>
          <w:tab w:val="left" w:pos="1744"/>
          <w:tab w:val="left" w:pos="216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第七条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 xml:space="preserve">管线与设备打开前并不能完全确认已无危险，应在管线与设备打开之前做以下准备： </w:t>
      </w:r>
    </w:p>
    <w:p>
      <w:pPr>
        <w:keepNext w:val="0"/>
        <w:keepLines w:val="0"/>
        <w:pageBreakBefore w:val="0"/>
        <w:widowControl w:val="0"/>
        <w:tabs>
          <w:tab w:val="left" w:pos="1744"/>
          <w:tab w:val="left" w:pos="2160"/>
        </w:tabs>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(一)确认管线与设备清理合格。采用凝固(固化)工艺介质的方法进行隔离时应充分考虑介质可能重新流动。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(二)如果不能确保管线与设备清理合格，如残存压力或介质在死角截留、未隔离所有压力或介质的来源、未在低点排凝和高点排空等，应停止工作，重新制定工作计划，明确控制措施，消除或控制风险。</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(三)应根据工作前安全分析及作业涉及危险物质特性，结合现场实际落实必要的安全技术措施。</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第八条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管线与设备打开的隔离</w:t>
      </w:r>
      <w:r>
        <w:rPr>
          <w:rFonts w:hint="eastAsia" w:ascii="方正仿宋简体" w:hAnsi="方正仿宋简体" w:eastAsia="方正仿宋简体" w:cs="方正仿宋简体"/>
          <w:bCs/>
          <w:color w:val="auto"/>
          <w:sz w:val="28"/>
          <w:szCs w:val="28"/>
          <w:highlight w:val="none"/>
        </w:rPr>
        <w:t>应按《西南油气田公司能量隔离安全管理规范》要求执行；作业前和作业过程中的气体监测应按《西南油气田公司作业许可管理规定》执行。</w:t>
      </w:r>
    </w:p>
    <w:p>
      <w:pPr>
        <w:keepNext w:val="0"/>
        <w:keepLines w:val="0"/>
        <w:pageBreakBefore w:val="0"/>
        <w:widowControl w:val="0"/>
        <w:tabs>
          <w:tab w:val="left" w:pos="1744"/>
          <w:tab w:val="left" w:pos="216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第九条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管线与设备打开作业时，应明确打开管线与设备的位置。应在受管线与设备打开作业影响的区域设置区域隔离或警戒线，禁止无关人员进入。</w:t>
      </w:r>
    </w:p>
    <w:p>
      <w:pPr>
        <w:keepNext w:val="0"/>
        <w:keepLines w:val="0"/>
        <w:pageBreakBefore w:val="0"/>
        <w:widowControl w:val="0"/>
        <w:tabs>
          <w:tab w:val="left" w:pos="1744"/>
          <w:tab w:val="left" w:pos="216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第十条</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发生任何危险物料泄漏，应立即停止作业并对泄漏进行处置；如果发生不可控泄漏，应立即组织现场人员疏散撤离。</w:t>
      </w:r>
    </w:p>
    <w:p>
      <w:pPr>
        <w:keepNext w:val="0"/>
        <w:keepLines w:val="0"/>
        <w:pageBreakBefore w:val="0"/>
        <w:widowControl w:val="0"/>
        <w:kinsoku/>
        <w:wordWrap/>
        <w:overflowPunct/>
        <w:topLinePunct w:val="0"/>
        <w:autoSpaceDE w:val="0"/>
        <w:autoSpaceDN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第十一条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管线与设备打开作业时应选择和使用合适的个人防护装备，作业人员作业前现场检查合格后方可使用。</w:t>
      </w:r>
    </w:p>
    <w:p>
      <w:pPr>
        <w:keepNext w:val="0"/>
        <w:keepLines w:val="0"/>
        <w:pageBreakBefore w:val="0"/>
        <w:widowControl w:val="0"/>
        <w:tabs>
          <w:tab w:val="left" w:pos="8100"/>
        </w:tabs>
        <w:kinsoku/>
        <w:wordWrap/>
        <w:overflowPunct/>
        <w:topLinePunct w:val="0"/>
        <w:bidi w:val="0"/>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lang w:eastAsia="zh-CN"/>
        </w:rPr>
      </w:pPr>
      <w:r>
        <w:rPr>
          <w:rFonts w:hint="eastAsia" w:ascii="方正仿宋简体" w:hAnsi="方正仿宋简体" w:eastAsia="方正仿宋简体" w:cs="方正仿宋简体"/>
          <w:b/>
          <w:bCs/>
          <w:color w:val="auto"/>
          <w:sz w:val="28"/>
          <w:szCs w:val="28"/>
          <w:highlight w:val="none"/>
        </w:rPr>
        <w:t xml:space="preserve">第十二条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对含有剧毒物料等可能立刻对生命和健康</w:t>
      </w:r>
      <w:r>
        <w:rPr>
          <w:rFonts w:hint="eastAsia" w:ascii="方正仿宋简体" w:hAnsi="方正仿宋简体" w:eastAsia="方正仿宋简体" w:cs="方正仿宋简体"/>
          <w:bCs/>
          <w:color w:val="auto"/>
          <w:sz w:val="28"/>
          <w:szCs w:val="28"/>
          <w:highlight w:val="none"/>
          <w:lang w:eastAsia="zh-CN"/>
        </w:rPr>
        <w:t>产生危害的管线</w:t>
      </w:r>
      <w:r>
        <w:rPr>
          <w:rFonts w:hint="eastAsia" w:ascii="方正仿宋简体" w:hAnsi="方正仿宋简体" w:eastAsia="方正仿宋简体" w:cs="方正仿宋简体"/>
          <w:bCs/>
          <w:color w:val="auto"/>
          <w:sz w:val="28"/>
          <w:szCs w:val="28"/>
          <w:highlight w:val="none"/>
        </w:rPr>
        <w:t>(设备)进行打开作业时</w:t>
      </w:r>
      <w:r>
        <w:rPr>
          <w:rFonts w:hint="eastAsia" w:ascii="方正仿宋简体" w:hAnsi="方正仿宋简体" w:eastAsia="方正仿宋简体" w:cs="方正仿宋简体"/>
          <w:bCs/>
          <w:color w:val="auto"/>
          <w:sz w:val="28"/>
          <w:szCs w:val="28"/>
          <w:highlight w:val="none"/>
          <w:lang w:eastAsia="zh-CN"/>
        </w:rPr>
        <w:t>，</w:t>
      </w:r>
      <w:r>
        <w:rPr>
          <w:rFonts w:hint="eastAsia" w:ascii="方正仿宋简体" w:hAnsi="方正仿宋简体" w:eastAsia="方正仿宋简体" w:cs="方正仿宋简体"/>
          <w:bCs/>
          <w:color w:val="auto"/>
          <w:sz w:val="28"/>
          <w:szCs w:val="28"/>
          <w:highlight w:val="none"/>
        </w:rPr>
        <w:t>所有进入到受管线打开打开影响区域内的人员,包括预备人员应同样穿戴所要求的个人防护装备。</w:t>
      </w:r>
    </w:p>
    <w:p>
      <w:pPr>
        <w:keepNext w:val="0"/>
        <w:keepLines w:val="0"/>
        <w:pageBreakBefore w:val="0"/>
        <w:widowControl w:val="0"/>
        <w:tabs>
          <w:tab w:val="left" w:pos="8100"/>
        </w:tabs>
        <w:kinsoku/>
        <w:wordWrap/>
        <w:overflowPunct/>
        <w:topLinePunct w:val="0"/>
        <w:bidi w:val="0"/>
        <w:snapToGrid/>
        <w:spacing w:line="560" w:lineRule="exact"/>
        <w:ind w:firstLine="880" w:firstLineChars="200"/>
        <w:jc w:val="both"/>
        <w:textAlignment w:val="auto"/>
        <w:outlineLvl w:val="9"/>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tabs>
          <w:tab w:val="left" w:pos="8100"/>
        </w:tabs>
        <w:spacing w:line="640" w:lineRule="exact"/>
        <w:jc w:val="center"/>
        <w:rPr>
          <w:rFonts w:hint="eastAsia" w:ascii="方正小标宋简体" w:hAnsi="华文中宋" w:eastAsia="方正小标宋简体"/>
          <w:bCs/>
          <w:color w:val="auto"/>
          <w:sz w:val="44"/>
          <w:szCs w:val="44"/>
          <w:highlight w:val="none"/>
        </w:rPr>
      </w:pPr>
    </w:p>
    <w:p>
      <w:pPr>
        <w:pStyle w:val="13"/>
        <w:spacing w:line="640" w:lineRule="exact"/>
        <w:jc w:val="both"/>
        <w:outlineLvl w:val="1"/>
        <w:rPr>
          <w:rFonts w:hint="eastAsia" w:ascii="方正小标宋简体" w:hAnsi="宋体" w:eastAsia="方正小标宋简体"/>
          <w:b/>
          <w:color w:val="auto"/>
          <w:sz w:val="36"/>
          <w:szCs w:val="36"/>
          <w:highlight w:val="none"/>
        </w:rPr>
      </w:pPr>
    </w:p>
    <w:p>
      <w:pPr>
        <w:pStyle w:val="13"/>
        <w:spacing w:line="640" w:lineRule="exact"/>
        <w:jc w:val="left"/>
        <w:outlineLvl w:val="1"/>
        <w:rPr>
          <w:rFonts w:hint="eastAsia" w:ascii="方正黑体简体" w:hAnsi="方正黑体简体" w:eastAsia="方正黑体简体" w:cs="方正黑体简体"/>
          <w:b w:val="0"/>
          <w:bCs/>
          <w:color w:val="auto"/>
          <w:sz w:val="32"/>
          <w:szCs w:val="32"/>
          <w:highlight w:val="none"/>
        </w:rPr>
      </w:pPr>
      <w:bookmarkStart w:id="899" w:name="_Toc11344"/>
      <w:bookmarkStart w:id="900" w:name="_Toc24195"/>
      <w:bookmarkStart w:id="901" w:name="_Toc28558"/>
      <w:r>
        <w:rPr>
          <w:rFonts w:hint="eastAsia" w:ascii="方正黑体简体" w:hAnsi="方正黑体简体" w:eastAsia="方正黑体简体" w:cs="方正黑体简体"/>
          <w:b w:val="0"/>
          <w:bCs/>
          <w:color w:val="auto"/>
          <w:sz w:val="32"/>
          <w:szCs w:val="32"/>
          <w:highlight w:val="none"/>
          <w:lang w:val="en-US" w:eastAsia="zh-CN"/>
        </w:rPr>
        <w:t xml:space="preserve">附件5  </w:t>
      </w:r>
      <w:r>
        <w:rPr>
          <w:rFonts w:hint="eastAsia" w:ascii="方正黑体简体" w:hAnsi="方正黑体简体" w:eastAsia="方正黑体简体" w:cs="方正黑体简体"/>
          <w:b w:val="0"/>
          <w:bCs/>
          <w:color w:val="auto"/>
          <w:sz w:val="32"/>
          <w:szCs w:val="32"/>
          <w:highlight w:val="none"/>
        </w:rPr>
        <w:t>高处作业安全管理规范</w:t>
      </w:r>
      <w:bookmarkEnd w:id="899"/>
      <w:bookmarkEnd w:id="900"/>
      <w:bookmarkEnd w:id="901"/>
    </w:p>
    <w:p>
      <w:pPr>
        <w:pStyle w:val="13"/>
        <w:tabs>
          <w:tab w:val="left" w:pos="8127"/>
        </w:tabs>
        <w:jc w:val="center"/>
        <w:rPr>
          <w:rFonts w:hint="eastAsia" w:ascii="方正小标宋简体" w:hAnsi="宋体" w:eastAsia="方正小标宋简体"/>
          <w:b/>
          <w:color w:val="auto"/>
          <w:szCs w:val="32"/>
          <w:highlight w:val="none"/>
        </w:rPr>
      </w:pP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为规范西南油气田公司（以下简称公司）高处作业安全管理，防止发生高处坠落等事故，确保员工生命安全，根据《中国石油天然气集团公司高处作业安全管理办法》，结合公司生产实际，特制定本规范。</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规范所指高处作业是在坠落高度基准面2米以上（含2米）位置进行的作业。主要包括：除按规范设置有护栏的固定设备或平台外，各类梯子、脚手架、机械升降机、斜面房顶、临边和洞口以及平台、安装钢架或安装（更换）房顶、以及管排架上从事的作业等。相关术语和高处作业高度的确定见附件1。</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公司高处作业应按《西南油气田公司作业许可管理规定》实行作业许可管理。</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第四条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高处作业分级按《高处作业分级》（GB/T3608）执行。</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kern w:val="0"/>
          <w:sz w:val="28"/>
          <w:szCs w:val="28"/>
          <w:highlight w:val="none"/>
        </w:rPr>
        <w:t>第五条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高处作业人员的基本要求</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（一）作业人员应身体健康体检合格，凡经医生诊断，患有高血压、心脏病、贫血病、癫痫病、严重关节炎、手脚残废、饮酒或服用嗜睡、兴奋等药物以及其他禁忌高处作业的人员，不得从事高处作业。</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（二）作业人员应熟悉并掌握高处作业的操作技能，并经过培训合格，持证上岗。</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第六条</w:t>
      </w:r>
      <w:r>
        <w:rPr>
          <w:rFonts w:hint="eastAsia" w:ascii="方正仿宋简体" w:hAnsi="方正仿宋简体" w:eastAsia="方正仿宋简体" w:cs="方正仿宋简体"/>
          <w:color w:val="auto"/>
          <w:kern w:val="0"/>
          <w:sz w:val="28"/>
          <w:szCs w:val="28"/>
          <w:highlight w:val="none"/>
        </w:rPr>
        <w:t xml:space="preserve">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高处作业的基本要求：坠落防护应通过采取消除坠落危害、坠落预防和坠落控制等措施来实现。坠落防护措施的优先选择顺序如下：</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（一）尽量选择在地面作业，避免高处作业；</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（二）设置固定的楼梯、护栏、屏障和限制系统；</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（三）使用工作平台，如脚手架或带升降的工作平台等； </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（四）使用边缘限位系索，以避免作业人员的身体靠近高处作业的边缘；</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（五）使用坠落保护装备，如配备缓冲装置的全身式安全带和系索。（安全绳、生命线）</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如果以上防范措施无法实施，不得开始作业。</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第七条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消除坠落危害措施</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（一）在作业计划阶段，应评估工作场所和作业过程高处坠落的可能性，制定作业方案方案时，应选择安全可靠的工程技术措施和作业方式，尽量避免高处作业。</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（二）凡涉及高处作业，尤其是屋顶作业、大型设备的施工、架设钢结构等作业，应制定坠落保护计划。坠落保护计划指南参见附件2。</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第八条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坠落预防措施</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（一）如果不能完全消除坠落危害，应通过改善工作场所的作业环境来预防坠落，如安装楼梯、护栏、屏障、行程限制系统、逃生装置等。</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（二）应避免临边作业，尽可能在地面预制好装设缆绳、护栏等设施的固定点，避免在高处进行作业。如必须进行临边作业时，必须采取可靠的防护措施。</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（三）尽可能采用脚手架、操作平台和升降机等作为安全作业平台。高空电缆桥架作业(安装和放线)应设置作业平台。</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脚手架的搭设必须符合国家有关规程和《脚手架搭设安全管理规范》（Q/SY1246-2009）的要求。搭架人员必须经特殊工种培训并考核合格，作到持证上岗；脚手架必须经过脚手架专业技术人员检查合格并悬挂目视化合格标识后，方可投入使用。高处作业应使用符合有关标准规范的吊架、梯子、脚手板、防护围栏和档脚板等。作业前，脚手架技术负责人应仔细检查作业平台是否坚固、牢靠，安全措施是否落实。</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禁止在不牢固的结构物(如石棉瓦、木板条等)上进行作业，禁止在平台、孔洞边缘、通道或安全网内休息。楼板上的孔洞应设盖板或围栏。禁止在屋架、桁架的上弦、支撑、檩条、挑架、挑梁、砌体、不固定的构件上行走或作业。</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梯子使用前应检查结构是否牢固。踏步间距不得大于300毫米；人字梯应有坚固的铰链和限制跨度的拉链。梯子最上两级严禁站人，并应有明显警示标识。用靠梯时，脚距梯子顶端不得少于四步，用人字梯时不得少于二步。靠梯的高度如超过6米，应在中间设支撑加固。一个梯子上只允许一人站立，严禁带人移动梯子。在梯子上工作时，应避免过度用力、背对梯子工作、身体重心偏离等，以防止身体失去平衡而发生坠落。</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在平滑面上使用的梯子，应采取端部套、绑防滑胶皮等措施。直梯应放置稳定，与地面夹角以60°～70°为宜。在容易滑偏的构件上靠梯时，梯子上端应用绳绑在上方牢固构件上。禁止在吊架上架设梯子。在电路控制箱、高压动力线、电力焊接等有任何漏电危险的场所应使用专用绝缘梯，禁止使用金属梯子。</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第九条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坠落控制</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如不能完全消除和预防坠落危害，应评估工作场所和作业过程的坠落危害，选择安装使用坠落保护设备，如安全带、安全绳、缓冲器、抓绳器、吊绳、锚固点、安全网等。高处作业应系挂全身式双钩安全带。</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个人坠落保护装备包括锚固点、连接器、全身式安全带、吊绳、带有自锁钩的安全绳、抓绳器、缓冲器、缓冲安全绳或其组合。使用前，应对坠落保护装备的所有附件进行检查，坠落保护系统检查清单参见附件3。</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（三）自动收缩式救生索应直接连接到安全带的背部D形环上，一次只能一人使用，严禁与缓冲安全绳一起使用或与其连接。</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（四）在屋顶、脚手架、贮罐、塔、容器、人孔等处作业时，应考虑使用自动收缩式救生索。在攀登垂直固定梯子、移动式梯子及升降平台等设施时，也应考虑使用自动收缩式救生索。</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吊绳应在专业人员的指导下安装和使用。水平吊绳可以充当机动固定点，能够在水平移动的同时提供防坠落保护。垂直吊绳从顶部独立的锚固点上延伸出来，使用期间应该保持垂直状态。安全绳应通过抓绳器装置固定到垂直吊绳上。</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全身式安全带使用前应进行检查，全身式安全带检查清单参见附件4。安全带应系在施工作业处的上方牢固构件上，不得系挂在有尖锐棱角的部位。安全带系挂点下方应有足够的净空，如净空不足可短系使用。安全带应高挂低用，不得采用低于肩部水平的系挂方式。禁止用绳子捆在腰部代替全身式安全带。</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安全网是防止坠落的最后措施。使用时应按《安全网》（GB5725-2009）进行安装和坠落测试，满足要求后方可投入使用。安全网应每周至少检查一次磨损、损坏和老化情况。掉入安全网的材料、构件和工具应及时予以清除。</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sz w:val="28"/>
          <w:szCs w:val="28"/>
          <w:highlight w:val="none"/>
        </w:rPr>
        <w:t xml:space="preserve">第十条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以下作业类型为特殊高处作业，应制定有针对性的安全对策措施，并实行升级管理。</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（一）三级及以上的高处作业；</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（二）阵风风力五级（风速8.0米/s）以上；</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（三）高温作业分级（GB/T4200-2008）规定的II级或II级以上的高温作业；</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（四）平均气温等于或低于5℃的作业环境；接触冷水温度等于或低于12℃的作业；</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（五）作业场所有冰、雪、霜、水、油等易滑物；</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（六）作业场所光线不足，能见度差；</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（七）作业活动范围与危险电压带电体的距离小于</w:t>
      </w:r>
      <w:r>
        <w:rPr>
          <w:rFonts w:hint="eastAsia" w:ascii="方正仿宋简体" w:hAnsi="方正仿宋简体" w:eastAsia="方正仿宋简体" w:cs="方正仿宋简体"/>
          <w:color w:val="auto"/>
          <w:sz w:val="28"/>
          <w:szCs w:val="28"/>
          <w:highlight w:val="none"/>
        </w:rPr>
        <w:t>《高处作业分级》（GB/T3608-2008）规定的；</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（八）摆动、立足处不是平面或只有很小的平面，即任意一边小于500 毫米的矩形平面、直径小于500 毫米的圆形平面或具有类似尺寸的其他形状的平面，致使作业者无法维持正常姿势；</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（九）《体力劳动强度分级》（GB3869-1997）规定的Ⅲ级或Ⅲ级以上的体力劳动强度；</w:t>
      </w:r>
    </w:p>
    <w:p>
      <w:pPr>
        <w:keepNext w:val="0"/>
        <w:keepLines w:val="0"/>
        <w:pageBreakBefore w:val="0"/>
        <w:widowControl w:val="0"/>
        <w:tabs>
          <w:tab w:val="left" w:pos="8127"/>
        </w:tabs>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（十）存在有毒气体或空气中含氧量低于19.5%的作业环境；</w:t>
      </w:r>
    </w:p>
    <w:p>
      <w:pPr>
        <w:keepNext w:val="0"/>
        <w:keepLines w:val="0"/>
        <w:pageBreakBefore w:val="0"/>
        <w:widowControl w:val="0"/>
        <w:tabs>
          <w:tab w:val="left" w:pos="1470"/>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（十一）可能会引起各种灾害事故的作业环境或抢救突然发生的各种灾害事故。</w:t>
      </w:r>
    </w:p>
    <w:p>
      <w:pPr>
        <w:keepNext w:val="0"/>
        <w:keepLines w:val="0"/>
        <w:pageBreakBefore w:val="0"/>
        <w:widowControl w:val="0"/>
        <w:tabs>
          <w:tab w:val="left" w:pos="8127"/>
        </w:tabs>
        <w:kinsoku/>
        <w:wordWrap/>
        <w:overflowPunct/>
        <w:topLinePunct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 xml:space="preserve">第十一条 </w:t>
      </w:r>
      <w:r>
        <w:rPr>
          <w:rFonts w:hint="eastAsia" w:ascii="方正仿宋简体" w:hAnsi="方正仿宋简体" w:eastAsia="方正仿宋简体" w:cs="方正仿宋简体"/>
          <w:b/>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其他安全要求</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（一）高处作业人员必须系好安全带，戴好安全帽，衣着灵便，禁止穿硬底和带钉易滑的鞋，安全带的各种部件不得任意拆除，有损坏的不得使用。安全带和安全帽应符合相关标准要求。</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（二）高处作业应使用符合标准规范的吊架、梯子、脚手板、防护围栏和档脚板等。作业前，作业人员应仔细检查作业平台是否坚固、牢靠。</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（三）高处作业应与架空电线保持安全距离。夜间高处作业应有充足的照明。高处作业人员应与地面保持联系，根据现场需要配备必要的联络工具，并指定专人负责联系。</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（四）高处作业禁止投掷工具、材料和杂物等，工具应采取防坠落措施，作业人员上下时手中不得持物。所用材料应堆放平稳，不妨碍通行和装卸。</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（五）高处作业与其他作业交叉进行时，应按指定的路线上下，不得上下垂直作业。如果需要垂直作业时，应采取可靠的隔离措施。</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六）高处作业使用梯子时应执行《便携式梯子使用安全管理规范》（Q/SY1370—2011）。同一架梯子只允许一个人在上面工作，不准带人移动梯子。外用电梯、罐笼应有可靠的安全装置，非载人电梯、罐笼严禁乘人。作业人员应沿着通道、梯子上下，禁止沿着绳索、立杆或栏杆攀爬。禁止在吊架上架设梯子，如在悬空的板上架设梯子应采取相应的保护措施。</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七）在作业期间，应密切注意、掌握季节气候变化，严禁在六级以上大风和雷电、暴雨、大雾等气象条件下以及40℃及以上高温、-20℃及以下寒冷环境下从事高处作业，在30℃~40℃的高温环境下的高处作业应按《高温作业分级》（GB/T4200—2008）的要求轮换作业。</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（八）夏季做好防暑降温，冬季做好防冻、防寒、防滑工作。</w:t>
      </w:r>
    </w:p>
    <w:p>
      <w:pPr>
        <w:keepNext w:val="0"/>
        <w:keepLines w:val="0"/>
        <w:pageBreakBefore w:val="0"/>
        <w:widowControl w:val="0"/>
        <w:tabs>
          <w:tab w:val="left" w:pos="8127"/>
        </w:tabs>
        <w:kinsoku/>
        <w:wordWrap/>
        <w:overflowPunct/>
        <w:topLinePunct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p>
    <w:p>
      <w:pPr>
        <w:keepNext w:val="0"/>
        <w:keepLines w:val="0"/>
        <w:pageBreakBefore w:val="0"/>
        <w:widowControl w:val="0"/>
        <w:tabs>
          <w:tab w:val="left" w:pos="8127"/>
        </w:tabs>
        <w:kinsoku/>
        <w:wordWrap/>
        <w:overflowPunct/>
        <w:topLinePunct w:val="0"/>
        <w:autoSpaceDE/>
        <w:autoSpaceDN/>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附件</w:t>
      </w:r>
      <w:r>
        <w:rPr>
          <w:rFonts w:hint="eastAsia" w:ascii="方正仿宋简体" w:hAnsi="方正仿宋简体" w:eastAsia="方正仿宋简体" w:cs="方正仿宋简体"/>
          <w:color w:val="auto"/>
          <w:kern w:val="0"/>
          <w:sz w:val="28"/>
          <w:szCs w:val="28"/>
          <w:highlight w:val="none"/>
          <w:lang w:eastAsia="zh-CN"/>
        </w:rPr>
        <w:t>：</w:t>
      </w:r>
      <w:r>
        <w:rPr>
          <w:rFonts w:hint="eastAsia" w:ascii="方正仿宋简体" w:hAnsi="方正仿宋简体" w:eastAsia="方正仿宋简体" w:cs="方正仿宋简体"/>
          <w:color w:val="auto"/>
          <w:kern w:val="0"/>
          <w:sz w:val="28"/>
          <w:szCs w:val="28"/>
          <w:highlight w:val="none"/>
        </w:rPr>
        <w:t>1.相关术语和高处作业高度的确定</w:t>
      </w:r>
    </w:p>
    <w:p>
      <w:pPr>
        <w:keepNext w:val="0"/>
        <w:keepLines w:val="0"/>
        <w:pageBreakBefore w:val="0"/>
        <w:widowControl w:val="0"/>
        <w:tabs>
          <w:tab w:val="left" w:pos="8127"/>
        </w:tabs>
        <w:kinsoku/>
        <w:wordWrap/>
        <w:overflowPunct/>
        <w:topLinePunct w:val="0"/>
        <w:autoSpaceDE/>
        <w:autoSpaceDN/>
        <w:bidi w:val="0"/>
        <w:adjustRightInd w:val="0"/>
        <w:snapToGrid/>
        <w:spacing w:line="560" w:lineRule="exact"/>
        <w:ind w:firstLine="1400" w:firstLineChars="5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2.坠落预防计划指南</w:t>
      </w:r>
    </w:p>
    <w:p>
      <w:pPr>
        <w:keepNext w:val="0"/>
        <w:keepLines w:val="0"/>
        <w:pageBreakBefore w:val="0"/>
        <w:widowControl w:val="0"/>
        <w:tabs>
          <w:tab w:val="left" w:pos="8127"/>
        </w:tabs>
        <w:kinsoku/>
        <w:wordWrap/>
        <w:overflowPunct/>
        <w:topLinePunct w:val="0"/>
        <w:autoSpaceDE/>
        <w:autoSpaceDN/>
        <w:bidi w:val="0"/>
        <w:adjustRightInd w:val="0"/>
        <w:snapToGrid/>
        <w:spacing w:line="560" w:lineRule="exact"/>
        <w:ind w:firstLine="1400" w:firstLineChars="5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3.坠落保护系统检查清单</w:t>
      </w:r>
    </w:p>
    <w:p>
      <w:pPr>
        <w:keepNext w:val="0"/>
        <w:keepLines w:val="0"/>
        <w:pageBreakBefore w:val="0"/>
        <w:widowControl w:val="0"/>
        <w:tabs>
          <w:tab w:val="left" w:pos="8127"/>
        </w:tabs>
        <w:kinsoku/>
        <w:wordWrap/>
        <w:overflowPunct/>
        <w:topLinePunct w:val="0"/>
        <w:autoSpaceDE/>
        <w:autoSpaceDN/>
        <w:bidi w:val="0"/>
        <w:adjustRightInd w:val="0"/>
        <w:snapToGrid/>
        <w:spacing w:line="560" w:lineRule="exact"/>
        <w:ind w:firstLine="1400" w:firstLineChars="5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4.全身式安全带检查清单</w:t>
      </w:r>
    </w:p>
    <w:p>
      <w:pPr>
        <w:keepNext w:val="0"/>
        <w:keepLines w:val="0"/>
        <w:pageBreakBefore w:val="0"/>
        <w:widowControl w:val="0"/>
        <w:kinsoku/>
        <w:wordWrap/>
        <w:overflowPunct/>
        <w:topLinePunct w:val="0"/>
        <w:autoSpaceDE/>
        <w:autoSpaceDN/>
        <w:bidi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sectPr>
          <w:headerReference r:id="rId11" w:type="default"/>
          <w:footerReference r:id="rId12" w:type="default"/>
          <w:footerReference r:id="rId13" w:type="even"/>
          <w:pgSz w:w="11907" w:h="16840"/>
          <w:pgMar w:top="1418" w:right="1701" w:bottom="1418" w:left="1701" w:header="851" w:footer="567" w:gutter="0"/>
          <w:pgBorders>
            <w:top w:val="none" w:sz="0" w:space="0"/>
            <w:left w:val="none" w:sz="0" w:space="0"/>
            <w:bottom w:val="none" w:sz="0" w:space="0"/>
            <w:right w:val="none" w:sz="0" w:space="0"/>
          </w:pgBorders>
          <w:pgNumType w:fmt="decimal"/>
          <w:cols w:space="720" w:num="1"/>
          <w:docGrid w:type="lines" w:linePitch="312" w:charSpace="-4220"/>
        </w:sectPr>
      </w:pPr>
    </w:p>
    <w:p>
      <w:pPr>
        <w:tabs>
          <w:tab w:val="left" w:pos="8127"/>
        </w:tabs>
        <w:adjustRightInd w:val="0"/>
        <w:snapToGrid w:val="0"/>
        <w:spacing w:line="360" w:lineRule="auto"/>
        <w:rPr>
          <w:rFonts w:hint="eastAsia" w:ascii="方正黑体简体" w:hAnsi="方正黑体简体" w:eastAsia="方正黑体简体" w:cs="方正黑体简体"/>
          <w:b w:val="0"/>
          <w:bCs w:val="0"/>
          <w:color w:val="auto"/>
          <w:sz w:val="32"/>
          <w:szCs w:val="32"/>
          <w:highlight w:val="none"/>
        </w:rPr>
      </w:pPr>
      <w:r>
        <w:rPr>
          <w:rFonts w:hint="eastAsia" w:ascii="方正黑体简体" w:hAnsi="方正黑体简体" w:eastAsia="方正黑体简体" w:cs="方正黑体简体"/>
          <w:b w:val="0"/>
          <w:bCs w:val="0"/>
          <w:color w:val="auto"/>
          <w:sz w:val="32"/>
          <w:szCs w:val="32"/>
          <w:highlight w:val="none"/>
        </w:rPr>
        <w:t>附件1</w:t>
      </w:r>
    </w:p>
    <w:p>
      <w:pPr>
        <w:keepNext w:val="0"/>
        <w:keepLines w:val="0"/>
        <w:pageBreakBefore w:val="0"/>
        <w:widowControl w:val="0"/>
        <w:tabs>
          <w:tab w:val="left" w:pos="8127"/>
        </w:tabs>
        <w:kinsoku/>
        <w:wordWrap/>
        <w:overflowPunct/>
        <w:topLinePunct w:val="0"/>
        <w:autoSpaceDE/>
        <w:autoSpaceDN/>
        <w:bidi w:val="0"/>
        <w:adjustRightInd w:val="0"/>
        <w:snapToGrid w:val="0"/>
        <w:spacing w:line="640" w:lineRule="exact"/>
        <w:ind w:firstLine="0" w:firstLineChars="0"/>
        <w:jc w:val="center"/>
        <w:textAlignment w:val="auto"/>
        <w:outlineLvl w:val="9"/>
        <w:rPr>
          <w:rFonts w:hint="eastAsia" w:ascii="方正小标宋简体" w:hAnsi="方正小标宋简体" w:eastAsia="方正小标宋简体" w:cs="方正小标宋简体"/>
          <w:b w:val="0"/>
          <w:bCs/>
          <w:color w:val="auto"/>
          <w:kern w:val="0"/>
          <w:sz w:val="36"/>
          <w:szCs w:val="36"/>
          <w:highlight w:val="none"/>
        </w:rPr>
      </w:pPr>
      <w:r>
        <w:rPr>
          <w:rFonts w:hint="eastAsia" w:ascii="方正小标宋简体" w:hAnsi="方正小标宋简体" w:eastAsia="方正小标宋简体" w:cs="方正小标宋简体"/>
          <w:b w:val="0"/>
          <w:bCs/>
          <w:color w:val="auto"/>
          <w:kern w:val="0"/>
          <w:sz w:val="36"/>
          <w:szCs w:val="36"/>
          <w:highlight w:val="none"/>
        </w:rPr>
        <w:t>相关术语和高处作业高度的确定</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w:t>
      </w:r>
      <w:r>
        <w:rPr>
          <w:rFonts w:hint="eastAsia" w:ascii="方正仿宋简体" w:hAnsi="方正仿宋简体" w:eastAsia="方正仿宋简体" w:cs="方正仿宋简体"/>
          <w:b/>
          <w:color w:val="auto"/>
          <w:kern w:val="0"/>
          <w:sz w:val="28"/>
          <w:szCs w:val="28"/>
          <w:highlight w:val="none"/>
        </w:rPr>
        <w:t>高处作业：</w:t>
      </w:r>
      <w:r>
        <w:rPr>
          <w:rFonts w:hint="eastAsia" w:ascii="方正仿宋简体" w:hAnsi="方正仿宋简体" w:eastAsia="方正仿宋简体" w:cs="方正仿宋简体"/>
          <w:color w:val="auto"/>
          <w:kern w:val="0"/>
          <w:sz w:val="28"/>
          <w:szCs w:val="28"/>
          <w:highlight w:val="none"/>
        </w:rPr>
        <w:t>在距坠落高度基准面2米或2米以上有可能坠落的高处进行的作业。</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w:t>
      </w:r>
      <w:r>
        <w:rPr>
          <w:rFonts w:hint="eastAsia" w:ascii="方正仿宋简体" w:hAnsi="方正仿宋简体" w:eastAsia="方正仿宋简体" w:cs="方正仿宋简体"/>
          <w:b/>
          <w:color w:val="auto"/>
          <w:kern w:val="0"/>
          <w:sz w:val="28"/>
          <w:szCs w:val="28"/>
          <w:highlight w:val="none"/>
        </w:rPr>
        <w:t>坠落高度基准面</w:t>
      </w:r>
      <w:r>
        <w:rPr>
          <w:rFonts w:hint="eastAsia" w:ascii="方正仿宋简体" w:hAnsi="方正仿宋简体" w:eastAsia="方正仿宋简体" w:cs="方正仿宋简体"/>
          <w:color w:val="auto"/>
          <w:kern w:val="0"/>
          <w:sz w:val="28"/>
          <w:szCs w:val="28"/>
          <w:highlight w:val="none"/>
        </w:rPr>
        <w:t>：通过可能坠落范围内最低处的水平面。</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3.</w:t>
      </w:r>
      <w:r>
        <w:rPr>
          <w:rFonts w:hint="eastAsia" w:ascii="方正仿宋简体" w:hAnsi="方正仿宋简体" w:eastAsia="方正仿宋简体" w:cs="方正仿宋简体"/>
          <w:b/>
          <w:color w:val="auto"/>
          <w:kern w:val="0"/>
          <w:sz w:val="28"/>
          <w:szCs w:val="28"/>
          <w:highlight w:val="none"/>
        </w:rPr>
        <w:t>可能坠落范围半径：</w:t>
      </w:r>
      <w:r>
        <w:rPr>
          <w:rFonts w:hint="eastAsia" w:ascii="方正仿宋简体" w:hAnsi="方正仿宋简体" w:eastAsia="方正仿宋简体" w:cs="方正仿宋简体"/>
          <w:color w:val="auto"/>
          <w:kern w:val="0"/>
          <w:sz w:val="28"/>
          <w:szCs w:val="28"/>
          <w:highlight w:val="none"/>
        </w:rPr>
        <w:t>为确定可能坠落范围而规定的相对于作业位置的一段水平距离。其大小取决于与作业现场的地形、地势或建筑物分布等有关的基础高度。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w:t>
      </w:r>
      <w:r>
        <w:rPr>
          <w:rFonts w:hint="eastAsia" w:ascii="方正仿宋简体" w:hAnsi="方正仿宋简体" w:eastAsia="方正仿宋简体" w:cs="方正仿宋简体"/>
          <w:b/>
          <w:color w:val="auto"/>
          <w:kern w:val="0"/>
          <w:sz w:val="28"/>
          <w:szCs w:val="28"/>
          <w:highlight w:val="none"/>
        </w:rPr>
        <w:t>基础高度：</w:t>
      </w:r>
      <w:r>
        <w:rPr>
          <w:rFonts w:hint="eastAsia" w:ascii="方正仿宋简体" w:hAnsi="方正仿宋简体" w:eastAsia="方正仿宋简体" w:cs="方正仿宋简体"/>
          <w:color w:val="auto"/>
          <w:kern w:val="0"/>
          <w:sz w:val="28"/>
          <w:szCs w:val="28"/>
          <w:highlight w:val="none"/>
        </w:rPr>
        <w:t>以作业位置为中心，6米为半径划出一个垂直于水平面的柱形空间此柱形空间内最低处与作业位置间的高度差。</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w:t>
      </w:r>
      <w:r>
        <w:rPr>
          <w:rFonts w:hint="eastAsia" w:ascii="方正仿宋简体" w:hAnsi="方正仿宋简体" w:eastAsia="方正仿宋简体" w:cs="方正仿宋简体"/>
          <w:b/>
          <w:color w:val="auto"/>
          <w:kern w:val="0"/>
          <w:sz w:val="28"/>
          <w:szCs w:val="28"/>
          <w:highlight w:val="none"/>
        </w:rPr>
        <w:t>可能坠落范围：</w:t>
      </w:r>
      <w:r>
        <w:rPr>
          <w:rFonts w:hint="eastAsia" w:ascii="方正仿宋简体" w:hAnsi="方正仿宋简体" w:eastAsia="方正仿宋简体" w:cs="方正仿宋简体"/>
          <w:color w:val="auto"/>
          <w:kern w:val="0"/>
          <w:sz w:val="28"/>
          <w:szCs w:val="28"/>
          <w:highlight w:val="none"/>
        </w:rPr>
        <w:t>以作业位置为中心，可能坠落范围半径为半径划成的与水平面垂直的柱形空间。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（1）可能坠落范围半径分别为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当2米≤h≤5米时，R为3米；</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当5米＜h≤15米时，R为4米；</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当15米＜h≤30米时，R为5米；</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当h为＞30米时，R为6米；</w:t>
      </w:r>
    </w:p>
    <w:p>
      <w:pPr>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kern w:val="0"/>
          <w:sz w:val="28"/>
          <w:szCs w:val="28"/>
          <w:highlight w:val="none"/>
        </w:rPr>
        <w:t>6.</w:t>
      </w:r>
      <w:r>
        <w:rPr>
          <w:rFonts w:hint="eastAsia" w:ascii="方正仿宋简体" w:hAnsi="方正仿宋简体" w:eastAsia="方正仿宋简体" w:cs="方正仿宋简体"/>
          <w:b/>
          <w:color w:val="auto"/>
          <w:kern w:val="0"/>
          <w:sz w:val="28"/>
          <w:szCs w:val="28"/>
          <w:highlight w:val="none"/>
        </w:rPr>
        <w:t>高处作业高度：</w:t>
      </w:r>
      <w:r>
        <w:rPr>
          <w:rFonts w:hint="eastAsia" w:ascii="方正仿宋简体" w:hAnsi="方正仿宋简体" w:eastAsia="方正仿宋简体" w:cs="方正仿宋简体"/>
          <w:color w:val="auto"/>
          <w:kern w:val="0"/>
          <w:sz w:val="28"/>
          <w:szCs w:val="28"/>
          <w:highlight w:val="none"/>
        </w:rPr>
        <w:t>作业区各作业位置至相应坠落高度基准面的垂直距离中的最大值，简称作业高度。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（1）作业高度计算方法如下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第一步确定基础高度h</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第二步确定可能坠落范围半径R</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第三步确定作业高度H</w:t>
      </w:r>
    </w:p>
    <w:p>
      <w:pPr>
        <w:keepNext w:val="0"/>
        <w:keepLines w:val="0"/>
        <w:pageBreakBefore w:val="0"/>
        <w:widowControl w:val="0"/>
        <w:kinsoku/>
        <w:wordWrap/>
        <w:overflowPunct/>
        <w:topLinePunct w:val="0"/>
        <w:bidi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例1：如图1，其中h=20米，R=5米，H=20米。</w:t>
      </w:r>
    </w:p>
    <w:p>
      <w:pPr>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drawing>
          <wp:inline distT="0" distB="0" distL="114300" distR="114300">
            <wp:extent cx="5674995" cy="3590925"/>
            <wp:effectExtent l="0" t="0" r="9525" b="5715"/>
            <wp:docPr id="82" name="图片 8" descr="20053710452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200537104527580"/>
                    <pic:cNvPicPr>
                      <a:picLocks noChangeAspect="1"/>
                    </pic:cNvPicPr>
                  </pic:nvPicPr>
                  <pic:blipFill>
                    <a:blip r:embed="rId32"/>
                    <a:stretch>
                      <a:fillRect/>
                    </a:stretch>
                  </pic:blipFill>
                  <pic:spPr>
                    <a:xfrm>
                      <a:off x="0" y="0"/>
                      <a:ext cx="5674995" cy="3590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left="561" w:leftChars="267" w:firstLine="0" w:firstLineChars="0"/>
        <w:jc w:val="center"/>
        <w:textAlignment w:val="auto"/>
        <w:outlineLvl w:val="9"/>
        <w:rPr>
          <w:rFonts w:hint="eastAsia" w:ascii="方正黑体简体" w:hAnsi="方正黑体简体" w:eastAsia="方正黑体简体" w:cs="方正黑体简体"/>
          <w:b w:val="0"/>
          <w:bCs w:val="0"/>
          <w:color w:val="auto"/>
          <w:kern w:val="0"/>
          <w:sz w:val="30"/>
          <w:szCs w:val="30"/>
          <w:highlight w:val="none"/>
        </w:rPr>
      </w:pPr>
      <w:r>
        <w:rPr>
          <w:rFonts w:hint="eastAsia" w:ascii="方正黑体简体" w:hAnsi="方正黑体简体" w:eastAsia="方正黑体简体" w:cs="方正黑体简体"/>
          <w:b w:val="0"/>
          <w:bCs w:val="0"/>
          <w:color w:val="auto"/>
          <w:kern w:val="0"/>
          <w:sz w:val="30"/>
          <w:szCs w:val="30"/>
          <w:highlight w:val="none"/>
        </w:rPr>
        <w:t>图1</w:t>
      </w:r>
    </w:p>
    <w:p>
      <w:pPr>
        <w:ind w:firstLine="640" w:firstLineChars="200"/>
        <w:rPr>
          <w:rFonts w:hint="eastAsia" w:ascii="方正仿宋简体" w:hAnsi="方正仿宋简体" w:eastAsia="方正仿宋简体" w:cs="方正仿宋简体"/>
          <w:color w:val="auto"/>
          <w:kern w:val="0"/>
          <w:sz w:val="28"/>
          <w:szCs w:val="28"/>
          <w:highlight w:val="none"/>
        </w:rPr>
      </w:pPr>
      <w:r>
        <w:rPr>
          <w:rFonts w:ascii="宋体" w:hAnsi="宋体"/>
          <w:color w:val="auto"/>
          <w:sz w:val="32"/>
          <w:szCs w:val="32"/>
          <w:highlight w:val="none"/>
        </w:rPr>
        <w:drawing>
          <wp:anchor distT="0" distB="0" distL="114300" distR="114300" simplePos="0" relativeHeight="251660288" behindDoc="1" locked="0" layoutInCell="1" allowOverlap="1">
            <wp:simplePos x="0" y="0"/>
            <wp:positionH relativeFrom="column">
              <wp:posOffset>173355</wp:posOffset>
            </wp:positionH>
            <wp:positionV relativeFrom="paragraph">
              <wp:posOffset>358140</wp:posOffset>
            </wp:positionV>
            <wp:extent cx="5478780" cy="3325495"/>
            <wp:effectExtent l="0" t="0" r="7620" b="12065"/>
            <wp:wrapNone/>
            <wp:docPr id="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8"/>
                    <pic:cNvPicPr>
                      <a:picLocks noChangeAspect="1"/>
                    </pic:cNvPicPr>
                  </pic:nvPicPr>
                  <pic:blipFill>
                    <a:blip r:embed="rId33"/>
                    <a:stretch>
                      <a:fillRect/>
                    </a:stretch>
                  </pic:blipFill>
                  <pic:spPr>
                    <a:xfrm>
                      <a:off x="0" y="0"/>
                      <a:ext cx="5478780" cy="3325495"/>
                    </a:xfrm>
                    <a:prstGeom prst="rect">
                      <a:avLst/>
                    </a:prstGeom>
                    <a:noFill/>
                    <a:ln>
                      <a:noFill/>
                    </a:ln>
                  </pic:spPr>
                </pic:pic>
              </a:graphicData>
            </a:graphic>
          </wp:anchor>
        </w:drawing>
      </w:r>
      <w:r>
        <w:rPr>
          <w:rFonts w:hint="eastAsia" w:ascii="方正仿宋简体" w:hAnsi="方正仿宋简体" w:eastAsia="方正仿宋简体" w:cs="方正仿宋简体"/>
          <w:color w:val="auto"/>
          <w:kern w:val="0"/>
          <w:sz w:val="28"/>
          <w:szCs w:val="28"/>
          <w:highlight w:val="none"/>
        </w:rPr>
        <w:t>例2：如图2，其中h=20米，R=5米，H=14米。</w:t>
      </w:r>
    </w:p>
    <w:p>
      <w:pPr>
        <w:ind w:left="1335" w:hanging="775"/>
        <w:rPr>
          <w:rFonts w:hint="eastAsia" w:ascii="宋体" w:hAnsi="宋体"/>
          <w:color w:val="auto"/>
          <w:sz w:val="32"/>
          <w:szCs w:val="32"/>
          <w:highlight w:val="none"/>
        </w:rPr>
      </w:pPr>
    </w:p>
    <w:p>
      <w:pPr>
        <w:ind w:left="1335" w:hanging="775"/>
        <w:rPr>
          <w:rFonts w:ascii="宋体" w:hAnsi="宋体"/>
          <w:color w:val="auto"/>
          <w:sz w:val="32"/>
          <w:szCs w:val="32"/>
          <w:highlight w:val="none"/>
        </w:rPr>
      </w:pPr>
    </w:p>
    <w:p>
      <w:pPr>
        <w:rPr>
          <w:rFonts w:hint="eastAsia" w:ascii="宋体" w:hAnsi="宋体"/>
          <w:color w:val="auto"/>
          <w:sz w:val="32"/>
          <w:szCs w:val="32"/>
          <w:highlight w:val="none"/>
        </w:rPr>
      </w:pPr>
    </w:p>
    <w:p>
      <w:pPr>
        <w:rPr>
          <w:rFonts w:hint="eastAsia" w:ascii="宋体" w:hAnsi="宋体"/>
          <w:color w:val="auto"/>
          <w:sz w:val="32"/>
          <w:szCs w:val="32"/>
          <w:highlight w:val="none"/>
        </w:rPr>
      </w:pPr>
    </w:p>
    <w:p>
      <w:pPr>
        <w:rPr>
          <w:rFonts w:hint="eastAsia" w:ascii="宋体" w:hAnsi="宋体"/>
          <w:color w:val="auto"/>
          <w:sz w:val="32"/>
          <w:szCs w:val="32"/>
          <w:highlight w:val="none"/>
        </w:rPr>
      </w:pPr>
    </w:p>
    <w:p>
      <w:pPr>
        <w:rPr>
          <w:rFonts w:hint="eastAsia" w:ascii="宋体" w:hAnsi="宋体"/>
          <w:color w:val="auto"/>
          <w:sz w:val="32"/>
          <w:szCs w:val="32"/>
          <w:highlight w:val="none"/>
        </w:rPr>
      </w:pPr>
    </w:p>
    <w:p>
      <w:pPr>
        <w:rPr>
          <w:rFonts w:hint="eastAsia" w:ascii="宋体" w:hAnsi="宋体"/>
          <w:color w:val="auto"/>
          <w:sz w:val="32"/>
          <w:szCs w:val="32"/>
          <w:highlight w:val="none"/>
        </w:rPr>
      </w:pPr>
    </w:p>
    <w:p>
      <w:pPr>
        <w:ind w:firstLine="2080" w:firstLineChars="650"/>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图2</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7.</w:t>
      </w:r>
      <w:r>
        <w:rPr>
          <w:rFonts w:hint="eastAsia" w:ascii="方正仿宋简体" w:hAnsi="方正仿宋简体" w:eastAsia="方正仿宋简体" w:cs="方正仿宋简体"/>
          <w:b/>
          <w:bCs/>
          <w:color w:val="auto"/>
          <w:kern w:val="0"/>
          <w:sz w:val="28"/>
          <w:szCs w:val="28"/>
          <w:highlight w:val="none"/>
        </w:rPr>
        <w:t>吊绳</w:t>
      </w:r>
      <w:r>
        <w:rPr>
          <w:rFonts w:hint="eastAsia" w:ascii="方正仿宋简体" w:hAnsi="方正仿宋简体" w:eastAsia="方正仿宋简体" w:cs="方正仿宋简体"/>
          <w:color w:val="auto"/>
          <w:kern w:val="0"/>
          <w:sz w:val="28"/>
          <w:szCs w:val="28"/>
          <w:highlight w:val="none"/>
        </w:rPr>
        <w:t>：一根垂直或水平的绳，固定到一个锚固点上或两个锚固点之间，可以在其上面挂系索或安全带。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8.</w:t>
      </w:r>
      <w:r>
        <w:rPr>
          <w:rFonts w:hint="eastAsia" w:ascii="方正仿宋简体" w:hAnsi="方正仿宋简体" w:eastAsia="方正仿宋简体" w:cs="方正仿宋简体"/>
          <w:b/>
          <w:bCs/>
          <w:color w:val="auto"/>
          <w:kern w:val="0"/>
          <w:sz w:val="28"/>
          <w:szCs w:val="28"/>
          <w:highlight w:val="none"/>
        </w:rPr>
        <w:t>个人坠落保护系统</w:t>
      </w:r>
      <w:r>
        <w:rPr>
          <w:rFonts w:hint="eastAsia" w:ascii="方正仿宋简体" w:hAnsi="方正仿宋简体" w:eastAsia="方正仿宋简体" w:cs="方正仿宋简体"/>
          <w:color w:val="auto"/>
          <w:kern w:val="0"/>
          <w:sz w:val="28"/>
          <w:szCs w:val="28"/>
          <w:highlight w:val="none"/>
        </w:rPr>
        <w:t>：用于阻止从工作高度坠落的一种系统，包括有锚固点、连接器、全身安全带，还可能包括带有自锁钩的安全绳、缓冲器、吊绳或它们的组合。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9.</w:t>
      </w:r>
      <w:r>
        <w:rPr>
          <w:rFonts w:hint="eastAsia" w:ascii="方正仿宋简体" w:hAnsi="方正仿宋简体" w:eastAsia="方正仿宋简体" w:cs="方正仿宋简体"/>
          <w:b/>
          <w:bCs/>
          <w:color w:val="auto"/>
          <w:kern w:val="0"/>
          <w:sz w:val="28"/>
          <w:szCs w:val="28"/>
          <w:highlight w:val="none"/>
        </w:rPr>
        <w:t>锚固点</w:t>
      </w:r>
      <w:r>
        <w:rPr>
          <w:rFonts w:hint="eastAsia" w:ascii="方正仿宋简体" w:hAnsi="方正仿宋简体" w:eastAsia="方正仿宋简体" w:cs="方正仿宋简体"/>
          <w:color w:val="auto"/>
          <w:kern w:val="0"/>
          <w:sz w:val="28"/>
          <w:szCs w:val="28"/>
          <w:highlight w:val="none"/>
        </w:rPr>
        <w:t>：用于其上固定吊绳、引入线或安全绳的固定点。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10.</w:t>
      </w:r>
      <w:r>
        <w:rPr>
          <w:rFonts w:hint="eastAsia" w:ascii="方正仿宋简体" w:hAnsi="方正仿宋简体" w:eastAsia="方正仿宋简体" w:cs="方正仿宋简体"/>
          <w:b/>
          <w:bCs/>
          <w:color w:val="auto"/>
          <w:kern w:val="0"/>
          <w:sz w:val="28"/>
          <w:szCs w:val="28"/>
          <w:highlight w:val="none"/>
        </w:rPr>
        <w:t>安全绳</w:t>
      </w:r>
      <w:r>
        <w:rPr>
          <w:rFonts w:hint="eastAsia" w:ascii="方正仿宋简体" w:hAnsi="方正仿宋简体" w:eastAsia="方正仿宋简体" w:cs="方正仿宋简体"/>
          <w:color w:val="auto"/>
          <w:kern w:val="0"/>
          <w:sz w:val="28"/>
          <w:szCs w:val="28"/>
          <w:highlight w:val="none"/>
        </w:rPr>
        <w:t>：安全带上保护人体不坠落的系绳，用于将安全带和锚固点或吊绳相连接。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11.</w:t>
      </w:r>
      <w:r>
        <w:rPr>
          <w:rFonts w:hint="eastAsia" w:ascii="方正仿宋简体" w:hAnsi="方正仿宋简体" w:eastAsia="方正仿宋简体" w:cs="方正仿宋简体"/>
          <w:b/>
          <w:bCs/>
          <w:color w:val="auto"/>
          <w:kern w:val="0"/>
          <w:sz w:val="28"/>
          <w:szCs w:val="28"/>
          <w:highlight w:val="none"/>
        </w:rPr>
        <w:t>锚固点连接器</w:t>
      </w:r>
      <w:r>
        <w:rPr>
          <w:rFonts w:hint="eastAsia" w:ascii="方正仿宋简体" w:hAnsi="方正仿宋简体" w:eastAsia="方正仿宋简体" w:cs="方正仿宋简体"/>
          <w:color w:val="auto"/>
          <w:kern w:val="0"/>
          <w:sz w:val="28"/>
          <w:szCs w:val="28"/>
          <w:highlight w:val="none"/>
        </w:rPr>
        <w:t>：把坠落保护设施固定到锚固点上的一个部件或装置。</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12.</w:t>
      </w:r>
      <w:r>
        <w:rPr>
          <w:rFonts w:hint="eastAsia" w:ascii="方正仿宋简体" w:hAnsi="方正仿宋简体" w:eastAsia="方正仿宋简体" w:cs="方正仿宋简体"/>
          <w:b/>
          <w:bCs/>
          <w:color w:val="auto"/>
          <w:kern w:val="0"/>
          <w:sz w:val="28"/>
          <w:szCs w:val="28"/>
          <w:highlight w:val="none"/>
        </w:rPr>
        <w:t>缓冲器</w:t>
      </w:r>
      <w:r>
        <w:rPr>
          <w:rFonts w:hint="eastAsia" w:ascii="方正仿宋简体" w:hAnsi="方正仿宋简体" w:eastAsia="方正仿宋简体" w:cs="方正仿宋简体"/>
          <w:color w:val="auto"/>
          <w:kern w:val="0"/>
          <w:sz w:val="28"/>
          <w:szCs w:val="28"/>
          <w:highlight w:val="none"/>
        </w:rPr>
        <w:t>:当人体坠落时，能减少人体受力，吸收坠落过程中产生部分能量的装置，例如抓绳器、可撕缝合安全绳等。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13.</w:t>
      </w:r>
      <w:r>
        <w:rPr>
          <w:rFonts w:hint="eastAsia" w:ascii="方正仿宋简体" w:hAnsi="方正仿宋简体" w:eastAsia="方正仿宋简体" w:cs="方正仿宋简体"/>
          <w:b/>
          <w:bCs/>
          <w:color w:val="auto"/>
          <w:kern w:val="0"/>
          <w:sz w:val="28"/>
          <w:szCs w:val="28"/>
          <w:highlight w:val="none"/>
        </w:rPr>
        <w:t>全身式安全带</w:t>
      </w:r>
      <w:r>
        <w:rPr>
          <w:rFonts w:hint="eastAsia" w:ascii="方正仿宋简体" w:hAnsi="方正仿宋简体" w:eastAsia="方正仿宋简体" w:cs="方正仿宋简体"/>
          <w:color w:val="auto"/>
          <w:kern w:val="0"/>
          <w:sz w:val="28"/>
          <w:szCs w:val="28"/>
          <w:highlight w:val="none"/>
        </w:rPr>
        <w:t>:能够系住人的躯干，把坠落力量分散在大腿的上部、骨盆、胸部和肩部等部位的安全保护装备，包括用于挂在锚固点或吊绳上的两根安全绳。</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14.</w:t>
      </w:r>
      <w:r>
        <w:rPr>
          <w:rFonts w:hint="eastAsia" w:ascii="方正仿宋简体" w:hAnsi="方正仿宋简体" w:eastAsia="方正仿宋简体" w:cs="方正仿宋简体"/>
          <w:b/>
          <w:bCs/>
          <w:color w:val="auto"/>
          <w:kern w:val="0"/>
          <w:sz w:val="28"/>
          <w:szCs w:val="28"/>
          <w:highlight w:val="none"/>
        </w:rPr>
        <w:t>定位系索</w:t>
      </w:r>
      <w:r>
        <w:rPr>
          <w:rFonts w:hint="eastAsia" w:ascii="方正仿宋简体" w:hAnsi="方正仿宋简体" w:eastAsia="方正仿宋简体" w:cs="方正仿宋简体"/>
          <w:color w:val="auto"/>
          <w:kern w:val="0"/>
          <w:sz w:val="28"/>
          <w:szCs w:val="28"/>
          <w:highlight w:val="none"/>
        </w:rPr>
        <w:t>:用来固定人员站立位置，让作业人员腾出双手工作不至于导致坠落的系带。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15.</w:t>
      </w:r>
      <w:r>
        <w:rPr>
          <w:rFonts w:hint="eastAsia" w:ascii="方正仿宋简体" w:hAnsi="方正仿宋简体" w:eastAsia="方正仿宋简体" w:cs="方正仿宋简体"/>
          <w:b/>
          <w:bCs/>
          <w:color w:val="auto"/>
          <w:kern w:val="0"/>
          <w:sz w:val="28"/>
          <w:szCs w:val="28"/>
          <w:highlight w:val="none"/>
        </w:rPr>
        <w:t>自动收缩式救生索</w:t>
      </w:r>
      <w:r>
        <w:rPr>
          <w:rFonts w:hint="eastAsia" w:ascii="方正仿宋简体" w:hAnsi="方正仿宋简体" w:eastAsia="方正仿宋简体" w:cs="方正仿宋简体"/>
          <w:color w:val="auto"/>
          <w:kern w:val="0"/>
          <w:sz w:val="28"/>
          <w:szCs w:val="28"/>
          <w:highlight w:val="none"/>
        </w:rPr>
        <w:t>:一种坠落保护装备，作业人员可以在没有束缚的情况下自由行进，但当坠落发生时会立即锁住。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宋体" w:hAnsi="宋体"/>
          <w:color w:val="auto"/>
          <w:sz w:val="32"/>
          <w:szCs w:val="32"/>
          <w:highlight w:val="none"/>
        </w:rPr>
      </w:pPr>
      <w:r>
        <w:rPr>
          <w:rFonts w:hint="eastAsia" w:ascii="方正仿宋简体" w:hAnsi="方正仿宋简体" w:eastAsia="方正仿宋简体" w:cs="方正仿宋简体"/>
          <w:color w:val="auto"/>
          <w:kern w:val="0"/>
          <w:sz w:val="28"/>
          <w:szCs w:val="28"/>
          <w:highlight w:val="none"/>
        </w:rPr>
        <w:t>16.</w:t>
      </w:r>
      <w:r>
        <w:rPr>
          <w:rFonts w:hint="eastAsia" w:ascii="方正仿宋简体" w:hAnsi="方正仿宋简体" w:eastAsia="方正仿宋简体" w:cs="方正仿宋简体"/>
          <w:b/>
          <w:bCs/>
          <w:color w:val="auto"/>
          <w:kern w:val="0"/>
          <w:sz w:val="28"/>
          <w:szCs w:val="28"/>
          <w:highlight w:val="none"/>
        </w:rPr>
        <w:t>临边</w:t>
      </w:r>
      <w:r>
        <w:rPr>
          <w:rFonts w:hint="eastAsia" w:ascii="方正仿宋简体" w:hAnsi="方正仿宋简体" w:eastAsia="方正仿宋简体" w:cs="方正仿宋简体"/>
          <w:color w:val="auto"/>
          <w:kern w:val="0"/>
          <w:sz w:val="28"/>
          <w:szCs w:val="28"/>
          <w:highlight w:val="none"/>
        </w:rPr>
        <w:t>:地板、甲板或栅格板的边缘。当放置了另外的地板或甲板块时，它会改变位置。</w:t>
      </w:r>
      <w:r>
        <w:rPr>
          <w:rFonts w:hint="eastAsia" w:ascii="方正仿宋简体" w:hAnsi="方正仿宋简体" w:eastAsia="方正仿宋简体" w:cs="方正仿宋简体"/>
          <w:color w:val="auto"/>
          <w:sz w:val="28"/>
          <w:szCs w:val="28"/>
          <w:highlight w:val="none"/>
        </w:rPr>
        <w:br w:type="page"/>
      </w:r>
      <w:r>
        <w:rPr>
          <w:rFonts w:hint="eastAsia" w:ascii="方正黑体简体" w:hAnsi="方正黑体简体" w:eastAsia="方正黑体简体" w:cs="方正黑体简体"/>
          <w:b w:val="0"/>
          <w:bCs w:val="0"/>
          <w:color w:val="auto"/>
          <w:sz w:val="32"/>
          <w:szCs w:val="32"/>
          <w:highlight w:val="none"/>
        </w:rPr>
        <w:t>附件</w:t>
      </w:r>
      <w:r>
        <w:rPr>
          <w:rFonts w:hint="eastAsia" w:ascii="方正黑体简体" w:hAnsi="方正黑体简体" w:eastAsia="方正黑体简体" w:cs="方正黑体简体"/>
          <w:b w:val="0"/>
          <w:bCs w:val="0"/>
          <w:color w:val="auto"/>
          <w:sz w:val="32"/>
          <w:szCs w:val="32"/>
          <w:highlight w:val="none"/>
          <w:lang w:val="en-US" w:eastAsia="zh-CN"/>
        </w:rPr>
        <w:t xml:space="preserve"> </w:t>
      </w:r>
      <w:r>
        <w:rPr>
          <w:rFonts w:hint="eastAsia" w:ascii="方正黑体简体" w:hAnsi="方正黑体简体" w:eastAsia="方正黑体简体" w:cs="方正黑体简体"/>
          <w:b w:val="0"/>
          <w:bCs w:val="0"/>
          <w:color w:val="auto"/>
          <w:sz w:val="32"/>
          <w:szCs w:val="32"/>
          <w:highlight w:val="none"/>
        </w:rPr>
        <w:t>2</w:t>
      </w:r>
    </w:p>
    <w:p>
      <w:pPr>
        <w:spacing w:line="360" w:lineRule="auto"/>
        <w:jc w:val="center"/>
        <w:rPr>
          <w:rFonts w:hint="eastAsia" w:ascii="方正小标宋简体" w:hAnsi="方正小标宋简体" w:eastAsia="方正小标宋简体" w:cs="方正小标宋简体"/>
          <w:b w:val="0"/>
          <w:bCs/>
          <w:color w:val="auto"/>
          <w:sz w:val="36"/>
          <w:szCs w:val="36"/>
          <w:highlight w:val="none"/>
          <w:lang w:val="zh-CN"/>
        </w:rPr>
      </w:pPr>
      <w:r>
        <w:rPr>
          <w:rFonts w:hint="eastAsia" w:ascii="方正小标宋简体" w:hAnsi="方正小标宋简体" w:eastAsia="方正小标宋简体" w:cs="方正小标宋简体"/>
          <w:b w:val="0"/>
          <w:bCs/>
          <w:color w:val="auto"/>
          <w:sz w:val="36"/>
          <w:szCs w:val="36"/>
          <w:highlight w:val="none"/>
        </w:rPr>
        <w:t>坠落预防计划指南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zh-CN"/>
        </w:rPr>
        <w:t>为了作业人员能够确定工作中所存在的坠落危险，并采取有效的坠落预防措施，防止坠落事故的发生，应在作业前制定坠落预防方案。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坠落预防</w:t>
      </w:r>
      <w:r>
        <w:rPr>
          <w:rFonts w:hint="eastAsia" w:ascii="方正仿宋简体" w:hAnsi="方正仿宋简体" w:eastAsia="方正仿宋简体" w:cs="方正仿宋简体"/>
          <w:color w:val="auto"/>
          <w:sz w:val="28"/>
          <w:szCs w:val="28"/>
          <w:highlight w:val="none"/>
          <w:lang w:val="zh-CN"/>
        </w:rPr>
        <w:t>方案</w:t>
      </w:r>
      <w:r>
        <w:rPr>
          <w:rFonts w:hint="eastAsia" w:ascii="方正仿宋简体" w:hAnsi="方正仿宋简体" w:eastAsia="方正仿宋简体" w:cs="方正仿宋简体"/>
          <w:color w:val="auto"/>
          <w:sz w:val="28"/>
          <w:szCs w:val="28"/>
          <w:highlight w:val="none"/>
        </w:rPr>
        <w:t>应由</w:t>
      </w:r>
      <w:r>
        <w:rPr>
          <w:rFonts w:hint="eastAsia" w:ascii="方正仿宋简体" w:hAnsi="方正仿宋简体" w:eastAsia="方正仿宋简体" w:cs="方正仿宋简体"/>
          <w:iCs/>
          <w:color w:val="auto"/>
          <w:sz w:val="28"/>
          <w:szCs w:val="28"/>
          <w:highlight w:val="none"/>
        </w:rPr>
        <w:t>作业负责人组织</w:t>
      </w:r>
      <w:r>
        <w:rPr>
          <w:rFonts w:hint="eastAsia" w:ascii="方正仿宋简体" w:hAnsi="方正仿宋简体" w:eastAsia="方正仿宋简体" w:cs="方正仿宋简体"/>
          <w:color w:val="auto"/>
          <w:sz w:val="28"/>
          <w:szCs w:val="28"/>
          <w:highlight w:val="none"/>
        </w:rPr>
        <w:t>编制并在作业中负责执行。</w:t>
      </w:r>
      <w:r>
        <w:rPr>
          <w:rFonts w:hint="eastAsia" w:ascii="方正仿宋简体" w:hAnsi="方正仿宋简体" w:eastAsia="方正仿宋简体" w:cs="方正仿宋简体"/>
          <w:color w:val="auto"/>
          <w:sz w:val="28"/>
          <w:szCs w:val="28"/>
          <w:highlight w:val="none"/>
          <w:lang w:val="zh-CN"/>
        </w:rPr>
        <w:t>方案</w:t>
      </w:r>
      <w:r>
        <w:rPr>
          <w:rFonts w:hint="eastAsia" w:ascii="方正仿宋简体" w:hAnsi="方正仿宋简体" w:eastAsia="方正仿宋简体" w:cs="方正仿宋简体"/>
          <w:iCs/>
          <w:color w:val="auto"/>
          <w:sz w:val="28"/>
          <w:szCs w:val="28"/>
          <w:highlight w:val="none"/>
        </w:rPr>
        <w:t>中应</w:t>
      </w:r>
      <w:r>
        <w:rPr>
          <w:rFonts w:hint="eastAsia" w:ascii="方正仿宋简体" w:hAnsi="方正仿宋简体" w:eastAsia="方正仿宋简体" w:cs="方正仿宋简体"/>
          <w:color w:val="auto"/>
          <w:sz w:val="28"/>
          <w:szCs w:val="28"/>
          <w:highlight w:val="none"/>
        </w:rPr>
        <w:t>针对现存及潜在的危害，制定坠落预防措施。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zh-CN"/>
        </w:rPr>
        <w:t>坠落预防方案一旦制定，所有作业人员应得到充分培训，并在作业负责人的指导下实施。员工有责任向作业负责人反映所有可能造成伤害的不安全行为或状况。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坠落预防</w:t>
      </w:r>
      <w:r>
        <w:rPr>
          <w:rFonts w:hint="eastAsia" w:ascii="方正仿宋简体" w:hAnsi="方正仿宋简体" w:eastAsia="方正仿宋简体" w:cs="方正仿宋简体"/>
          <w:color w:val="auto"/>
          <w:sz w:val="28"/>
          <w:szCs w:val="28"/>
          <w:highlight w:val="none"/>
          <w:lang w:val="zh-CN"/>
        </w:rPr>
        <w:t>方案</w:t>
      </w:r>
      <w:r>
        <w:rPr>
          <w:rFonts w:hint="eastAsia" w:ascii="方正仿宋简体" w:hAnsi="方正仿宋简体" w:eastAsia="方正仿宋简体" w:cs="方正仿宋简体"/>
          <w:color w:val="auto"/>
          <w:sz w:val="28"/>
          <w:szCs w:val="28"/>
          <w:highlight w:val="none"/>
        </w:rPr>
        <w:t>的任何变更都必须经过批准。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kinsoku/>
        <w:wordWrap/>
        <w:overflowPunct/>
        <w:topLinePunct w:val="0"/>
        <w:autoSpaceDE/>
        <w:autoSpaceDN/>
        <w:bidi w:val="0"/>
        <w:adjustRightInd/>
        <w:snapToGrid/>
        <w:spacing w:line="560" w:lineRule="exact"/>
        <w:ind w:firstLine="720" w:firstLineChars="200"/>
        <w:jc w:val="center"/>
        <w:textAlignment w:val="auto"/>
        <w:outlineLvl w:val="9"/>
        <w:rPr>
          <w:rFonts w:hint="eastAsia" w:ascii="方正小标宋简体" w:hAnsi="方正小标宋简体" w:eastAsia="方正小标宋简体" w:cs="方正小标宋简体"/>
          <w:b w:val="0"/>
          <w:bCs/>
          <w:color w:val="auto"/>
          <w:sz w:val="36"/>
          <w:szCs w:val="36"/>
          <w:highlight w:val="none"/>
        </w:rPr>
      </w:pPr>
      <w:r>
        <w:rPr>
          <w:rFonts w:hint="eastAsia" w:ascii="方正小标宋简体" w:hAnsi="方正小标宋简体" w:eastAsia="方正小标宋简体" w:cs="方正小标宋简体"/>
          <w:b w:val="0"/>
          <w:bCs/>
          <w:color w:val="auto"/>
          <w:sz w:val="36"/>
          <w:szCs w:val="36"/>
          <w:highlight w:val="none"/>
        </w:rPr>
        <w:t>坠落预防计划（示例）</w:t>
      </w:r>
    </w:p>
    <w:p>
      <w:pPr>
        <w:keepNext w:val="0"/>
        <w:keepLines w:val="0"/>
        <w:pageBreakBefore w:val="0"/>
        <w:kinsoku/>
        <w:wordWrap/>
        <w:overflowPunct/>
        <w:topLinePunct w:val="0"/>
        <w:autoSpaceDE/>
        <w:autoSpaceDN/>
        <w:bidi w:val="0"/>
        <w:adjustRightInd/>
        <w:snapToGrid/>
        <w:spacing w:line="560" w:lineRule="exact"/>
        <w:jc w:val="both"/>
        <w:textAlignment w:val="auto"/>
        <w:outlineLvl w:val="9"/>
        <w:rPr>
          <w:rFonts w:hint="default"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rPr>
        <w:t>项目：单位</w:t>
      </w:r>
      <w:r>
        <w:rPr>
          <w:rFonts w:hint="eastAsia" w:ascii="方正仿宋简体" w:hAnsi="方正仿宋简体" w:eastAsia="方正仿宋简体" w:cs="方正仿宋简体"/>
          <w:color w:val="auto"/>
          <w:sz w:val="28"/>
          <w:szCs w:val="28"/>
          <w:highlight w:val="none"/>
          <w:u w:val="single"/>
          <w:lang w:val="en-US" w:eastAsia="zh-CN"/>
        </w:rPr>
        <w:t xml:space="preserve">                      </w:t>
      </w:r>
      <w:r>
        <w:rPr>
          <w:rFonts w:hint="eastAsia" w:ascii="方正仿宋简体" w:hAnsi="方正仿宋简体" w:eastAsia="方正仿宋简体" w:cs="方正仿宋简体"/>
          <w:color w:val="auto"/>
          <w:sz w:val="28"/>
          <w:szCs w:val="28"/>
          <w:highlight w:val="none"/>
        </w:rPr>
        <w:t>作业项目</w:t>
      </w:r>
      <w:r>
        <w:rPr>
          <w:rFonts w:hint="eastAsia" w:ascii="方正仿宋简体" w:hAnsi="方正仿宋简体" w:eastAsia="方正仿宋简体" w:cs="方正仿宋简体"/>
          <w:color w:val="auto"/>
          <w:sz w:val="28"/>
          <w:szCs w:val="28"/>
          <w:highlight w:val="none"/>
          <w:u w:val="single"/>
          <w:lang w:val="en-US" w:eastAsia="zh-CN"/>
        </w:rPr>
        <w:t xml:space="preserve">                         </w:t>
      </w:r>
    </w:p>
    <w:p>
      <w:pPr>
        <w:keepNext w:val="0"/>
        <w:keepLines w:val="0"/>
        <w:pageBreakBefore w:val="0"/>
        <w:widowControl/>
        <w:numPr>
          <w:ilvl w:val="0"/>
          <w:numId w:val="23"/>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工作区域的坠落危险有以下类型：</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①</w:t>
      </w:r>
      <w:r>
        <w:rPr>
          <w:rFonts w:hint="eastAsia" w:ascii="方正仿宋简体" w:hAnsi="方正仿宋简体" w:eastAsia="方正仿宋简体" w:cs="方正仿宋简体"/>
          <w:color w:val="auto"/>
          <w:sz w:val="28"/>
          <w:szCs w:val="28"/>
          <w:highlight w:val="none"/>
        </w:rPr>
        <w:t>高空升降机</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②</w:t>
      </w:r>
      <w:r>
        <w:rPr>
          <w:rFonts w:hint="eastAsia" w:ascii="方正仿宋简体" w:hAnsi="方正仿宋简体" w:eastAsia="方正仿宋简体" w:cs="方正仿宋简体"/>
          <w:color w:val="auto"/>
          <w:sz w:val="28"/>
          <w:szCs w:val="28"/>
          <w:highlight w:val="none"/>
        </w:rPr>
        <w:t>脚手架、梯子</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③</w:t>
      </w:r>
      <w:r>
        <w:rPr>
          <w:rFonts w:hint="eastAsia" w:ascii="方正仿宋简体" w:hAnsi="方正仿宋简体" w:eastAsia="方正仿宋简体" w:cs="方正仿宋简体"/>
          <w:color w:val="auto"/>
          <w:sz w:val="28"/>
          <w:szCs w:val="28"/>
          <w:highlight w:val="none"/>
        </w:rPr>
        <w:t>高空平台</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④</w:t>
      </w:r>
      <w:r>
        <w:rPr>
          <w:rFonts w:hint="eastAsia" w:ascii="方正仿宋简体" w:hAnsi="方正仿宋简体" w:eastAsia="方正仿宋简体" w:cs="方正仿宋简体"/>
          <w:color w:val="auto"/>
          <w:sz w:val="28"/>
          <w:szCs w:val="28"/>
          <w:highlight w:val="none"/>
        </w:rPr>
        <w:t>深坑、洞口边缘</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⑤</w:t>
      </w:r>
      <w:r>
        <w:rPr>
          <w:rFonts w:hint="eastAsia" w:ascii="方正仿宋简体" w:hAnsi="方正仿宋简体" w:eastAsia="方正仿宋简体" w:cs="方正仿宋简体"/>
          <w:color w:val="auto"/>
          <w:sz w:val="28"/>
          <w:szCs w:val="28"/>
          <w:highlight w:val="none"/>
        </w:rPr>
        <w:t>建筑物、设备边缘</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⑥</w:t>
      </w:r>
      <w:r>
        <w:rPr>
          <w:rFonts w:hint="eastAsia" w:ascii="方正仿宋简体" w:hAnsi="方正仿宋简体" w:eastAsia="方正仿宋简体" w:cs="方正仿宋简体"/>
          <w:color w:val="auto"/>
          <w:sz w:val="28"/>
          <w:szCs w:val="28"/>
          <w:highlight w:val="none"/>
        </w:rPr>
        <w:t>其它</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2.</w:t>
      </w:r>
      <w:r>
        <w:rPr>
          <w:rFonts w:hint="eastAsia" w:ascii="方正仿宋简体" w:hAnsi="方正仿宋简体" w:eastAsia="方正仿宋简体" w:cs="方正仿宋简体"/>
          <w:color w:val="auto"/>
          <w:sz w:val="28"/>
          <w:szCs w:val="28"/>
          <w:highlight w:val="none"/>
        </w:rPr>
        <w:t>防坠落装备至少应包括下列物品：</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①</w:t>
      </w:r>
      <w:r>
        <w:rPr>
          <w:rFonts w:hint="eastAsia" w:ascii="方正仿宋简体" w:hAnsi="方正仿宋简体" w:eastAsia="方正仿宋简体" w:cs="方正仿宋简体"/>
          <w:color w:val="auto"/>
          <w:sz w:val="28"/>
          <w:szCs w:val="28"/>
          <w:highlight w:val="none"/>
        </w:rPr>
        <w:t>全身式安全带，配有背上定位的D形环</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②</w:t>
      </w:r>
      <w:r>
        <w:rPr>
          <w:rFonts w:hint="eastAsia" w:ascii="方正仿宋简体" w:hAnsi="方正仿宋简体" w:eastAsia="方正仿宋简体" w:cs="方正仿宋简体"/>
          <w:color w:val="auto"/>
          <w:sz w:val="28"/>
          <w:szCs w:val="28"/>
          <w:highlight w:val="none"/>
        </w:rPr>
        <w:t>单个或两个带有自锁铆钉挂钩的缓冲减震安全绳</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③</w:t>
      </w:r>
      <w:r>
        <w:rPr>
          <w:rFonts w:hint="eastAsia" w:ascii="方正仿宋简体" w:hAnsi="方正仿宋简体" w:eastAsia="方正仿宋简体" w:cs="方正仿宋简体"/>
          <w:color w:val="auto"/>
          <w:sz w:val="28"/>
          <w:szCs w:val="28"/>
          <w:highlight w:val="none"/>
        </w:rPr>
        <w:t>挂钩</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④</w:t>
      </w:r>
      <w:r>
        <w:rPr>
          <w:rFonts w:hint="eastAsia" w:ascii="方正仿宋简体" w:hAnsi="方正仿宋简体" w:eastAsia="方正仿宋简体" w:cs="方正仿宋简体"/>
          <w:color w:val="auto"/>
          <w:sz w:val="28"/>
          <w:szCs w:val="28"/>
          <w:highlight w:val="none"/>
        </w:rPr>
        <w:t>尼龙绳</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⑤</w:t>
      </w:r>
      <w:r>
        <w:rPr>
          <w:rFonts w:hint="eastAsia" w:ascii="方正仿宋简体" w:hAnsi="方正仿宋简体" w:eastAsia="方正仿宋简体" w:cs="方正仿宋简体"/>
          <w:color w:val="auto"/>
          <w:sz w:val="28"/>
          <w:szCs w:val="28"/>
          <w:highlight w:val="none"/>
        </w:rPr>
        <w:t>抓绳器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3.</w:t>
      </w:r>
      <w:r>
        <w:rPr>
          <w:rFonts w:hint="eastAsia" w:ascii="方正仿宋简体" w:hAnsi="方正仿宋简体" w:eastAsia="方正仿宋简体" w:cs="方正仿宋简体"/>
          <w:color w:val="auto"/>
          <w:sz w:val="28"/>
          <w:szCs w:val="28"/>
          <w:highlight w:val="none"/>
        </w:rPr>
        <w:t>检查</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zh-CN"/>
        </w:rPr>
        <w:t>所有设备</w:t>
      </w:r>
      <w:r>
        <w:rPr>
          <w:rFonts w:hint="eastAsia" w:ascii="方正仿宋简体" w:hAnsi="方正仿宋简体" w:eastAsia="方正仿宋简体" w:cs="方正仿宋简体"/>
          <w:color w:val="auto"/>
          <w:sz w:val="28"/>
          <w:szCs w:val="28"/>
          <w:highlight w:val="none"/>
        </w:rPr>
        <w:t>使用前，应进行外观检查。一旦发现有缺陷的坠落防护装备，应停止使用，并立即销毁。</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4.</w:t>
      </w:r>
      <w:r>
        <w:rPr>
          <w:rFonts w:hint="eastAsia" w:ascii="方正仿宋简体" w:hAnsi="方正仿宋简体" w:eastAsia="方正仿宋简体" w:cs="方正仿宋简体"/>
          <w:color w:val="auto"/>
          <w:sz w:val="28"/>
          <w:szCs w:val="28"/>
          <w:highlight w:val="none"/>
        </w:rPr>
        <w:t>头部保护</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lang w:val="zh-CN"/>
        </w:rPr>
      </w:pPr>
      <w:r>
        <w:rPr>
          <w:rFonts w:hint="eastAsia" w:ascii="方正仿宋简体" w:hAnsi="方正仿宋简体" w:eastAsia="方正仿宋简体" w:cs="方正仿宋简体"/>
          <w:color w:val="auto"/>
          <w:sz w:val="28"/>
          <w:szCs w:val="28"/>
          <w:highlight w:val="none"/>
          <w:lang w:val="zh-CN"/>
        </w:rPr>
        <w:t>在高处作业过程中，作业人员应随时正确佩戴安全帽。所有可能伤害头部的危险突出物，均应设置警告标识。</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w:t>
      </w:r>
      <w:r>
        <w:rPr>
          <w:rFonts w:hint="eastAsia" w:ascii="方正仿宋简体" w:hAnsi="方正仿宋简体" w:eastAsia="方正仿宋简体" w:cs="方正仿宋简体"/>
          <w:color w:val="auto"/>
          <w:sz w:val="28"/>
          <w:szCs w:val="28"/>
          <w:highlight w:val="none"/>
          <w:lang w:val="en-US" w:eastAsia="zh-CN"/>
        </w:rPr>
        <w:t>.</w:t>
      </w:r>
      <w:r>
        <w:rPr>
          <w:rFonts w:hint="eastAsia" w:ascii="方正仿宋简体" w:hAnsi="方正仿宋简体" w:eastAsia="方正仿宋简体" w:cs="方正仿宋简体"/>
          <w:color w:val="auto"/>
          <w:sz w:val="28"/>
          <w:szCs w:val="28"/>
          <w:highlight w:val="none"/>
        </w:rPr>
        <w:t xml:space="preserve">急救和救援 </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lang w:val="zh-CN"/>
        </w:rPr>
      </w:pPr>
      <w:r>
        <w:rPr>
          <w:rFonts w:hint="eastAsia" w:ascii="方正仿宋简体" w:hAnsi="方正仿宋简体" w:eastAsia="方正仿宋简体" w:cs="方正仿宋简体"/>
          <w:color w:val="auto"/>
          <w:sz w:val="28"/>
          <w:szCs w:val="28"/>
          <w:highlight w:val="none"/>
          <w:lang w:val="zh-CN"/>
        </w:rPr>
        <w:t>应根据现场需要，制定急救和救援措施，并事先与预定的医疗机构进行联络，做好救援准备。如果现场发生坠落事故，应根据伤情选择由兼职医疗救护人员或预定的医疗机构实施救援。</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lang w:val="zh-CN"/>
        </w:rPr>
      </w:pPr>
      <w:r>
        <w:rPr>
          <w:rFonts w:hint="eastAsia" w:ascii="方正仿宋简体" w:hAnsi="方正仿宋简体" w:eastAsia="方正仿宋简体" w:cs="方正仿宋简体"/>
          <w:color w:val="auto"/>
          <w:sz w:val="28"/>
          <w:szCs w:val="28"/>
          <w:highlight w:val="none"/>
          <w:lang w:val="zh-CN"/>
        </w:rPr>
        <w:t>作业单位应备有急救箱，急救箱位于作业人员方便获取的地方，并在作业前告知所有的作业人员。</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lang w:val="zh-CN"/>
        </w:rPr>
      </w:pPr>
      <w:r>
        <w:rPr>
          <w:rFonts w:hint="eastAsia" w:ascii="方正仿宋简体" w:hAnsi="方正仿宋简体" w:eastAsia="方正仿宋简体" w:cs="方正仿宋简体"/>
          <w:iCs/>
          <w:color w:val="auto"/>
          <w:sz w:val="28"/>
          <w:szCs w:val="28"/>
          <w:highlight w:val="none"/>
        </w:rPr>
        <w:t>6</w:t>
      </w:r>
      <w:r>
        <w:rPr>
          <w:rFonts w:hint="eastAsia" w:ascii="方正仿宋简体" w:hAnsi="方正仿宋简体" w:eastAsia="方正仿宋简体" w:cs="方正仿宋简体"/>
          <w:iCs/>
          <w:color w:val="auto"/>
          <w:sz w:val="28"/>
          <w:szCs w:val="28"/>
          <w:highlight w:val="none"/>
          <w:lang w:val="en-US" w:eastAsia="zh-CN"/>
        </w:rPr>
        <w:t>.</w:t>
      </w:r>
      <w:r>
        <w:rPr>
          <w:rFonts w:hint="eastAsia" w:ascii="方正仿宋简体" w:hAnsi="方正仿宋简体" w:eastAsia="方正仿宋简体" w:cs="方正仿宋简体"/>
          <w:iCs/>
          <w:color w:val="auto"/>
          <w:sz w:val="28"/>
          <w:szCs w:val="28"/>
          <w:highlight w:val="none"/>
        </w:rPr>
        <w:t>援</w:t>
      </w:r>
      <w:r>
        <w:rPr>
          <w:rFonts w:hint="eastAsia" w:ascii="方正仿宋简体" w:hAnsi="方正仿宋简体" w:eastAsia="方正仿宋简体" w:cs="方正仿宋简体"/>
          <w:color w:val="auto"/>
          <w:sz w:val="28"/>
          <w:szCs w:val="28"/>
          <w:highlight w:val="none"/>
          <w:lang w:val="zh-CN"/>
        </w:rPr>
        <w:t>救人员注意事项：</w:t>
      </w:r>
    </w:p>
    <w:p>
      <w:pPr>
        <w:keepNext w:val="0"/>
        <w:keepLines w:val="0"/>
        <w:pageBreakBefore w:val="0"/>
        <w:kinsoku/>
        <w:wordWrap/>
        <w:overflowPunct/>
        <w:topLinePunct w:val="0"/>
        <w:autoSpaceDE/>
        <w:autoSpaceDN/>
        <w:bidi w:val="0"/>
        <w:adjustRightInd/>
        <w:snapToGrid/>
        <w:spacing w:line="40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lang w:val="zh-CN"/>
        </w:rPr>
      </w:pPr>
      <w:r>
        <w:rPr>
          <w:rFonts w:hint="eastAsia" w:ascii="方正仿宋简体" w:hAnsi="方正仿宋简体" w:eastAsia="方正仿宋简体" w:cs="方正仿宋简体"/>
          <w:color w:val="auto"/>
          <w:sz w:val="28"/>
          <w:szCs w:val="28"/>
          <w:highlight w:val="none"/>
          <w:lang w:val="zh-CN"/>
        </w:rPr>
        <w:t>如果发生坠落事故，作业人员应能得到及时的救助或者进行自救，以防止悬空时间过长造成窒息伤害。应对援救人员、梯子、高空升降机或其他援救设备的可用性进行评估。</w:t>
      </w:r>
    </w:p>
    <w:p>
      <w:pPr>
        <w:keepNext w:val="0"/>
        <w:keepLines w:val="0"/>
        <w:pageBreakBefore w:val="0"/>
        <w:kinsoku/>
        <w:wordWrap/>
        <w:overflowPunct/>
        <w:topLinePunct w:val="0"/>
        <w:autoSpaceDE/>
        <w:autoSpaceDN/>
        <w:bidi w:val="0"/>
        <w:adjustRightInd/>
        <w:snapToGrid/>
        <w:spacing w:line="560" w:lineRule="exact"/>
        <w:jc w:val="left"/>
        <w:textAlignment w:val="auto"/>
        <w:outlineLvl w:val="9"/>
        <w:rPr>
          <w:rFonts w:hint="eastAsia" w:ascii="宋体" w:hAnsi="宋体"/>
          <w:color w:val="auto"/>
          <w:sz w:val="32"/>
          <w:szCs w:val="32"/>
          <w:highlight w:val="none"/>
        </w:rPr>
      </w:pPr>
      <w:r>
        <w:rPr>
          <w:rFonts w:ascii="宋体" w:hAnsi="宋体" w:cs="Arial"/>
          <w:b/>
          <w:bCs/>
          <w:color w:val="auto"/>
          <w:kern w:val="44"/>
          <w:sz w:val="32"/>
          <w:szCs w:val="32"/>
          <w:highlight w:val="none"/>
        </w:rPr>
        <w:br w:type="page"/>
      </w:r>
      <w:r>
        <w:rPr>
          <w:rFonts w:hint="eastAsia" w:ascii="方正黑体简体" w:hAnsi="方正黑体简体" w:eastAsia="方正黑体简体" w:cs="方正黑体简体"/>
          <w:color w:val="auto"/>
          <w:sz w:val="32"/>
          <w:szCs w:val="32"/>
          <w:highlight w:val="none"/>
        </w:rPr>
        <w:t>附件3</w:t>
      </w:r>
    </w:p>
    <w:p>
      <w:pPr>
        <w:spacing w:line="360" w:lineRule="auto"/>
        <w:jc w:val="center"/>
        <w:rPr>
          <w:rFonts w:hint="eastAsia" w:ascii="宋体" w:hAnsi="宋体"/>
          <w:b/>
          <w:color w:val="auto"/>
          <w:sz w:val="32"/>
          <w:szCs w:val="32"/>
          <w:highlight w:val="none"/>
        </w:rPr>
      </w:pPr>
      <w:r>
        <w:rPr>
          <w:rFonts w:hint="eastAsia" w:ascii="方正小标宋简体" w:hAnsi="方正小标宋简体" w:eastAsia="方正小标宋简体" w:cs="方正小标宋简体"/>
          <w:b w:val="0"/>
          <w:bCs/>
          <w:color w:val="auto"/>
          <w:sz w:val="36"/>
          <w:szCs w:val="36"/>
          <w:highlight w:val="none"/>
        </w:rPr>
        <w:t>坠落保护系统检查清单</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1.锚固点</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1.1</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对于需要坠落保护或限位设施的每项任务，作业人员是否知道合适的锚固点？</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1.2</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所有锚固点是否能够支撑至少对于固定到上面的每个人各 2268kg的负荷；或者，整体坠落保护设施是否具有至少2.0的安全系数，并经过了合格人员的监督？</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1.3</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用于全身安全带的所有锚固点是否超过位于肩部高度，用于自行自动收缩式吊绳系统的锚固点是否超过位于头顶？</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1.4</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锚固点是否独立于工作表面之外？</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1.5</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作业人员是否能从一个位置移动到另一个位置，或者爬上爬下，而不会有坠落机会？</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1.6</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如果吊绳、安全绳、或自行自动收缩式吊绳没有永久性地固定到高空作业工人区域的锚固点上，那么在垂直和水平移动期间第一个向上的人员或最后一个向下的人员是否能受到保护？</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2.垂直吊绳</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2.1</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吊绳是否按期校验和测试？是否处在有效期内？</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2.2</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吊绳是否具有保护磨损、腐蚀或切割边缘的措施？</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2.3</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当作业人员连接到吊绳上或者从它上面脱开时，系统能否提供坠落保护？</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2.4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吊绳是否正确布置，使得作业人员绝对不会需要握住它来进行平衡？</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2.5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与水平段综合在一起的垂直段能否提供连续坠落保护？</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3</w:t>
      </w:r>
      <w:r>
        <w:rPr>
          <w:rFonts w:hint="eastAsia" w:ascii="方正仿宋简体" w:hAnsi="方正仿宋简体" w:eastAsia="方正仿宋简体" w:cs="方正仿宋简体"/>
          <w:b/>
          <w:color w:val="auto"/>
          <w:kern w:val="0"/>
          <w:sz w:val="28"/>
          <w:szCs w:val="28"/>
          <w:highlight w:val="none"/>
          <w:lang w:val="en-US" w:eastAsia="zh-CN"/>
        </w:rPr>
        <w:t>.</w:t>
      </w:r>
      <w:r>
        <w:rPr>
          <w:rFonts w:hint="eastAsia" w:ascii="方正仿宋简体" w:hAnsi="方正仿宋简体" w:eastAsia="方正仿宋简体" w:cs="方正仿宋简体"/>
          <w:b/>
          <w:color w:val="auto"/>
          <w:kern w:val="0"/>
          <w:sz w:val="28"/>
          <w:szCs w:val="28"/>
          <w:highlight w:val="none"/>
        </w:rPr>
        <w:t>水平吊绳</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3.1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整个水平吊绳是否是由合格人员设计和批准的？</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3.2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用于固定吊绳的锚固点是否是专门为水平吊绳而设计的，并接受了评估？</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3.3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用在水平吊绳上的五金件是否由钢制成？</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3.4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绳子或钢丝绳是否没有磨损或腐蚀迹象？</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3.5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绳子或钢丝绳是否具有要求的初始松驰量？</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3.6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作业人员是否获得关于潜在坠落危害的警告通知？</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4.抓绳器</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4.1</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抓绳器是否能与将要安装或操作的吊绳相匹配？</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4.2</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 xml:space="preserve"> 抓绳器是否处于良好的工作状态？</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4.3</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抓绳器是否配备有切换杠杆，这允许它变成吊绳上的一个固定锚杆？</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4.4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抓绳器是否配备有锁定机构；它能防止装置的意外打开和随后从吊绳上的脱离？</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4.5</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 xml:space="preserve"> 是否合适地标注出抓绳器的“向上”方向，使得设备能够被正确地固定到线路上？</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4.6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抓绳器是否被包括在常规维护程序中？</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5.安全绳</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5.1</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安全绳的长度是否短到符合需要；而且在任何情况下，其长度都不会大于1.8米？</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5.2</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当希望能够收回安全绳的松驰部分时，是否使用了人工可调的安全绳？</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 xml:space="preserve">5.3 </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如果安全绳带有缓冲器，使用者能否轻易看出缓冲器曾经被伸展过？</w:t>
      </w:r>
    </w:p>
    <w:p>
      <w:pPr>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color w:val="auto"/>
          <w:kern w:val="0"/>
          <w:sz w:val="28"/>
          <w:szCs w:val="28"/>
          <w:highlight w:val="none"/>
        </w:rPr>
        <w:t>5.4</w:t>
      </w:r>
      <w:r>
        <w:rPr>
          <w:rFonts w:hint="eastAsia" w:ascii="方正仿宋简体" w:hAnsi="方正仿宋简体" w:eastAsia="方正仿宋简体" w:cs="方正仿宋简体"/>
          <w:color w:val="auto"/>
          <w:kern w:val="0"/>
          <w:sz w:val="28"/>
          <w:szCs w:val="28"/>
          <w:highlight w:val="none"/>
          <w:lang w:val="en-US" w:eastAsia="zh-CN"/>
        </w:rPr>
        <w:t xml:space="preserve">  </w:t>
      </w:r>
      <w:r>
        <w:rPr>
          <w:rFonts w:hint="eastAsia" w:ascii="方正仿宋简体" w:hAnsi="方正仿宋简体" w:eastAsia="方正仿宋简体" w:cs="方正仿宋简体"/>
          <w:color w:val="auto"/>
          <w:kern w:val="0"/>
          <w:sz w:val="28"/>
          <w:szCs w:val="28"/>
          <w:highlight w:val="none"/>
        </w:rPr>
        <w:t>是否需要双重安全绳？</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6.自动收缩式救生索</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6.1</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工人是否受过合适的培训，能正确使用自动收缩式救生索？</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6.2</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自动收缩式救生索是否处于常规维护和检验程序之下？</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6.3</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绳子端部是否合适地穿绳眼？（套环眼垫，回复编织环眼，和楔紧装配／套环？）</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7.弹簧钩</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7.1</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是否已经使用了双重锁定弹簧钩？</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7.2</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弹簧钩是否按照弹簧钩制造商批准的方式固定到D形环、吊环螺栓或其它五金件上？</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7.3</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是否定期检验弹簧钩有无应力、磨损、扭曲和弹簧故障？</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7.4</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弹簧钩布置是否正确，保证它们绝对不会互相连接在一起（不得将它们互相连接在一起）？</w:t>
      </w:r>
    </w:p>
    <w:p>
      <w:pPr>
        <w:keepNext w:val="0"/>
        <w:keepLines w:val="0"/>
        <w:pageBreakBefore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kern w:val="0"/>
          <w:sz w:val="28"/>
          <w:szCs w:val="28"/>
          <w:highlight w:val="none"/>
        </w:rPr>
      </w:pPr>
      <w:r>
        <w:rPr>
          <w:rFonts w:hint="eastAsia" w:ascii="方正仿宋简体" w:hAnsi="方正仿宋简体" w:eastAsia="方正仿宋简体" w:cs="方正仿宋简体"/>
          <w:b/>
          <w:color w:val="auto"/>
          <w:kern w:val="0"/>
          <w:sz w:val="28"/>
          <w:szCs w:val="28"/>
          <w:highlight w:val="none"/>
        </w:rPr>
        <w:t>8.全身式安全带</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8.1</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为具体作业而选择的全身式安全带是否配备所有必要的附着点（用于坠落保护，工作定位，下降控制，营救，或梯子坠落保护系统）？</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8.2</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是否定期检查全身式安全带有无磨损、磨蚀、断裂的缝合？ </w:t>
      </w:r>
    </w:p>
    <w:p>
      <w:pPr>
        <w:pStyle w:val="90"/>
        <w:keepNext w:val="0"/>
        <w:keepLines w:val="0"/>
        <w:pageBreakBefore w:val="0"/>
        <w:kinsoku/>
        <w:wordWrap/>
        <w:overflowPunct/>
        <w:topLinePunct w:val="0"/>
        <w:autoSpaceDE/>
        <w:autoSpaceDN/>
        <w:bidi w:val="0"/>
        <w:adjustRightInd/>
        <w:snapToGrid/>
        <w:spacing w:after="0" w:line="560" w:lineRule="exact"/>
        <w:ind w:left="0"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8.3</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 xml:space="preserve"> 作业人员是否接受过关于全身式安全带／安全带使用和保管的培训？</w:t>
      </w:r>
    </w:p>
    <w:p>
      <w:pPr>
        <w:pStyle w:val="19"/>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方正黑体简体" w:hAnsi="方正黑体简体" w:eastAsia="方正黑体简体" w:cs="方正黑体简体"/>
          <w:color w:val="auto"/>
          <w:sz w:val="32"/>
          <w:szCs w:val="32"/>
          <w:highlight w:val="none"/>
        </w:rPr>
      </w:pPr>
      <w:r>
        <w:rPr>
          <w:rFonts w:hint="eastAsia" w:ascii="方正仿宋简体" w:hAnsi="方正仿宋简体" w:eastAsia="方正仿宋简体" w:cs="方正仿宋简体"/>
          <w:color w:val="auto"/>
          <w:sz w:val="28"/>
          <w:szCs w:val="28"/>
          <w:highlight w:val="none"/>
        </w:rPr>
        <w:br w:type="page"/>
      </w:r>
      <w:r>
        <w:rPr>
          <w:rFonts w:hint="eastAsia" w:ascii="方正黑体简体" w:hAnsi="方正黑体简体" w:eastAsia="方正黑体简体" w:cs="方正黑体简体"/>
          <w:color w:val="auto"/>
          <w:sz w:val="32"/>
          <w:szCs w:val="32"/>
          <w:highlight w:val="none"/>
        </w:rPr>
        <w:t>附件4</w:t>
      </w:r>
    </w:p>
    <w:p>
      <w:pPr>
        <w:pStyle w:val="19"/>
        <w:keepNext w:val="0"/>
        <w:keepLines w:val="0"/>
        <w:pageBreakBefore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方正小标宋简体" w:hAnsi="方正小标宋简体" w:eastAsia="方正小标宋简体" w:cs="方正小标宋简体"/>
          <w:b w:val="0"/>
          <w:bCs/>
          <w:color w:val="auto"/>
          <w:sz w:val="36"/>
          <w:szCs w:val="36"/>
          <w:highlight w:val="none"/>
        </w:rPr>
      </w:pPr>
      <w:r>
        <w:rPr>
          <w:rFonts w:hint="eastAsia" w:ascii="方正小标宋简体" w:hAnsi="方正小标宋简体" w:eastAsia="方正小标宋简体" w:cs="方正小标宋简体"/>
          <w:b w:val="0"/>
          <w:bCs/>
          <w:color w:val="auto"/>
          <w:sz w:val="36"/>
          <w:szCs w:val="36"/>
          <w:highlight w:val="none"/>
        </w:rPr>
        <w:t>全身式安全带检查清单</w:t>
      </w:r>
    </w:p>
    <w:p>
      <w:pPr>
        <w:spacing w:line="360" w:lineRule="auto"/>
        <w:jc w:val="center"/>
        <w:rPr>
          <w:rFonts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方正仿宋简体" w:hAnsi="方正仿宋简体" w:eastAsia="方正仿宋简体" w:cs="方正仿宋简体"/>
          <w:color w:val="auto"/>
          <w:sz w:val="30"/>
          <w:szCs w:val="30"/>
          <w:highlight w:val="none"/>
          <w:lang w:val="en-US" w:eastAsia="zh-CN"/>
        </w:rPr>
        <w:t xml:space="preserve">  </w:t>
      </w:r>
      <w:r>
        <w:rPr>
          <w:rFonts w:hint="eastAsia" w:ascii="方正仿宋简体" w:hAnsi="方正仿宋简体" w:eastAsia="方正仿宋简体" w:cs="方正仿宋简体"/>
          <w:color w:val="auto"/>
          <w:sz w:val="30"/>
          <w:szCs w:val="30"/>
          <w:highlight w:val="none"/>
        </w:rPr>
        <w:t>编号：</w:t>
      </w:r>
    </w:p>
    <w:tbl>
      <w:tblPr>
        <w:tblStyle w:val="51"/>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2670"/>
        <w:gridCol w:w="1623"/>
        <w:gridCol w:w="834"/>
        <w:gridCol w:w="976"/>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作业项目</w:t>
            </w:r>
          </w:p>
        </w:tc>
        <w:tc>
          <w:tcPr>
            <w:tcW w:w="2670"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162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许可证编号</w:t>
            </w:r>
          </w:p>
        </w:tc>
        <w:tc>
          <w:tcPr>
            <w:tcW w:w="2764" w:type="dxa"/>
            <w:gridSpan w:val="3"/>
            <w:vAlign w:val="center"/>
          </w:tcPr>
          <w:p>
            <w:pPr>
              <w:jc w:val="center"/>
              <w:rPr>
                <w:rFonts w:hint="eastAsia" w:ascii="方正仿宋简体" w:hAnsi="方正仿宋简体" w:eastAsia="方正仿宋简体" w:cs="方正仿宋简体"/>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检查人</w:t>
            </w:r>
          </w:p>
        </w:tc>
        <w:tc>
          <w:tcPr>
            <w:tcW w:w="2670"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162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检查日期</w:t>
            </w:r>
          </w:p>
        </w:tc>
        <w:tc>
          <w:tcPr>
            <w:tcW w:w="2764" w:type="dxa"/>
            <w:gridSpan w:val="3"/>
            <w:vAlign w:val="center"/>
          </w:tcPr>
          <w:p>
            <w:pPr>
              <w:jc w:val="center"/>
              <w:rPr>
                <w:rFonts w:hint="eastAsia" w:ascii="方正仿宋简体" w:hAnsi="方正仿宋简体" w:eastAsia="方正仿宋简体" w:cs="方正仿宋简体"/>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部件</w:t>
            </w:r>
          </w:p>
        </w:tc>
        <w:tc>
          <w:tcPr>
            <w:tcW w:w="5127" w:type="dxa"/>
            <w:gridSpan w:val="3"/>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检查内容</w:t>
            </w:r>
          </w:p>
        </w:tc>
        <w:tc>
          <w:tcPr>
            <w:tcW w:w="976"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是</w:t>
            </w:r>
          </w:p>
        </w:tc>
        <w:tc>
          <w:tcPr>
            <w:tcW w:w="954"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吊带安全绳</w:t>
            </w:r>
          </w:p>
        </w:tc>
        <w:tc>
          <w:tcPr>
            <w:tcW w:w="5127" w:type="dxa"/>
            <w:gridSpan w:val="3"/>
            <w:vAlign w:val="center"/>
          </w:tcPr>
          <w:p>
            <w:pPr>
              <w:pStyle w:val="14"/>
              <w:jc w:val="center"/>
              <w:rPr>
                <w:rFonts w:hint="eastAsia" w:ascii="方正仿宋简体" w:hAnsi="方正仿宋简体" w:eastAsia="方正仿宋简体" w:cs="方正仿宋简体"/>
                <w:bCs/>
                <w:color w:val="auto"/>
                <w:sz w:val="28"/>
                <w:szCs w:val="28"/>
                <w:highlight w:val="none"/>
                <w:lang w:eastAsia="zh-CN"/>
              </w:rPr>
            </w:pPr>
            <w:r>
              <w:rPr>
                <w:rFonts w:hint="eastAsia" w:ascii="方正仿宋简体" w:hAnsi="方正仿宋简体" w:eastAsia="方正仿宋简体" w:cs="方正仿宋简体"/>
                <w:bCs/>
                <w:color w:val="auto"/>
                <w:sz w:val="28"/>
                <w:szCs w:val="28"/>
                <w:highlight w:val="none"/>
                <w:lang w:eastAsia="zh-CN"/>
              </w:rPr>
              <w:t>被切割或破裂现象</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摩擦损坏，特别是有金属件连接的地方</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过度拉伸</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由高温、腐蚀或溶剂引起的损坏</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由腐烂、发霉和紫外线的照射引起的损坏</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自动锁扣</w:t>
            </w: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锁或钩的变形</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破裂或锻件卷曲</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磨损</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扳扣能自由活动</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弹簧的断裂、疲劳、易位</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污物（如锈蚀)</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D形环</w:t>
            </w: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D形环没有变形和损坏</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破裂</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锻件的搭接是否有问题</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bCs/>
                <w:color w:val="auto"/>
                <w:sz w:val="28"/>
                <w:szCs w:val="28"/>
                <w:highlight w:val="none"/>
              </w:rPr>
              <w:t>扣子和调节件</w:t>
            </w: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扳扣完好</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螺纹磨损、破损</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安全绳</w:t>
            </w: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磨损</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过度拉伸</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exact"/>
          <w:jc w:val="center"/>
        </w:trPr>
        <w:tc>
          <w:tcPr>
            <w:tcW w:w="1863" w:type="dxa"/>
            <w:vAlign w:val="center"/>
          </w:tcPr>
          <w:p>
            <w:pPr>
              <w:jc w:val="center"/>
              <w:rPr>
                <w:rFonts w:hint="eastAsia" w:ascii="方正仿宋简体" w:hAnsi="方正仿宋简体" w:eastAsia="方正仿宋简体" w:cs="方正仿宋简体"/>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高温、腐蚀或溶剂接触而导致的螺纹损坏</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exact"/>
          <w:jc w:val="center"/>
        </w:trPr>
        <w:tc>
          <w:tcPr>
            <w:tcW w:w="1863" w:type="dxa"/>
            <w:vAlign w:val="center"/>
          </w:tcPr>
          <w:p>
            <w:pPr>
              <w:jc w:val="center"/>
              <w:rPr>
                <w:rFonts w:hint="eastAsia" w:ascii="方正仿宋简体" w:hAnsi="方正仿宋简体" w:eastAsia="方正仿宋简体" w:cs="方正仿宋简体"/>
                <w:color w:val="auto"/>
                <w:sz w:val="28"/>
                <w:szCs w:val="28"/>
                <w:highlight w:val="none"/>
              </w:rPr>
            </w:pPr>
          </w:p>
        </w:tc>
        <w:tc>
          <w:tcPr>
            <w:tcW w:w="5127" w:type="dxa"/>
            <w:gridSpan w:val="3"/>
            <w:vAlign w:val="center"/>
          </w:tcPr>
          <w:p>
            <w:pPr>
              <w:jc w:val="center"/>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发霉和紫外线的照射引起的损坏</w:t>
            </w:r>
          </w:p>
        </w:tc>
        <w:tc>
          <w:tcPr>
            <w:tcW w:w="976" w:type="dxa"/>
            <w:vAlign w:val="center"/>
          </w:tcPr>
          <w:p>
            <w:pPr>
              <w:jc w:val="center"/>
              <w:rPr>
                <w:rFonts w:hint="eastAsia" w:ascii="方正仿宋简体" w:hAnsi="方正仿宋简体" w:eastAsia="方正仿宋简体" w:cs="方正仿宋简体"/>
                <w:color w:val="auto"/>
                <w:sz w:val="28"/>
                <w:szCs w:val="28"/>
                <w:highlight w:val="none"/>
              </w:rPr>
            </w:pPr>
          </w:p>
        </w:tc>
        <w:tc>
          <w:tcPr>
            <w:tcW w:w="954" w:type="dxa"/>
            <w:vAlign w:val="center"/>
          </w:tcPr>
          <w:p>
            <w:pPr>
              <w:jc w:val="center"/>
              <w:rPr>
                <w:rFonts w:hint="eastAsia" w:ascii="方正仿宋简体" w:hAnsi="方正仿宋简体" w:eastAsia="方正仿宋简体" w:cs="方正仿宋简体"/>
                <w:color w:val="auto"/>
                <w:sz w:val="28"/>
                <w:szCs w:val="28"/>
                <w:highlight w:val="none"/>
              </w:rPr>
            </w:pPr>
          </w:p>
        </w:tc>
      </w:tr>
    </w:tbl>
    <w:p>
      <w:pPr>
        <w:spacing w:line="460" w:lineRule="exact"/>
        <w:jc w:val="both"/>
        <w:outlineLvl w:val="1"/>
        <w:rPr>
          <w:rFonts w:hint="eastAsia"/>
          <w:color w:val="auto"/>
          <w:highlight w:val="none"/>
        </w:rPr>
      </w:pPr>
    </w:p>
    <w:p>
      <w:pPr>
        <w:spacing w:line="640" w:lineRule="exact"/>
        <w:jc w:val="both"/>
        <w:outlineLvl w:val="1"/>
        <w:rPr>
          <w:rFonts w:hint="eastAsia" w:ascii="方正黑体简体" w:hAnsi="方正黑体简体" w:eastAsia="方正黑体简体" w:cs="方正黑体简体"/>
          <w:bCs/>
          <w:color w:val="auto"/>
          <w:sz w:val="32"/>
          <w:szCs w:val="32"/>
          <w:highlight w:val="none"/>
          <w:lang w:val="en-US" w:eastAsia="zh-CN"/>
        </w:rPr>
      </w:pPr>
      <w:bookmarkStart w:id="902" w:name="_Toc6280"/>
      <w:bookmarkStart w:id="903" w:name="_Toc27054"/>
      <w:bookmarkStart w:id="904" w:name="_Toc1545"/>
      <w:r>
        <w:rPr>
          <w:rFonts w:hint="eastAsia" w:ascii="方正黑体简体" w:hAnsi="方正黑体简体" w:eastAsia="方正黑体简体" w:cs="方正黑体简体"/>
          <w:bCs/>
          <w:color w:val="auto"/>
          <w:sz w:val="32"/>
          <w:szCs w:val="32"/>
          <w:highlight w:val="none"/>
          <w:lang w:val="en-US" w:eastAsia="zh-CN"/>
        </w:rPr>
        <w:t>附件6</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小标宋简体" w:hAnsi="华文中宋" w:eastAsia="方正小标宋简体"/>
          <w:b w:val="0"/>
          <w:bCs/>
          <w:color w:val="auto"/>
          <w:sz w:val="36"/>
          <w:szCs w:val="36"/>
          <w:highlight w:val="none"/>
        </w:rPr>
      </w:pPr>
      <w:r>
        <w:rPr>
          <w:rFonts w:hint="eastAsia" w:ascii="方正小标宋简体" w:hAnsi="华文中宋" w:eastAsia="方正小标宋简体"/>
          <w:b w:val="0"/>
          <w:bCs/>
          <w:color w:val="auto"/>
          <w:sz w:val="36"/>
          <w:szCs w:val="36"/>
          <w:highlight w:val="none"/>
        </w:rPr>
        <w:t>临时用电作业安全管理规范</w:t>
      </w:r>
      <w:bookmarkEnd w:id="902"/>
      <w:bookmarkEnd w:id="903"/>
      <w:bookmarkEnd w:id="904"/>
    </w:p>
    <w:p>
      <w:pPr>
        <w:jc w:val="center"/>
        <w:rPr>
          <w:rFonts w:hint="eastAsia" w:ascii="方正小标宋简体" w:hAnsi="宋体" w:eastAsia="方正小标宋简体"/>
          <w:color w:val="auto"/>
          <w:sz w:val="32"/>
          <w:szCs w:val="32"/>
          <w:highlight w:val="none"/>
        </w:rPr>
      </w:pP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规范西南油气田公司（以下简称公司）生产或施工作业区域范围内临时用电安全管理，确保生产场所临时用电作业安全，根据《中国石油天然气集团公司临时用电作业安全管理办法》规范，结合公司生产实际，特制定本规范。</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临时用电作业是指在施工、生产、检维修等作业过程中，临时使用非标准配置380V及以下的低压电力系统的作业。超过6个月的用电，不能按照本规范进行管理，应按照相关工程设计规范配置线路。</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第三条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非标准配置的临时用电线路是指除按标准成套配置的，有插头、连线、插座的专用接线排和接线盘以外的，所有其它用于临时性用电的电气线路，包括电缆、电线、配电箱、开关箱、电气开关、设备等。</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
          <w:color w:val="auto"/>
          <w:sz w:val="28"/>
          <w:szCs w:val="28"/>
          <w:highlight w:val="none"/>
        </w:rPr>
      </w:pPr>
      <w:r>
        <w:rPr>
          <w:rFonts w:hint="eastAsia" w:ascii="方正仿宋简体" w:hAnsi="方正仿宋简体" w:eastAsia="方正仿宋简体" w:cs="方正仿宋简体"/>
          <w:b/>
          <w:color w:val="auto"/>
          <w:sz w:val="28"/>
          <w:szCs w:val="28"/>
          <w:highlight w:val="none"/>
        </w:rPr>
        <w:t xml:space="preserve">第四条 </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公司临时用电作业按《西南油气田公司作业许可管理规定》实行作业许可管理，并办理临时用电申请单（附件1）。</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临时用电作业人员</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临时用电作业人员持电工有效资质证上岗；持有经审批有效的作业许可证、《西南油气田公司临时用电申请单》和相关工作前安全分析表进行临时用电作业并应:</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（一）了解作业的内容、地点、时间、要求，熟知作业过程中的危害及控制措施，并严格按照许可证规定的内容进行作业；</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（二）在安全措施未落实时，有权拒绝作业；</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（三）作业过程中如发现情况异常或紧急情况，应告知作业申请人，并迅速撤离现场；</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（四）掌握正确使用个人防护装备的方法。</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第六条</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rPr>
        <w:t>临时用电应执行相关的电气安全管理、设计、安装、验收等标准规范，实行作业许可，办理《西南油气田公司临用电申请单》。</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第七条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安装、维修、拆除临时用电线路的作业，应由临时用电作业人员进行，作业时</w:t>
      </w:r>
      <w:r>
        <w:rPr>
          <w:rFonts w:hint="eastAsia" w:ascii="方正仿宋简体" w:hAnsi="方正仿宋简体" w:eastAsia="方正仿宋简体" w:cs="方正仿宋简体"/>
          <w:bCs/>
          <w:color w:val="auto"/>
          <w:sz w:val="28"/>
          <w:szCs w:val="28"/>
          <w:highlight w:val="none"/>
        </w:rPr>
        <w:t>必须按规定佩戴个人防护装备。</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第八条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在开关上接引、拆除临时用电线路时，其上级开关应断电上锁挂牌。</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第九条</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rPr>
        <w:t>潮湿区域、户外的临时用电设备及临时建筑内的电源插座应安装漏电保护器，在每次使用之前应利用试验按钮进行测试。</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各类移动电源及外部自备电源，不得接入电网。动力和照明线路应分</w:t>
      </w:r>
      <w:r>
        <w:rPr>
          <w:rFonts w:hint="eastAsia" w:ascii="方正仿宋简体" w:hAnsi="方正仿宋简体" w:eastAsia="方正仿宋简体" w:cs="方正仿宋简体"/>
          <w:bCs/>
          <w:color w:val="auto"/>
          <w:sz w:val="28"/>
          <w:szCs w:val="28"/>
          <w:highlight w:val="none"/>
        </w:rPr>
        <w:t>路设置。</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第十一条</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rPr>
        <w:t>临时用电单位不得擅自增加用电负荷，变更用电地点、用途，</w:t>
      </w:r>
      <w:r>
        <w:rPr>
          <w:rFonts w:hint="eastAsia" w:ascii="方正仿宋简体" w:hAnsi="方正仿宋简体" w:eastAsia="方正仿宋简体" w:cs="方正仿宋简体"/>
          <w:bCs/>
          <w:color w:val="auto"/>
          <w:sz w:val="28"/>
          <w:szCs w:val="28"/>
          <w:highlight w:val="none"/>
        </w:rPr>
        <w:t>一旦发生此类现象，生产单位应立即停止供电。</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highlight w:val="none"/>
        </w:rPr>
        <w:t xml:space="preserve">第十二条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在运行的生产装置、罐区和具有火灾爆炸危险场所内使用临时电源时，还应按照动火作业进行管理。</w:t>
      </w:r>
      <w:r>
        <w:rPr>
          <w:rFonts w:hint="eastAsia" w:ascii="方正仿宋简体" w:hAnsi="方正仿宋简体" w:eastAsia="方正仿宋简体" w:cs="方正仿宋简体"/>
          <w:bCs/>
          <w:color w:val="auto"/>
          <w:sz w:val="28"/>
          <w:szCs w:val="28"/>
          <w:highlight w:val="none"/>
        </w:rPr>
        <w:t>临时用电线路和电气设备的设计与选型应满足爆炸危险区域的分类要求。</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bookmarkStart w:id="905" w:name="_Toc199128593"/>
      <w:r>
        <w:rPr>
          <w:rFonts w:hint="eastAsia" w:ascii="方正仿宋简体" w:hAnsi="方正仿宋简体" w:eastAsia="方正仿宋简体" w:cs="方正仿宋简体"/>
          <w:b/>
          <w:bCs/>
          <w:color w:val="auto"/>
          <w:sz w:val="28"/>
          <w:szCs w:val="28"/>
          <w:highlight w:val="none"/>
        </w:rPr>
        <w:t>第十三条</w:t>
      </w:r>
      <w:r>
        <w:rPr>
          <w:rFonts w:hint="eastAsia" w:ascii="方正仿宋简体" w:hAnsi="方正仿宋简体" w:eastAsia="方正仿宋简体" w:cs="方正仿宋简体"/>
          <w:color w:val="auto"/>
          <w:sz w:val="28"/>
          <w:szCs w:val="28"/>
          <w:highlight w:val="none"/>
          <w:lang w:val="zh-CN"/>
        </w:rPr>
        <w:t xml:space="preserve"> </w:t>
      </w:r>
      <w:bookmarkStart w:id="906" w:name="_Toc198692151"/>
      <w:bookmarkStart w:id="907" w:name="_Toc198702118"/>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bCs/>
          <w:color w:val="auto"/>
          <w:sz w:val="28"/>
          <w:szCs w:val="28"/>
          <w:highlight w:val="none"/>
        </w:rPr>
        <w:t>施工组织设计</w:t>
      </w:r>
      <w:bookmarkEnd w:id="905"/>
      <w:bookmarkEnd w:id="906"/>
      <w:bookmarkEnd w:id="90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Cs/>
          <w:color w:val="auto"/>
          <w:sz w:val="28"/>
          <w:szCs w:val="28"/>
          <w:highlight w:val="none"/>
        </w:rPr>
        <w:t>临时用电设备在5台以上(含5台)或设备总容量在50kW以上(含50kW)的，应专门进行临时用电施工组织设计。临时用电施工组织设计应包括以下内容：</w:t>
      </w:r>
    </w:p>
    <w:p>
      <w:pPr>
        <w:keepNext w:val="0"/>
        <w:keepLines w:val="0"/>
        <w:pageBreakBefore w:val="0"/>
        <w:widowControl w:val="0"/>
        <w:kinsoku/>
        <w:wordWrap/>
        <w:overflowPunct/>
        <w:topLinePunct w:val="0"/>
        <w:autoSpaceDE/>
        <w:autoSpaceDN/>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（一）现场勘测。</w:t>
      </w:r>
    </w:p>
    <w:p>
      <w:pPr>
        <w:keepNext w:val="0"/>
        <w:keepLines w:val="0"/>
        <w:pageBreakBefore w:val="0"/>
        <w:widowControl w:val="0"/>
        <w:kinsoku/>
        <w:wordWrap/>
        <w:overflowPunct/>
        <w:topLinePunct w:val="0"/>
        <w:autoSpaceDE/>
        <w:autoSpaceDN/>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（二）确定电源进线，变电所或配电室、配电装置、用电设备位置及线路走向。</w:t>
      </w:r>
    </w:p>
    <w:p>
      <w:pPr>
        <w:keepNext w:val="0"/>
        <w:keepLines w:val="0"/>
        <w:pageBreakBefore w:val="0"/>
        <w:widowControl w:val="0"/>
        <w:kinsoku/>
        <w:wordWrap/>
        <w:overflowPunct/>
        <w:topLinePunct w:val="0"/>
        <w:autoSpaceDE/>
        <w:autoSpaceDN/>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（三）负荷计算。</w:t>
      </w:r>
    </w:p>
    <w:p>
      <w:pPr>
        <w:keepNext w:val="0"/>
        <w:keepLines w:val="0"/>
        <w:pageBreakBefore w:val="0"/>
        <w:widowControl w:val="0"/>
        <w:kinsoku/>
        <w:wordWrap/>
        <w:overflowPunct/>
        <w:topLinePunct w:val="0"/>
        <w:autoSpaceDE/>
        <w:autoSpaceDN/>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（四）选择变压器容量、导线截面、电器的类型和规格。</w:t>
      </w:r>
    </w:p>
    <w:p>
      <w:pPr>
        <w:keepNext w:val="0"/>
        <w:keepLines w:val="0"/>
        <w:pageBreakBefore w:val="0"/>
        <w:widowControl w:val="0"/>
        <w:kinsoku/>
        <w:wordWrap/>
        <w:overflowPunct/>
        <w:topLinePunct w:val="0"/>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（五）设计配电系统，绘制临时用电工程图纸，主要包括用电工程总平面图、配电装置布置图、配电系统接线图、接地装置设计图。</w:t>
      </w:r>
    </w:p>
    <w:p>
      <w:pPr>
        <w:keepNext w:val="0"/>
        <w:keepLines w:val="0"/>
        <w:pageBreakBefore w:val="0"/>
        <w:widowControl w:val="0"/>
        <w:kinsoku/>
        <w:wordWrap/>
        <w:overflowPunct/>
        <w:topLinePunct w:val="0"/>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（六）确定个人防护装备。</w:t>
      </w:r>
    </w:p>
    <w:p>
      <w:pPr>
        <w:keepNext w:val="0"/>
        <w:keepLines w:val="0"/>
        <w:pageBreakBefore w:val="0"/>
        <w:widowControl w:val="0"/>
        <w:kinsoku/>
        <w:wordWrap/>
        <w:overflowPunct/>
        <w:topLinePunct w:val="0"/>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（七）制定临时用电线路设备接线、拆除方案。</w:t>
      </w:r>
    </w:p>
    <w:p>
      <w:pPr>
        <w:keepNext w:val="0"/>
        <w:keepLines w:val="0"/>
        <w:pageBreakBefore w:val="0"/>
        <w:widowControl w:val="0"/>
        <w:kinsoku/>
        <w:wordWrap/>
        <w:overflowPunct/>
        <w:topLinePunct w:val="0"/>
        <w:bidi w:val="0"/>
        <w:adjustRightInd/>
        <w:snapToGrid/>
        <w:spacing w:line="560" w:lineRule="exact"/>
        <w:ind w:right="-105" w:rightChars="-50"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Cs/>
          <w:color w:val="auto"/>
          <w:sz w:val="28"/>
          <w:szCs w:val="28"/>
          <w:highlight w:val="none"/>
        </w:rPr>
        <w:t>（八）制定安全用电技术措施和电气防火、防爆措施。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bookmarkStart w:id="908" w:name="_Toc199128594"/>
      <w:r>
        <w:rPr>
          <w:rFonts w:hint="eastAsia" w:ascii="方正仿宋简体" w:hAnsi="方正仿宋简体" w:eastAsia="方正仿宋简体" w:cs="方正仿宋简体"/>
          <w:b/>
          <w:bCs/>
          <w:color w:val="auto"/>
          <w:sz w:val="28"/>
          <w:szCs w:val="28"/>
          <w:highlight w:val="none"/>
        </w:rPr>
        <w:t xml:space="preserve">第十四条 </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架空和地面走线</w:t>
      </w:r>
      <w:bookmarkEnd w:id="908"/>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使用周期在1个月以上的临时用电线路，应采用架空方式安装，并满足以下要求：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（一）架空线路应架设在专用电杆或支架上，严禁架设在树木、脚手架及临时设施上。架空电杆和支架应固定牢固，防止受风或者其它原因倾覆造成事故。</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Cs/>
          <w:color w:val="auto"/>
          <w:sz w:val="28"/>
          <w:szCs w:val="28"/>
          <w:highlight w:val="none"/>
        </w:rPr>
        <w:t>（二）在架空线路上不得进行接头连接，如果必须接头，则需进行结构支撑，确保接头不承受拉、张力。</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（三）临时架空线最大弧垂与地面距离，在施工现场不低于2.5米，穿越机动车道不低于5米。</w:t>
      </w:r>
    </w:p>
    <w:p>
      <w:pPr>
        <w:keepNext w:val="0"/>
        <w:keepLines w:val="0"/>
        <w:pageBreakBefore w:val="0"/>
        <w:widowControl w:val="0"/>
        <w:tabs>
          <w:tab w:val="left" w:pos="0"/>
        </w:tabs>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（四）在起重机等大型设备进出的区域内不允许使用架空线路。</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
          <w:bCs/>
          <w:color w:val="auto"/>
          <w:sz w:val="28"/>
          <w:szCs w:val="28"/>
          <w:highlight w:val="none"/>
        </w:rPr>
        <w:t>第十五条</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使用周期在1个月以下的临时用电线路，可采用架空或地面走线方式，地面走线应满足以下要求：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（一）所有的地面走线应避免机械损伤和不得阻碍人员、车辆通行，且在醒目位置设置走向标识和安全标识。</w:t>
      </w:r>
    </w:p>
    <w:p>
      <w:pPr>
        <w:keepNext w:val="0"/>
        <w:keepLines w:val="0"/>
        <w:pageBreakBefore w:val="0"/>
        <w:widowControl w:val="0"/>
        <w:kinsoku/>
        <w:wordWrap/>
        <w:overflowPunct/>
        <w:topLinePunct w:val="0"/>
        <w:autoSpaceDE w:val="0"/>
        <w:autoSpaceDN w:val="0"/>
        <w:bidi w:val="0"/>
        <w:adjustRightInd/>
        <w:snapToGrid/>
        <w:spacing w:line="560" w:lineRule="exact"/>
        <w:ind w:left="1"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（二）需要横跨道路或在有重物挤压危险的部位，应加设防护套管，套管应固定；当位于交通繁忙区域或有重型设备经过的区域时，应用混凝土预制件对其进行保护，并设置安全警示标识。</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（三）要避免敷设在可能施工的区域内。</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（四）电线埋地深度不应小于0.7米。</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第十六条</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bCs/>
          <w:color w:val="auto"/>
          <w:sz w:val="28"/>
          <w:szCs w:val="28"/>
          <w:highlight w:val="none"/>
        </w:rPr>
        <w:t>临时用电线路经过有高温、振动、腐蚀、积水及机械损伤等危害的部位，不得有接头，并应采取相应的保护措施。</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bookmarkStart w:id="909" w:name="_Toc199128595"/>
      <w:r>
        <w:rPr>
          <w:rFonts w:hint="eastAsia" w:ascii="方正仿宋简体" w:hAnsi="方正仿宋简体" w:eastAsia="方正仿宋简体" w:cs="方正仿宋简体"/>
          <w:b/>
          <w:bCs/>
          <w:color w:val="auto"/>
          <w:sz w:val="28"/>
          <w:szCs w:val="28"/>
          <w:highlight w:val="none"/>
        </w:rPr>
        <w:t>第十七条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用电线路安全要求</w:t>
      </w:r>
      <w:bookmarkEnd w:id="909"/>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（一）所有的临时用电线路必须采用耐压等级不低于500V的绝缘导线。</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（二）临时用电应设置保护开关，使用前应检查电气装置和保护设施。所有的临时用电都应设置接地保护，接地电阻值应满足</w:t>
      </w:r>
      <w:r>
        <w:rPr>
          <w:rFonts w:hint="eastAsia" w:ascii="方正仿宋简体" w:hAnsi="方正仿宋简体" w:eastAsia="方正仿宋简体" w:cs="方正仿宋简体"/>
          <w:color w:val="auto"/>
          <w:sz w:val="28"/>
          <w:szCs w:val="28"/>
          <w:highlight w:val="none"/>
        </w:rPr>
        <w:t>《施工现场临时用电安全技术规范》（JGJ46-2005）</w:t>
      </w:r>
      <w:r>
        <w:rPr>
          <w:rFonts w:hint="eastAsia" w:ascii="方正仿宋简体" w:hAnsi="方正仿宋简体" w:eastAsia="方正仿宋简体" w:cs="方正仿宋简体"/>
          <w:bCs/>
          <w:color w:val="auto"/>
          <w:sz w:val="28"/>
          <w:szCs w:val="28"/>
          <w:highlight w:val="none"/>
        </w:rPr>
        <w:t>的要求，接地线和接零线应分开设置。</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（三）送电操作顺序为：总配电箱——分配电箱——开关箱(上级过载保护电流应大于下级)。停电操作顺序为：开关箱—分配电箱—总配电箱(出现电气故障的紧急情况除外)。</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（四）配电箱（盘）应保持整洁、接地良好。对配电箱（盘）、开关箱应定期检查、维修。进行检查、维修、接引或拆除临时电路作业时，应将其上一级相应的电源隔离开关分闸断电、上锁、并悬挂警示性标识。</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五）所有的临时配电箱应标上电压标识和危险标识，在其安装区域内应在前方1米处用黄色油漆或警示带做警示。室外的临时用电配电盘、箱应设有安全锁具，有防雨、防潮措施。在距配电箱、开关及电焊机等电气设备15米范围内，不应存放易燃、易爆、腐蚀性等危险物品。</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（六）固定式配电箱、开关箱下底与地面的垂直距离应大于1.4米，小于1.6米；移动式分配电箱、开关箱下底与地面的垂直距离应大于0.8米，小于1.6米。</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（七）所有临时用电线路应由电气专业人员检查合格，贴上标签后方可使用，搬迁或移动后的临时用电线路应再次检查确认，在防爆场所使用的是临时用电线路和电气设备，应达到相应的防爆等级要求。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（八）临时用电线路的自动开关和熔丝(片)应符合安全用电要求，不得随意加大或缩小，不得用其他金属丝代替熔丝。</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（九）临时电源暂停使用时，应在接入点处切断电源。搬迁或移动临时用电线路时，应先切断电源。</w:t>
      </w:r>
    </w:p>
    <w:p>
      <w:pPr>
        <w:keepNext w:val="0"/>
        <w:keepLines w:val="0"/>
        <w:pageBreakBefore w:val="0"/>
        <w:widowControl w:val="0"/>
        <w:kinsoku/>
        <w:wordWrap/>
        <w:overflowPunct/>
        <w:topLinePunct w:val="0"/>
        <w:autoSpaceDE w:val="0"/>
        <w:autoSpaceDN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bCs/>
          <w:color w:val="auto"/>
          <w:sz w:val="28"/>
          <w:szCs w:val="28"/>
          <w:highlight w:val="none"/>
        </w:rPr>
      </w:pPr>
      <w:bookmarkStart w:id="910" w:name="_Toc199128596"/>
      <w:r>
        <w:rPr>
          <w:rFonts w:hint="eastAsia" w:ascii="方正仿宋简体" w:hAnsi="方正仿宋简体" w:eastAsia="方正仿宋简体" w:cs="方正仿宋简体"/>
          <w:b/>
          <w:bCs/>
          <w:color w:val="auto"/>
          <w:sz w:val="28"/>
          <w:szCs w:val="28"/>
          <w:highlight w:val="none"/>
        </w:rPr>
        <w:t>第十八条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用电设备安全使用要求</w:t>
      </w:r>
      <w:bookmarkEnd w:id="910"/>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（一）移动工具、手持工具等用电设备应有各自的电源开关，必须实行“一机一闸”制，严禁两台或两台以上用电设备(含插座)使用同一开关。</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（二）使用电气设备或电动工具作业前，应由电气专业人员对其绝缘进行测试，Ⅰ类工具绝缘电阻不得小于2MΩ，Ⅱ类工具绝缘电阻不得小于7MΩ，合格后方可使用。</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（三）使用潜水泵时应确保电机及接头绝缘良好，潜水泵引出电缆到开关之间不得有接头，并设置非金属材质的提泵拉绳。</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（四）使用手持电动工具应满足如下安全要求：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1.设备外观完好，标牌清晰，各种保护罩(板)齐全；</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2.在一般作业场所，应使用Ⅱ类工具；若使用I类工具时，应装设额定漏电动作电流不大于15mA、动作时间不大于0.1s的漏电保护器.</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3.在潮湿作业场所或金属构架上等导电性能良好的作业场所，应使用Ⅱ类或由安全隔离变压器供电的III类工具.</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4.在狭窄场所，如锅炉、金属管道内，应使用III类工具。若使用Ⅱ类工具应装设额定漏电动作电流不大于15mA、动作时间不大于0.1s的漏电保护电器。</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5.III类工具的安全隔离变压器，Ⅱ类工具的漏电保护器及Ⅱ、III类工具的控制箱和电源联结器等应放在容器外或作业点处，同时应有人监护。</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（五）临时照明应满足以下安全要求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1.现场照明应满足所在区域安全作业亮度、防爆、防水等要求。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2.使用合适的灯具和带护罩的灯座，防止意外接触或破裂。</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3.使用不导电材料悬挂导线。</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4.行灯电源电压不超过36V，灯泡外部有金属保护罩。</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r>
        <w:rPr>
          <w:rFonts w:hint="eastAsia" w:ascii="方正仿宋简体" w:hAnsi="方正仿宋简体" w:eastAsia="方正仿宋简体" w:cs="方正仿宋简体"/>
          <w:bCs/>
          <w:color w:val="auto"/>
          <w:sz w:val="28"/>
          <w:szCs w:val="28"/>
          <w:highlight w:val="none"/>
        </w:rPr>
        <w:t>5.在潮湿和易触及带电体场所的照明电源电压不得大于24V，在特别潮湿场所、导电良好的地面、锅炉或金属容器内的照明电源电压不得大于12V。</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color w:val="auto"/>
          <w:kern w:val="0"/>
          <w:sz w:val="28"/>
          <w:szCs w:val="28"/>
          <w:highlight w:val="none"/>
        </w:rPr>
      </w:pPr>
      <w:bookmarkStart w:id="911" w:name="_Toc199128597"/>
      <w:r>
        <w:rPr>
          <w:rFonts w:hint="eastAsia" w:ascii="方正仿宋简体" w:hAnsi="方正仿宋简体" w:eastAsia="方正仿宋简体" w:cs="方正仿宋简体"/>
          <w:b/>
          <w:bCs/>
          <w:color w:val="auto"/>
          <w:sz w:val="28"/>
          <w:szCs w:val="28"/>
          <w:highlight w:val="none"/>
        </w:rPr>
        <w:t>第十九条</w:t>
      </w:r>
      <w:r>
        <w:rPr>
          <w:rFonts w:hint="eastAsia" w:ascii="方正仿宋简体" w:hAnsi="方正仿宋简体" w:eastAsia="方正仿宋简体" w:cs="方正仿宋简体"/>
          <w:color w:val="auto"/>
          <w:sz w:val="28"/>
          <w:szCs w:val="28"/>
          <w:highlight w:val="none"/>
          <w:lang w:val="zh-CN"/>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bCs/>
          <w:color w:val="auto"/>
          <w:sz w:val="28"/>
          <w:szCs w:val="28"/>
          <w:highlight w:val="none"/>
        </w:rPr>
        <w:t>标签、标识</w:t>
      </w:r>
      <w:bookmarkEnd w:id="911"/>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bCs/>
          <w:color w:val="auto"/>
          <w:sz w:val="28"/>
          <w:szCs w:val="28"/>
          <w:highlight w:val="none"/>
        </w:rPr>
      </w:pPr>
      <w:r>
        <w:rPr>
          <w:rFonts w:hint="eastAsia" w:ascii="方正仿宋简体" w:hAnsi="方正仿宋简体" w:eastAsia="方正仿宋简体" w:cs="方正仿宋简体"/>
          <w:bCs/>
          <w:color w:val="auto"/>
          <w:sz w:val="28"/>
          <w:szCs w:val="28"/>
          <w:highlight w:val="none"/>
        </w:rPr>
        <w:t>所有断开开关应贴有标签，注明供电回路和临时用电设备。所有临时插座都应贴上标签，并注明供电回路和额定电压、电流。</w:t>
      </w: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p>
    <w:p>
      <w:pPr>
        <w:keepNext w:val="0"/>
        <w:keepLines w:val="0"/>
        <w:pageBreakBefore w:val="0"/>
        <w:widowControl w:val="0"/>
        <w:kinsoku/>
        <w:wordWrap/>
        <w:overflowPunct/>
        <w:topLinePunct w:val="0"/>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附件：西南油气田公司临时用电申请单</w:t>
      </w:r>
    </w:p>
    <w:p>
      <w:pPr>
        <w:jc w:val="both"/>
        <w:rPr>
          <w:rFonts w:hint="eastAsia"/>
          <w:b/>
          <w:color w:val="auto"/>
          <w:sz w:val="32"/>
          <w:szCs w:val="32"/>
          <w:highlight w:val="none"/>
        </w:rPr>
      </w:pPr>
      <w:r>
        <w:rPr>
          <w:color w:val="auto"/>
          <w:highlight w:val="none"/>
        </w:rPr>
        <w:br w:type="page"/>
      </w:r>
    </w:p>
    <w:p>
      <w:pPr>
        <w:jc w:val="center"/>
        <w:rPr>
          <w:rFonts w:hint="eastAsia"/>
          <w:b/>
          <w:color w:val="auto"/>
          <w:sz w:val="32"/>
          <w:szCs w:val="32"/>
          <w:highlight w:val="none"/>
        </w:rPr>
      </w:pPr>
      <w:r>
        <w:rPr>
          <w:rFonts w:hint="eastAsia" w:ascii="方正小标宋简体" w:hAnsi="方正小标宋简体" w:eastAsia="方正小标宋简体" w:cs="方正小标宋简体"/>
          <w:b w:val="0"/>
          <w:bCs/>
          <w:color w:val="auto"/>
          <w:sz w:val="36"/>
          <w:szCs w:val="36"/>
          <w:highlight w:val="none"/>
        </w:rPr>
        <w:t>西南油气田公司临时用电申请单</w:t>
      </w:r>
    </w:p>
    <w:p>
      <w:pPr>
        <w:rPr>
          <w:color w:val="auto"/>
          <w:sz w:val="18"/>
          <w:szCs w:val="18"/>
          <w:highlight w:val="none"/>
        </w:rPr>
      </w:pPr>
      <w:r>
        <w:rPr>
          <w:color w:val="auto"/>
          <w:sz w:val="18"/>
          <w:szCs w:val="18"/>
          <w:highlight w:val="none"/>
        </w:rPr>
        <w:t>A:</w:t>
      </w:r>
      <w:r>
        <w:rPr>
          <w:rFonts w:hint="eastAsia"/>
          <w:color w:val="auto"/>
          <w:sz w:val="18"/>
          <w:szCs w:val="18"/>
          <w:highlight w:val="none"/>
        </w:rPr>
        <w:t>临时用电申请（由临时用电申请人填写）</w:t>
      </w:r>
      <w:r>
        <w:rPr>
          <w:color w:val="auto"/>
          <w:sz w:val="18"/>
          <w:szCs w:val="18"/>
          <w:highlight w:val="none"/>
        </w:rPr>
        <w:t xml:space="preserve">                             No.</w:t>
      </w:r>
      <w:r>
        <w:rPr>
          <w:rFonts w:hint="eastAsia"/>
          <w:color w:val="auto"/>
          <w:sz w:val="18"/>
          <w:szCs w:val="18"/>
          <w:highlight w:val="none"/>
        </w:rPr>
        <w:t>：</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940"/>
        <w:gridCol w:w="2126"/>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30" w:type="dxa"/>
            <w:vAlign w:val="top"/>
          </w:tcPr>
          <w:p>
            <w:pPr>
              <w:rPr>
                <w:color w:val="auto"/>
                <w:sz w:val="18"/>
                <w:szCs w:val="18"/>
                <w:highlight w:val="none"/>
              </w:rPr>
            </w:pPr>
            <w:r>
              <w:rPr>
                <w:rFonts w:hint="eastAsia"/>
                <w:color w:val="auto"/>
                <w:sz w:val="18"/>
                <w:szCs w:val="18"/>
                <w:highlight w:val="none"/>
              </w:rPr>
              <w:t>作业项目名称</w:t>
            </w:r>
          </w:p>
        </w:tc>
        <w:tc>
          <w:tcPr>
            <w:tcW w:w="2940" w:type="dxa"/>
            <w:vAlign w:val="top"/>
          </w:tcPr>
          <w:p>
            <w:pPr>
              <w:rPr>
                <w:color w:val="auto"/>
                <w:sz w:val="18"/>
                <w:szCs w:val="18"/>
                <w:highlight w:val="none"/>
              </w:rPr>
            </w:pPr>
          </w:p>
        </w:tc>
        <w:tc>
          <w:tcPr>
            <w:tcW w:w="2126" w:type="dxa"/>
            <w:vAlign w:val="top"/>
          </w:tcPr>
          <w:p>
            <w:pPr>
              <w:rPr>
                <w:color w:val="auto"/>
                <w:sz w:val="18"/>
                <w:szCs w:val="18"/>
                <w:highlight w:val="none"/>
              </w:rPr>
            </w:pPr>
            <w:r>
              <w:rPr>
                <w:rFonts w:hint="eastAsia"/>
                <w:color w:val="auto"/>
                <w:sz w:val="18"/>
                <w:szCs w:val="18"/>
                <w:highlight w:val="none"/>
              </w:rPr>
              <w:t>对应作业许可证编号</w:t>
            </w:r>
          </w:p>
        </w:tc>
        <w:tc>
          <w:tcPr>
            <w:tcW w:w="3532" w:type="dxa"/>
            <w:vAlign w:val="top"/>
          </w:tcPr>
          <w:p>
            <w:pP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30" w:type="dxa"/>
            <w:vAlign w:val="top"/>
          </w:tcPr>
          <w:p>
            <w:pPr>
              <w:rPr>
                <w:color w:val="auto"/>
                <w:sz w:val="18"/>
                <w:szCs w:val="18"/>
                <w:highlight w:val="none"/>
              </w:rPr>
            </w:pPr>
            <w:r>
              <w:rPr>
                <w:rFonts w:hint="eastAsia"/>
                <w:color w:val="auto"/>
                <w:sz w:val="18"/>
                <w:szCs w:val="18"/>
                <w:highlight w:val="none"/>
              </w:rPr>
              <w:t>临时用电设备名称</w:t>
            </w:r>
          </w:p>
          <w:p>
            <w:pPr>
              <w:rPr>
                <w:color w:val="auto"/>
                <w:sz w:val="18"/>
                <w:szCs w:val="18"/>
                <w:highlight w:val="none"/>
              </w:rPr>
            </w:pPr>
          </w:p>
        </w:tc>
        <w:tc>
          <w:tcPr>
            <w:tcW w:w="2940" w:type="dxa"/>
            <w:vAlign w:val="top"/>
          </w:tcPr>
          <w:p>
            <w:pPr>
              <w:rPr>
                <w:color w:val="auto"/>
                <w:sz w:val="18"/>
                <w:szCs w:val="18"/>
                <w:highlight w:val="none"/>
              </w:rPr>
            </w:pPr>
          </w:p>
        </w:tc>
        <w:tc>
          <w:tcPr>
            <w:tcW w:w="2126" w:type="dxa"/>
            <w:vAlign w:val="top"/>
          </w:tcPr>
          <w:p>
            <w:pPr>
              <w:rPr>
                <w:color w:val="auto"/>
                <w:sz w:val="18"/>
                <w:szCs w:val="18"/>
                <w:highlight w:val="none"/>
              </w:rPr>
            </w:pPr>
            <w:r>
              <w:rPr>
                <w:rFonts w:hint="eastAsia"/>
                <w:color w:val="auto"/>
                <w:sz w:val="18"/>
                <w:szCs w:val="18"/>
                <w:highlight w:val="none"/>
              </w:rPr>
              <w:t>临时用电设备电压</w:t>
            </w:r>
          </w:p>
        </w:tc>
        <w:tc>
          <w:tcPr>
            <w:tcW w:w="3532" w:type="dxa"/>
            <w:vAlign w:val="top"/>
          </w:tcPr>
          <w:p>
            <w:pPr>
              <w:rPr>
                <w:color w:val="auto"/>
                <w:sz w:val="18"/>
                <w:szCs w:val="18"/>
                <w:highlight w:val="none"/>
              </w:rPr>
            </w:pPr>
            <w:r>
              <w:rPr>
                <w:rFonts w:hint="eastAsia"/>
                <w:color w:val="auto"/>
                <w:sz w:val="18"/>
                <w:szCs w:val="18"/>
                <w:highlight w:val="none"/>
              </w:rPr>
              <w:t>临时用电设备总功率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30" w:type="dxa"/>
            <w:vAlign w:val="top"/>
          </w:tcPr>
          <w:p>
            <w:pPr>
              <w:rPr>
                <w:color w:val="auto"/>
                <w:sz w:val="18"/>
                <w:szCs w:val="18"/>
                <w:highlight w:val="none"/>
              </w:rPr>
            </w:pPr>
            <w:r>
              <w:rPr>
                <w:rFonts w:hint="eastAsia"/>
                <w:color w:val="auto"/>
                <w:sz w:val="18"/>
                <w:szCs w:val="18"/>
                <w:highlight w:val="none"/>
              </w:rPr>
              <w:t>临时用电设备使用地点</w:t>
            </w:r>
          </w:p>
        </w:tc>
        <w:tc>
          <w:tcPr>
            <w:tcW w:w="2940" w:type="dxa"/>
            <w:vAlign w:val="top"/>
          </w:tcPr>
          <w:p>
            <w:pPr>
              <w:rPr>
                <w:color w:val="auto"/>
                <w:sz w:val="18"/>
                <w:szCs w:val="18"/>
                <w:highlight w:val="none"/>
              </w:rPr>
            </w:pPr>
          </w:p>
        </w:tc>
        <w:tc>
          <w:tcPr>
            <w:tcW w:w="2126" w:type="dxa"/>
            <w:vAlign w:val="top"/>
          </w:tcPr>
          <w:p>
            <w:pPr>
              <w:rPr>
                <w:color w:val="auto"/>
                <w:sz w:val="18"/>
                <w:szCs w:val="18"/>
                <w:highlight w:val="none"/>
              </w:rPr>
            </w:pPr>
            <w:r>
              <w:rPr>
                <w:rFonts w:hint="eastAsia"/>
                <w:color w:val="auto"/>
                <w:sz w:val="18"/>
                <w:szCs w:val="18"/>
                <w:highlight w:val="none"/>
              </w:rPr>
              <w:t>计划临时用电时间</w:t>
            </w:r>
          </w:p>
        </w:tc>
        <w:tc>
          <w:tcPr>
            <w:tcW w:w="3532" w:type="dxa"/>
            <w:vAlign w:val="top"/>
          </w:tcPr>
          <w:p>
            <w:pPr>
              <w:rPr>
                <w:color w:val="auto"/>
                <w:sz w:val="18"/>
                <w:szCs w:val="18"/>
                <w:highlight w:val="none"/>
              </w:rPr>
            </w:pPr>
            <w:r>
              <w:rPr>
                <w:rFonts w:hint="eastAsia"/>
                <w:color w:val="auto"/>
                <w:sz w:val="18"/>
                <w:szCs w:val="18"/>
                <w:highlight w:val="none"/>
              </w:rPr>
              <w:t>从</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p>
            <w:pPr>
              <w:rPr>
                <w:color w:val="auto"/>
                <w:sz w:val="18"/>
                <w:szCs w:val="18"/>
                <w:highlight w:val="none"/>
              </w:rPr>
            </w:pPr>
            <w:r>
              <w:rPr>
                <w:rFonts w:hint="eastAsia"/>
                <w:color w:val="auto"/>
                <w:sz w:val="18"/>
                <w:szCs w:val="18"/>
                <w:highlight w:val="none"/>
              </w:rPr>
              <w:t>至</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0728" w:type="dxa"/>
            <w:gridSpan w:val="4"/>
            <w:vAlign w:val="top"/>
          </w:tcPr>
          <w:p>
            <w:pPr>
              <w:rPr>
                <w:color w:val="auto"/>
                <w:sz w:val="18"/>
                <w:szCs w:val="18"/>
                <w:highlight w:val="none"/>
              </w:rPr>
            </w:pPr>
            <w:r>
              <w:rPr>
                <w:rFonts w:hint="eastAsia"/>
                <w:color w:val="auto"/>
                <w:sz w:val="18"/>
                <w:szCs w:val="18"/>
                <w:highlight w:val="none"/>
              </w:rPr>
              <w:t>本人在此声明：</w:t>
            </w:r>
          </w:p>
          <w:p>
            <w:pPr>
              <w:pStyle w:val="93"/>
              <w:numPr>
                <w:ilvl w:val="0"/>
                <w:numId w:val="24"/>
              </w:numPr>
              <w:ind w:firstLineChars="0"/>
              <w:rPr>
                <w:color w:val="auto"/>
                <w:sz w:val="18"/>
                <w:szCs w:val="18"/>
                <w:highlight w:val="none"/>
              </w:rPr>
            </w:pPr>
            <w:r>
              <w:rPr>
                <w:rFonts w:hint="eastAsia"/>
                <w:color w:val="auto"/>
                <w:sz w:val="18"/>
                <w:szCs w:val="18"/>
                <w:highlight w:val="none"/>
              </w:rPr>
              <w:t>严格按照临时用电设备设施的使用规范和要求使用本项目申请的临时用电设备设施；</w:t>
            </w:r>
          </w:p>
          <w:p>
            <w:pPr>
              <w:pStyle w:val="93"/>
              <w:numPr>
                <w:ilvl w:val="0"/>
                <w:numId w:val="24"/>
              </w:numPr>
              <w:ind w:firstLineChars="0"/>
              <w:rPr>
                <w:color w:val="auto"/>
                <w:sz w:val="18"/>
                <w:szCs w:val="18"/>
                <w:highlight w:val="none"/>
              </w:rPr>
            </w:pPr>
            <w:r>
              <w:rPr>
                <w:rFonts w:hint="eastAsia"/>
                <w:color w:val="auto"/>
                <w:sz w:val="18"/>
                <w:szCs w:val="18"/>
                <w:highlight w:val="none"/>
              </w:rPr>
              <w:t>不任意变更用电地点；</w:t>
            </w:r>
          </w:p>
          <w:p>
            <w:pPr>
              <w:pStyle w:val="93"/>
              <w:numPr>
                <w:ilvl w:val="0"/>
                <w:numId w:val="24"/>
              </w:numPr>
              <w:ind w:firstLineChars="0"/>
              <w:rPr>
                <w:color w:val="auto"/>
                <w:sz w:val="18"/>
                <w:szCs w:val="18"/>
                <w:highlight w:val="none"/>
              </w:rPr>
            </w:pPr>
            <w:r>
              <w:rPr>
                <w:rFonts w:hint="eastAsia"/>
                <w:color w:val="auto"/>
                <w:sz w:val="18"/>
                <w:szCs w:val="18"/>
                <w:highlight w:val="none"/>
              </w:rPr>
              <w:t>易燃易爆场所使用临时用电设备设施时必须办理动火作业票，并有易燃易爆物、气体分析报告；</w:t>
            </w:r>
          </w:p>
          <w:p>
            <w:pPr>
              <w:pStyle w:val="93"/>
              <w:numPr>
                <w:ilvl w:val="0"/>
                <w:numId w:val="24"/>
              </w:numPr>
              <w:ind w:firstLineChars="0"/>
              <w:rPr>
                <w:color w:val="auto"/>
                <w:sz w:val="18"/>
                <w:szCs w:val="18"/>
                <w:highlight w:val="none"/>
              </w:rPr>
            </w:pPr>
            <w:r>
              <w:rPr>
                <w:rFonts w:hint="eastAsia"/>
                <w:color w:val="auto"/>
                <w:sz w:val="18"/>
                <w:szCs w:val="18"/>
                <w:highlight w:val="none"/>
              </w:rPr>
              <w:t>如施工场所因工作要求所用电压超过安全规定，须上报</w:t>
            </w:r>
            <w:r>
              <w:rPr>
                <w:color w:val="auto"/>
                <w:sz w:val="18"/>
                <w:szCs w:val="18"/>
                <w:highlight w:val="none"/>
              </w:rPr>
              <w:t>HSE</w:t>
            </w:r>
            <w:r>
              <w:rPr>
                <w:rFonts w:hint="eastAsia"/>
                <w:color w:val="auto"/>
                <w:sz w:val="18"/>
                <w:szCs w:val="18"/>
                <w:highlight w:val="none"/>
              </w:rPr>
              <w:t>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30" w:type="dxa"/>
            <w:vAlign w:val="top"/>
          </w:tcPr>
          <w:p>
            <w:pPr>
              <w:rPr>
                <w:color w:val="auto"/>
                <w:sz w:val="18"/>
                <w:szCs w:val="18"/>
                <w:highlight w:val="none"/>
              </w:rPr>
            </w:pPr>
            <w:r>
              <w:rPr>
                <w:rFonts w:hint="eastAsia"/>
                <w:color w:val="auto"/>
                <w:sz w:val="18"/>
                <w:szCs w:val="18"/>
                <w:highlight w:val="none"/>
              </w:rPr>
              <w:t>用电申请人签字</w:t>
            </w:r>
          </w:p>
        </w:tc>
        <w:tc>
          <w:tcPr>
            <w:tcW w:w="2940" w:type="dxa"/>
            <w:vAlign w:val="top"/>
          </w:tcPr>
          <w:p>
            <w:pPr>
              <w:rPr>
                <w:color w:val="auto"/>
                <w:sz w:val="18"/>
                <w:szCs w:val="18"/>
                <w:highlight w:val="none"/>
              </w:rPr>
            </w:pPr>
          </w:p>
        </w:tc>
        <w:tc>
          <w:tcPr>
            <w:tcW w:w="5658" w:type="dxa"/>
            <w:gridSpan w:val="2"/>
            <w:vAlign w:val="top"/>
          </w:tcPr>
          <w:p>
            <w:pPr>
              <w:rPr>
                <w:color w:val="auto"/>
                <w:sz w:val="18"/>
                <w:szCs w:val="18"/>
                <w:highlight w:val="none"/>
              </w:rPr>
            </w:pPr>
            <w:r>
              <w:rPr>
                <w:color w:val="auto"/>
                <w:sz w:val="18"/>
                <w:szCs w:val="18"/>
                <w:highlight w:val="none"/>
              </w:rPr>
              <w:t xml:space="preserve"> </w:t>
            </w:r>
            <w:r>
              <w:rPr>
                <w:rFonts w:hint="eastAsia"/>
                <w:color w:val="auto"/>
                <w:sz w:val="18"/>
                <w:szCs w:val="18"/>
                <w:highlight w:val="none"/>
              </w:rPr>
              <w:t xml:space="preserve">             </w:t>
            </w:r>
            <w:r>
              <w:rPr>
                <w:color w:val="auto"/>
                <w:sz w:val="18"/>
                <w:szCs w:val="18"/>
                <w:highlight w:val="none"/>
              </w:rPr>
              <w:t xml:space="preserve"> 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rPr>
          <w:color w:val="auto"/>
          <w:sz w:val="18"/>
          <w:szCs w:val="18"/>
          <w:highlight w:val="none"/>
        </w:rPr>
      </w:pPr>
      <w:r>
        <w:rPr>
          <w:color w:val="auto"/>
          <w:sz w:val="18"/>
          <w:szCs w:val="18"/>
          <w:highlight w:val="none"/>
        </w:rPr>
        <w:t>B</w:t>
      </w:r>
      <w:r>
        <w:rPr>
          <w:rFonts w:hint="eastAsia"/>
          <w:color w:val="auto"/>
          <w:sz w:val="18"/>
          <w:szCs w:val="18"/>
          <w:highlight w:val="none"/>
        </w:rPr>
        <w:t>：临时用电审批（由作业许可签发人填写）</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2992"/>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28" w:type="dxa"/>
            <w:gridSpan w:val="3"/>
            <w:vAlign w:val="top"/>
          </w:tcPr>
          <w:p>
            <w:pPr>
              <w:rPr>
                <w:color w:val="auto"/>
                <w:sz w:val="18"/>
                <w:szCs w:val="18"/>
                <w:highlight w:val="none"/>
              </w:rPr>
            </w:pPr>
            <w:r>
              <w:rPr>
                <w:rFonts w:hint="eastAsia"/>
                <w:color w:val="auto"/>
                <w:sz w:val="18"/>
                <w:szCs w:val="18"/>
                <w:highlight w:val="none"/>
              </w:rPr>
              <w:t>请送、停电人（电工）</w:t>
            </w:r>
            <w:r>
              <w:rPr>
                <w:color w:val="auto"/>
                <w:sz w:val="18"/>
                <w:szCs w:val="18"/>
                <w:highlight w:val="none"/>
              </w:rPr>
              <w:t xml:space="preserve">           </w:t>
            </w:r>
            <w:r>
              <w:rPr>
                <w:rFonts w:hint="eastAsia"/>
                <w:color w:val="auto"/>
                <w:sz w:val="18"/>
                <w:szCs w:val="18"/>
                <w:highlight w:val="none"/>
              </w:rPr>
              <w:t>、</w:t>
            </w:r>
            <w:r>
              <w:rPr>
                <w:color w:val="auto"/>
                <w:sz w:val="18"/>
                <w:szCs w:val="18"/>
                <w:highlight w:val="none"/>
              </w:rPr>
              <w:t xml:space="preserve">             </w:t>
            </w:r>
            <w:r>
              <w:rPr>
                <w:rFonts w:hint="eastAsia"/>
                <w:color w:val="auto"/>
                <w:sz w:val="18"/>
                <w:szCs w:val="18"/>
                <w:highlight w:val="none"/>
              </w:rPr>
              <w:t>到现场，按</w:t>
            </w:r>
            <w:r>
              <w:rPr>
                <w:color w:val="auto"/>
                <w:sz w:val="18"/>
                <w:szCs w:val="18"/>
                <w:highlight w:val="none"/>
              </w:rPr>
              <w:t>D</w:t>
            </w:r>
            <w:r>
              <w:rPr>
                <w:rFonts w:hint="eastAsia"/>
                <w:color w:val="auto"/>
                <w:sz w:val="18"/>
                <w:szCs w:val="18"/>
                <w:highlight w:val="none"/>
              </w:rPr>
              <w:t>表内容检查，并确认全部符合后送电；临时用电结束，在收到拆除临时用电设施申请时，去现场核实无误后，对临时用电线路设施停电。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8" w:type="dxa"/>
            <w:vAlign w:val="top"/>
          </w:tcPr>
          <w:p>
            <w:pPr>
              <w:rPr>
                <w:color w:val="auto"/>
                <w:sz w:val="18"/>
                <w:szCs w:val="18"/>
                <w:highlight w:val="none"/>
              </w:rPr>
            </w:pPr>
            <w:r>
              <w:rPr>
                <w:rFonts w:hint="eastAsia"/>
                <w:color w:val="auto"/>
                <w:sz w:val="18"/>
                <w:szCs w:val="18"/>
                <w:highlight w:val="none"/>
              </w:rPr>
              <w:t>签发人签字</w:t>
            </w:r>
          </w:p>
        </w:tc>
        <w:tc>
          <w:tcPr>
            <w:tcW w:w="2992" w:type="dxa"/>
            <w:vAlign w:val="top"/>
          </w:tcPr>
          <w:p>
            <w:pPr>
              <w:rPr>
                <w:color w:val="auto"/>
                <w:sz w:val="18"/>
                <w:szCs w:val="18"/>
                <w:highlight w:val="none"/>
              </w:rPr>
            </w:pPr>
          </w:p>
        </w:tc>
        <w:tc>
          <w:tcPr>
            <w:tcW w:w="5688" w:type="dxa"/>
            <w:vAlign w:val="top"/>
          </w:tcPr>
          <w:p>
            <w:pPr>
              <w:rPr>
                <w:color w:val="auto"/>
                <w:sz w:val="18"/>
                <w:szCs w:val="18"/>
                <w:highlight w:val="none"/>
              </w:rPr>
            </w:pPr>
            <w:r>
              <w:rPr>
                <w:color w:val="auto"/>
                <w:sz w:val="18"/>
                <w:szCs w:val="18"/>
                <w:highlight w:val="none"/>
              </w:rPr>
              <w:t xml:space="preserve">  </w:t>
            </w:r>
            <w:r>
              <w:rPr>
                <w:rFonts w:hint="eastAsia"/>
                <w:color w:val="auto"/>
                <w:sz w:val="18"/>
                <w:szCs w:val="18"/>
                <w:highlight w:val="none"/>
              </w:rPr>
              <w:t xml:space="preserve">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rPr>
          <w:color w:val="auto"/>
          <w:sz w:val="18"/>
          <w:szCs w:val="18"/>
          <w:highlight w:val="none"/>
        </w:rPr>
      </w:pPr>
      <w:r>
        <w:rPr>
          <w:color w:val="auto"/>
          <w:sz w:val="18"/>
          <w:szCs w:val="18"/>
          <w:highlight w:val="none"/>
        </w:rPr>
        <w:t>C</w:t>
      </w:r>
      <w:r>
        <w:rPr>
          <w:rFonts w:hint="eastAsia"/>
          <w:color w:val="auto"/>
          <w:sz w:val="18"/>
          <w:szCs w:val="18"/>
          <w:highlight w:val="none"/>
        </w:rPr>
        <w:t>：临时用电设施安装（由安装人填写）</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2465"/>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28" w:type="dxa"/>
            <w:gridSpan w:val="3"/>
            <w:vAlign w:val="top"/>
          </w:tcPr>
          <w:p>
            <w:pPr>
              <w:rPr>
                <w:color w:val="auto"/>
                <w:sz w:val="18"/>
                <w:szCs w:val="18"/>
                <w:highlight w:val="none"/>
              </w:rPr>
            </w:pPr>
            <w:r>
              <w:rPr>
                <w:rFonts w:hint="eastAsia"/>
                <w:color w:val="auto"/>
                <w:sz w:val="18"/>
                <w:szCs w:val="18"/>
                <w:highlight w:val="none"/>
              </w:rPr>
              <w:t>本人在此声明：</w:t>
            </w:r>
          </w:p>
          <w:p>
            <w:pPr>
              <w:rPr>
                <w:color w:val="auto"/>
                <w:sz w:val="18"/>
                <w:szCs w:val="18"/>
                <w:highlight w:val="none"/>
              </w:rPr>
            </w:pPr>
            <w:r>
              <w:rPr>
                <w:rFonts w:hint="eastAsia"/>
                <w:color w:val="auto"/>
                <w:sz w:val="18"/>
                <w:szCs w:val="18"/>
                <w:highlight w:val="none"/>
              </w:rPr>
              <w:t>了解</w:t>
            </w:r>
            <w:r>
              <w:rPr>
                <w:color w:val="auto"/>
                <w:sz w:val="18"/>
                <w:szCs w:val="18"/>
                <w:highlight w:val="none"/>
              </w:rPr>
              <w:t>A</w:t>
            </w:r>
            <w:r>
              <w:rPr>
                <w:rFonts w:hint="eastAsia"/>
                <w:color w:val="auto"/>
                <w:sz w:val="18"/>
                <w:szCs w:val="18"/>
                <w:highlight w:val="none"/>
              </w:rPr>
              <w:t>部分临时用电的具体内容和要求，并按有关技术和安全要求执行了临时用电设备设施的安装和施工，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5" w:type="dxa"/>
            <w:vAlign w:val="top"/>
          </w:tcPr>
          <w:p>
            <w:pPr>
              <w:rPr>
                <w:color w:val="auto"/>
                <w:sz w:val="18"/>
                <w:szCs w:val="18"/>
                <w:highlight w:val="none"/>
              </w:rPr>
            </w:pPr>
            <w:r>
              <w:rPr>
                <w:rFonts w:hint="eastAsia"/>
                <w:color w:val="auto"/>
                <w:sz w:val="18"/>
                <w:szCs w:val="18"/>
                <w:highlight w:val="none"/>
              </w:rPr>
              <w:t>临时用电设施安装人签字</w:t>
            </w:r>
          </w:p>
        </w:tc>
        <w:tc>
          <w:tcPr>
            <w:tcW w:w="2465" w:type="dxa"/>
            <w:vAlign w:val="top"/>
          </w:tcPr>
          <w:p>
            <w:pPr>
              <w:rPr>
                <w:color w:val="auto"/>
                <w:sz w:val="18"/>
                <w:szCs w:val="18"/>
                <w:highlight w:val="none"/>
              </w:rPr>
            </w:pPr>
          </w:p>
        </w:tc>
        <w:tc>
          <w:tcPr>
            <w:tcW w:w="5688" w:type="dxa"/>
            <w:vAlign w:val="top"/>
          </w:tcPr>
          <w:p>
            <w:pPr>
              <w:rPr>
                <w:color w:val="auto"/>
                <w:sz w:val="18"/>
                <w:szCs w:val="18"/>
                <w:highlight w:val="none"/>
              </w:rPr>
            </w:pPr>
            <w:r>
              <w:rPr>
                <w:color w:val="auto"/>
                <w:sz w:val="18"/>
                <w:szCs w:val="18"/>
                <w:highlight w:val="none"/>
              </w:rPr>
              <w:t xml:space="preserve"> </w:t>
            </w: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rPr>
          <w:color w:val="auto"/>
          <w:sz w:val="18"/>
          <w:szCs w:val="18"/>
          <w:highlight w:val="none"/>
        </w:rPr>
      </w:pPr>
      <w:r>
        <w:rPr>
          <w:color w:val="auto"/>
          <w:sz w:val="18"/>
          <w:szCs w:val="18"/>
          <w:highlight w:val="none"/>
        </w:rPr>
        <w:t>D</w:t>
      </w:r>
      <w:r>
        <w:rPr>
          <w:rFonts w:hint="eastAsia"/>
          <w:color w:val="auto"/>
          <w:sz w:val="18"/>
          <w:szCs w:val="18"/>
          <w:highlight w:val="none"/>
        </w:rPr>
        <w:t>：临时用电设施安装检查、送电</w:t>
      </w:r>
      <w:r>
        <w:rPr>
          <w:color w:val="auto"/>
          <w:sz w:val="18"/>
          <w:szCs w:val="18"/>
          <w:highlight w:val="none"/>
        </w:rPr>
        <w:t xml:space="preserve"> (</w:t>
      </w:r>
      <w:r>
        <w:rPr>
          <w:rFonts w:hint="eastAsia"/>
          <w:color w:val="auto"/>
          <w:sz w:val="18"/>
          <w:szCs w:val="18"/>
          <w:highlight w:val="none"/>
        </w:rPr>
        <w:t>由送电人填写</w:t>
      </w:r>
      <w:r>
        <w:rPr>
          <w:color w:val="auto"/>
          <w:sz w:val="18"/>
          <w:szCs w:val="18"/>
          <w:highlight w:val="none"/>
        </w:rPr>
        <w:t>)</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10"/>
        <w:gridCol w:w="1980"/>
        <w:gridCol w:w="3223"/>
        <w:gridCol w:w="1134"/>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10728" w:type="dxa"/>
            <w:gridSpan w:val="6"/>
            <w:vAlign w:val="top"/>
          </w:tcPr>
          <w:p>
            <w:pPr>
              <w:jc w:val="center"/>
              <w:rPr>
                <w:color w:val="auto"/>
                <w:sz w:val="18"/>
                <w:szCs w:val="18"/>
                <w:highlight w:val="none"/>
              </w:rPr>
            </w:pPr>
            <w:r>
              <w:rPr>
                <w:rFonts w:hint="eastAsia"/>
                <w:color w:val="auto"/>
                <w:sz w:val="18"/>
                <w:szCs w:val="18"/>
                <w:highlight w:val="none"/>
              </w:rPr>
              <w:t>临时用电安装要求（必须在送电前满足）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rFonts w:hint="eastAsia"/>
                <w:color w:val="auto"/>
                <w:sz w:val="18"/>
                <w:szCs w:val="18"/>
                <w:highlight w:val="none"/>
              </w:rPr>
              <w:t>序号</w:t>
            </w:r>
          </w:p>
        </w:tc>
        <w:tc>
          <w:tcPr>
            <w:tcW w:w="7513" w:type="dxa"/>
            <w:gridSpan w:val="3"/>
            <w:vAlign w:val="top"/>
          </w:tcPr>
          <w:p>
            <w:pPr>
              <w:jc w:val="center"/>
              <w:rPr>
                <w:color w:val="auto"/>
                <w:sz w:val="18"/>
                <w:szCs w:val="18"/>
                <w:highlight w:val="none"/>
              </w:rPr>
            </w:pPr>
            <w:r>
              <w:rPr>
                <w:rFonts w:hint="eastAsia"/>
                <w:color w:val="auto"/>
                <w:sz w:val="18"/>
                <w:szCs w:val="18"/>
                <w:highlight w:val="none"/>
              </w:rPr>
              <w:t>要求及注意事项</w:t>
            </w:r>
          </w:p>
        </w:tc>
        <w:tc>
          <w:tcPr>
            <w:tcW w:w="1134" w:type="dxa"/>
            <w:vAlign w:val="top"/>
          </w:tcPr>
          <w:p>
            <w:pPr>
              <w:jc w:val="center"/>
              <w:rPr>
                <w:color w:val="auto"/>
                <w:sz w:val="18"/>
                <w:szCs w:val="18"/>
                <w:highlight w:val="none"/>
              </w:rPr>
            </w:pPr>
            <w:r>
              <w:rPr>
                <w:rFonts w:hint="eastAsia"/>
                <w:color w:val="auto"/>
                <w:sz w:val="18"/>
                <w:szCs w:val="18"/>
                <w:highlight w:val="none"/>
              </w:rPr>
              <w:t>是</w:t>
            </w:r>
          </w:p>
        </w:tc>
        <w:tc>
          <w:tcPr>
            <w:tcW w:w="1406" w:type="dxa"/>
            <w:vAlign w:val="top"/>
          </w:tcPr>
          <w:p>
            <w:pPr>
              <w:jc w:val="center"/>
              <w:rPr>
                <w:color w:val="auto"/>
                <w:sz w:val="18"/>
                <w:szCs w:val="18"/>
                <w:highlight w:val="none"/>
              </w:rPr>
            </w:pPr>
            <w:r>
              <w:rPr>
                <w:rFonts w:hint="eastAsia"/>
                <w:color w:val="auto"/>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1</w:t>
            </w:r>
          </w:p>
        </w:tc>
        <w:tc>
          <w:tcPr>
            <w:tcW w:w="7513" w:type="dxa"/>
            <w:gridSpan w:val="3"/>
            <w:vAlign w:val="top"/>
          </w:tcPr>
          <w:p>
            <w:pPr>
              <w:rPr>
                <w:color w:val="auto"/>
                <w:sz w:val="18"/>
                <w:szCs w:val="18"/>
                <w:highlight w:val="none"/>
              </w:rPr>
            </w:pPr>
            <w:r>
              <w:rPr>
                <w:rFonts w:hint="eastAsia"/>
                <w:color w:val="auto"/>
                <w:sz w:val="18"/>
                <w:szCs w:val="18"/>
                <w:highlight w:val="none"/>
              </w:rPr>
              <w:t>本人及安装临时用电设备设施的人员有电工从业资格证</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2</w:t>
            </w:r>
          </w:p>
        </w:tc>
        <w:tc>
          <w:tcPr>
            <w:tcW w:w="7513" w:type="dxa"/>
            <w:gridSpan w:val="3"/>
            <w:vAlign w:val="top"/>
          </w:tcPr>
          <w:p>
            <w:pPr>
              <w:rPr>
                <w:color w:val="auto"/>
                <w:sz w:val="18"/>
                <w:szCs w:val="18"/>
                <w:highlight w:val="none"/>
              </w:rPr>
            </w:pPr>
            <w:r>
              <w:rPr>
                <w:rFonts w:hint="eastAsia"/>
                <w:color w:val="auto"/>
                <w:sz w:val="18"/>
                <w:szCs w:val="18"/>
                <w:highlight w:val="none"/>
              </w:rPr>
              <w:t>线路电压等级符合</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3</w:t>
            </w:r>
          </w:p>
        </w:tc>
        <w:tc>
          <w:tcPr>
            <w:tcW w:w="7513" w:type="dxa"/>
            <w:gridSpan w:val="3"/>
            <w:vAlign w:val="top"/>
          </w:tcPr>
          <w:p>
            <w:pPr>
              <w:rPr>
                <w:color w:val="auto"/>
                <w:sz w:val="18"/>
                <w:szCs w:val="18"/>
                <w:highlight w:val="none"/>
              </w:rPr>
            </w:pPr>
            <w:r>
              <w:rPr>
                <w:rFonts w:hint="eastAsia"/>
                <w:color w:val="auto"/>
                <w:sz w:val="18"/>
                <w:szCs w:val="18"/>
                <w:highlight w:val="none"/>
              </w:rPr>
              <w:t>线路架设、支撑和敷设符合要求</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4</w:t>
            </w:r>
          </w:p>
        </w:tc>
        <w:tc>
          <w:tcPr>
            <w:tcW w:w="7513" w:type="dxa"/>
            <w:gridSpan w:val="3"/>
            <w:vAlign w:val="top"/>
          </w:tcPr>
          <w:p>
            <w:pPr>
              <w:rPr>
                <w:color w:val="auto"/>
                <w:sz w:val="18"/>
                <w:szCs w:val="18"/>
                <w:highlight w:val="none"/>
              </w:rPr>
            </w:pPr>
            <w:r>
              <w:rPr>
                <w:rFonts w:hint="eastAsia"/>
                <w:color w:val="auto"/>
                <w:sz w:val="18"/>
                <w:szCs w:val="18"/>
                <w:highlight w:val="none"/>
              </w:rPr>
              <w:t>配电盘、柜有防雨设施并编号，门能可靠锁闭</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5</w:t>
            </w:r>
          </w:p>
        </w:tc>
        <w:tc>
          <w:tcPr>
            <w:tcW w:w="7513" w:type="dxa"/>
            <w:gridSpan w:val="3"/>
            <w:vAlign w:val="top"/>
          </w:tcPr>
          <w:p>
            <w:pPr>
              <w:rPr>
                <w:color w:val="auto"/>
                <w:sz w:val="18"/>
                <w:szCs w:val="18"/>
                <w:highlight w:val="none"/>
              </w:rPr>
            </w:pPr>
            <w:r>
              <w:rPr>
                <w:rFonts w:hint="eastAsia"/>
                <w:color w:val="auto"/>
                <w:sz w:val="18"/>
                <w:szCs w:val="18"/>
                <w:highlight w:val="none"/>
              </w:rPr>
              <w:t>电气回路有漏电保护</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6</w:t>
            </w:r>
          </w:p>
        </w:tc>
        <w:tc>
          <w:tcPr>
            <w:tcW w:w="7513" w:type="dxa"/>
            <w:gridSpan w:val="3"/>
            <w:vAlign w:val="top"/>
          </w:tcPr>
          <w:p>
            <w:pPr>
              <w:rPr>
                <w:color w:val="auto"/>
                <w:sz w:val="18"/>
                <w:szCs w:val="18"/>
                <w:highlight w:val="none"/>
              </w:rPr>
            </w:pPr>
            <w:r>
              <w:rPr>
                <w:rFonts w:hint="eastAsia"/>
                <w:color w:val="auto"/>
                <w:sz w:val="18"/>
                <w:szCs w:val="18"/>
                <w:highlight w:val="none"/>
              </w:rPr>
              <w:t>行灯电压符合要求，采用隔离变压器</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7</w:t>
            </w:r>
          </w:p>
        </w:tc>
        <w:tc>
          <w:tcPr>
            <w:tcW w:w="7513" w:type="dxa"/>
            <w:gridSpan w:val="3"/>
            <w:vAlign w:val="top"/>
          </w:tcPr>
          <w:p>
            <w:pPr>
              <w:rPr>
                <w:color w:val="auto"/>
                <w:sz w:val="18"/>
                <w:szCs w:val="18"/>
                <w:highlight w:val="none"/>
              </w:rPr>
            </w:pPr>
            <w:r>
              <w:rPr>
                <w:rFonts w:hint="eastAsia"/>
                <w:color w:val="auto"/>
                <w:sz w:val="18"/>
                <w:szCs w:val="18"/>
                <w:highlight w:val="none"/>
              </w:rPr>
              <w:t>线路容量、电气元件符合要求</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8</w:t>
            </w:r>
          </w:p>
        </w:tc>
        <w:tc>
          <w:tcPr>
            <w:tcW w:w="7513" w:type="dxa"/>
            <w:gridSpan w:val="3"/>
            <w:vAlign w:val="top"/>
          </w:tcPr>
          <w:p>
            <w:pPr>
              <w:rPr>
                <w:color w:val="auto"/>
                <w:sz w:val="18"/>
                <w:szCs w:val="18"/>
                <w:highlight w:val="none"/>
              </w:rPr>
            </w:pPr>
            <w:r>
              <w:rPr>
                <w:rFonts w:hint="eastAsia"/>
                <w:color w:val="auto"/>
                <w:sz w:val="18"/>
                <w:szCs w:val="18"/>
                <w:highlight w:val="none"/>
              </w:rPr>
              <w:t>用电设备符合要求，并贴有目视化合格标识</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675" w:type="dxa"/>
            <w:vAlign w:val="top"/>
          </w:tcPr>
          <w:p>
            <w:pPr>
              <w:rPr>
                <w:color w:val="auto"/>
                <w:sz w:val="18"/>
                <w:szCs w:val="18"/>
                <w:highlight w:val="none"/>
              </w:rPr>
            </w:pPr>
            <w:r>
              <w:rPr>
                <w:color w:val="auto"/>
                <w:sz w:val="18"/>
                <w:szCs w:val="18"/>
                <w:highlight w:val="none"/>
              </w:rPr>
              <w:t>9</w:t>
            </w:r>
          </w:p>
        </w:tc>
        <w:tc>
          <w:tcPr>
            <w:tcW w:w="7513" w:type="dxa"/>
            <w:gridSpan w:val="3"/>
            <w:vAlign w:val="top"/>
          </w:tcPr>
          <w:p>
            <w:pPr>
              <w:rPr>
                <w:color w:val="auto"/>
                <w:sz w:val="18"/>
                <w:szCs w:val="18"/>
                <w:highlight w:val="none"/>
              </w:rPr>
            </w:pPr>
            <w:r>
              <w:rPr>
                <w:rFonts w:hint="eastAsia"/>
                <w:color w:val="auto"/>
                <w:sz w:val="18"/>
                <w:szCs w:val="18"/>
                <w:highlight w:val="none"/>
              </w:rPr>
              <w:t>超过</w:t>
            </w:r>
            <w:r>
              <w:rPr>
                <w:color w:val="auto"/>
                <w:sz w:val="18"/>
                <w:szCs w:val="18"/>
                <w:highlight w:val="none"/>
              </w:rPr>
              <w:t>5</w:t>
            </w:r>
            <w:r>
              <w:rPr>
                <w:rFonts w:hint="eastAsia"/>
                <w:color w:val="auto"/>
                <w:sz w:val="18"/>
                <w:szCs w:val="18"/>
                <w:highlight w:val="none"/>
              </w:rPr>
              <w:t>台用电设备或总负荷超过</w:t>
            </w:r>
            <w:r>
              <w:rPr>
                <w:color w:val="auto"/>
                <w:sz w:val="18"/>
                <w:szCs w:val="18"/>
                <w:highlight w:val="none"/>
              </w:rPr>
              <w:t>50KW</w:t>
            </w:r>
            <w:r>
              <w:rPr>
                <w:rFonts w:hint="eastAsia"/>
                <w:color w:val="auto"/>
                <w:sz w:val="18"/>
                <w:szCs w:val="18"/>
                <w:highlight w:val="none"/>
              </w:rPr>
              <w:t>时需要临时用电施工组织设计</w:t>
            </w:r>
          </w:p>
        </w:tc>
        <w:tc>
          <w:tcPr>
            <w:tcW w:w="1134" w:type="dxa"/>
            <w:vAlign w:val="top"/>
          </w:tcPr>
          <w:p>
            <w:pPr>
              <w:jc w:val="center"/>
              <w:rPr>
                <w:color w:val="auto"/>
                <w:sz w:val="18"/>
                <w:szCs w:val="18"/>
                <w:highlight w:val="none"/>
              </w:rPr>
            </w:pPr>
          </w:p>
        </w:tc>
        <w:tc>
          <w:tcPr>
            <w:tcW w:w="1406" w:type="dxa"/>
            <w:vAlign w:val="top"/>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10728" w:type="dxa"/>
            <w:gridSpan w:val="6"/>
            <w:vAlign w:val="top"/>
          </w:tcPr>
          <w:p>
            <w:pPr>
              <w:rPr>
                <w:color w:val="auto"/>
                <w:sz w:val="18"/>
                <w:szCs w:val="18"/>
                <w:highlight w:val="none"/>
              </w:rPr>
            </w:pPr>
            <w:r>
              <w:rPr>
                <w:rFonts w:hint="eastAsia"/>
                <w:color w:val="auto"/>
                <w:sz w:val="18"/>
                <w:szCs w:val="18"/>
                <w:highlight w:val="none"/>
              </w:rPr>
              <w:t>补充措施</w:t>
            </w:r>
          </w:p>
          <w:p>
            <w:pP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10728" w:type="dxa"/>
            <w:gridSpan w:val="6"/>
            <w:vAlign w:val="top"/>
          </w:tcPr>
          <w:p>
            <w:pPr>
              <w:rPr>
                <w:color w:val="auto"/>
                <w:sz w:val="18"/>
                <w:szCs w:val="18"/>
                <w:highlight w:val="none"/>
              </w:rPr>
            </w:pPr>
            <w:r>
              <w:rPr>
                <w:rFonts w:hint="eastAsia"/>
                <w:color w:val="auto"/>
                <w:sz w:val="18"/>
                <w:szCs w:val="18"/>
                <w:highlight w:val="none"/>
              </w:rPr>
              <w:t>以上要求已履行，</w:t>
            </w:r>
            <w:r>
              <w:rPr>
                <w:color w:val="auto"/>
                <w:sz w:val="18"/>
                <w:szCs w:val="18"/>
                <w:highlight w:val="none"/>
              </w:rPr>
              <w:t>A</w:t>
            </w:r>
            <w:r>
              <w:rPr>
                <w:rFonts w:hint="eastAsia"/>
                <w:color w:val="auto"/>
                <w:sz w:val="18"/>
                <w:szCs w:val="18"/>
                <w:highlight w:val="none"/>
              </w:rPr>
              <w:t>部分要求的临时用电设备设施可以送电运行。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10728" w:type="dxa"/>
            <w:gridSpan w:val="6"/>
            <w:vAlign w:val="top"/>
          </w:tcPr>
          <w:p>
            <w:pPr>
              <w:rPr>
                <w:color w:val="auto"/>
                <w:sz w:val="18"/>
                <w:szCs w:val="18"/>
                <w:highlight w:val="none"/>
              </w:rPr>
            </w:pPr>
            <w:r>
              <w:rPr>
                <w:rFonts w:hint="eastAsia"/>
                <w:color w:val="auto"/>
                <w:sz w:val="18"/>
                <w:szCs w:val="18"/>
                <w:highlight w:val="none"/>
              </w:rPr>
              <w:t>电源接入点：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985" w:type="dxa"/>
            <w:gridSpan w:val="2"/>
            <w:vAlign w:val="top"/>
          </w:tcPr>
          <w:p>
            <w:pPr>
              <w:rPr>
                <w:color w:val="auto"/>
                <w:sz w:val="18"/>
                <w:szCs w:val="18"/>
                <w:highlight w:val="none"/>
              </w:rPr>
            </w:pPr>
            <w:r>
              <w:rPr>
                <w:rFonts w:hint="eastAsia"/>
                <w:color w:val="auto"/>
                <w:sz w:val="18"/>
                <w:szCs w:val="18"/>
                <w:highlight w:val="none"/>
              </w:rPr>
              <w:t>临时用电设备设施送电人签字</w:t>
            </w:r>
            <w:r>
              <w:rPr>
                <w:color w:val="auto"/>
                <w:sz w:val="18"/>
                <w:szCs w:val="18"/>
                <w:highlight w:val="none"/>
              </w:rPr>
              <w:t xml:space="preserve">                       </w:t>
            </w:r>
          </w:p>
        </w:tc>
        <w:tc>
          <w:tcPr>
            <w:tcW w:w="1980" w:type="dxa"/>
            <w:vAlign w:val="top"/>
          </w:tcPr>
          <w:p>
            <w:pPr>
              <w:rPr>
                <w:color w:val="auto"/>
                <w:sz w:val="18"/>
                <w:szCs w:val="18"/>
                <w:highlight w:val="none"/>
              </w:rPr>
            </w:pPr>
          </w:p>
        </w:tc>
        <w:tc>
          <w:tcPr>
            <w:tcW w:w="5763" w:type="dxa"/>
            <w:gridSpan w:val="3"/>
            <w:vAlign w:val="top"/>
          </w:tcPr>
          <w:p>
            <w:pPr>
              <w:ind w:firstLine="270" w:firstLineChars="150"/>
              <w:rPr>
                <w:rFonts w:hint="eastAsia"/>
                <w:color w:val="auto"/>
                <w:sz w:val="18"/>
                <w:szCs w:val="18"/>
                <w:highlight w:val="none"/>
              </w:rPr>
            </w:pPr>
            <w:r>
              <w:rPr>
                <w:rFonts w:hint="eastAsia"/>
                <w:color w:val="auto"/>
                <w:sz w:val="18"/>
                <w:szCs w:val="18"/>
                <w:highlight w:val="none"/>
              </w:rPr>
              <w:t xml:space="preserve">送电时刻：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rPr>
          <w:color w:val="auto"/>
          <w:sz w:val="18"/>
          <w:szCs w:val="18"/>
          <w:highlight w:val="none"/>
        </w:rPr>
      </w:pPr>
      <w:r>
        <w:rPr>
          <w:rFonts w:hint="eastAsia"/>
          <w:color w:val="auto"/>
          <w:sz w:val="18"/>
          <w:szCs w:val="18"/>
          <w:highlight w:val="none"/>
        </w:rPr>
        <w:t>E：申请临时用电设备设施的拆除（临时用电拆除申请人填写）</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5"/>
        <w:gridCol w:w="1980"/>
        <w:gridCol w:w="5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0728" w:type="dxa"/>
            <w:gridSpan w:val="3"/>
            <w:vAlign w:val="top"/>
          </w:tcPr>
          <w:p>
            <w:pPr>
              <w:pStyle w:val="93"/>
              <w:ind w:firstLine="0" w:firstLineChars="0"/>
              <w:rPr>
                <w:color w:val="auto"/>
                <w:sz w:val="18"/>
                <w:szCs w:val="18"/>
                <w:highlight w:val="none"/>
              </w:rPr>
            </w:pPr>
            <w:r>
              <w:rPr>
                <w:rFonts w:hint="eastAsia"/>
                <w:color w:val="auto"/>
                <w:sz w:val="18"/>
                <w:szCs w:val="18"/>
                <w:highlight w:val="none"/>
              </w:rPr>
              <w:t>本项目所申请使用的临时用电设备设施已经完成使命，不再使用，现申请拆除。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985" w:type="dxa"/>
            <w:vAlign w:val="top"/>
          </w:tcPr>
          <w:p>
            <w:pPr>
              <w:pStyle w:val="93"/>
              <w:ind w:firstLine="0" w:firstLineChars="0"/>
              <w:rPr>
                <w:color w:val="auto"/>
                <w:sz w:val="18"/>
                <w:szCs w:val="18"/>
                <w:highlight w:val="none"/>
              </w:rPr>
            </w:pPr>
            <w:r>
              <w:rPr>
                <w:rFonts w:hint="eastAsia"/>
                <w:color w:val="auto"/>
                <w:sz w:val="18"/>
                <w:szCs w:val="18"/>
                <w:highlight w:val="none"/>
              </w:rPr>
              <w:t>临时用电拆除申请人签字</w:t>
            </w:r>
          </w:p>
        </w:tc>
        <w:tc>
          <w:tcPr>
            <w:tcW w:w="1980" w:type="dxa"/>
            <w:vAlign w:val="top"/>
          </w:tcPr>
          <w:p>
            <w:pPr>
              <w:pStyle w:val="93"/>
              <w:ind w:firstLine="0" w:firstLineChars="0"/>
              <w:rPr>
                <w:color w:val="auto"/>
                <w:sz w:val="18"/>
                <w:szCs w:val="18"/>
                <w:highlight w:val="none"/>
              </w:rPr>
            </w:pPr>
          </w:p>
        </w:tc>
        <w:tc>
          <w:tcPr>
            <w:tcW w:w="5763" w:type="dxa"/>
            <w:vAlign w:val="top"/>
          </w:tcPr>
          <w:p>
            <w:pPr>
              <w:pStyle w:val="93"/>
              <w:ind w:firstLineChars="0"/>
              <w:rPr>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rPr>
          <w:color w:val="auto"/>
          <w:sz w:val="18"/>
          <w:szCs w:val="18"/>
          <w:highlight w:val="none"/>
        </w:rPr>
      </w:pPr>
      <w:r>
        <w:rPr>
          <w:rFonts w:hint="eastAsia"/>
          <w:color w:val="auto"/>
          <w:sz w:val="18"/>
          <w:szCs w:val="18"/>
          <w:highlight w:val="none"/>
        </w:rPr>
        <w:t>F：停止临时用电（由停电人填写）</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980"/>
        <w:gridCol w:w="5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28" w:type="dxa"/>
            <w:gridSpan w:val="3"/>
            <w:vAlign w:val="top"/>
          </w:tcPr>
          <w:p>
            <w:pPr>
              <w:rPr>
                <w:color w:val="auto"/>
                <w:sz w:val="18"/>
                <w:szCs w:val="18"/>
                <w:highlight w:val="none"/>
              </w:rPr>
            </w:pPr>
            <w:r>
              <w:rPr>
                <w:rFonts w:hint="eastAsia"/>
                <w:color w:val="auto"/>
                <w:sz w:val="18"/>
                <w:szCs w:val="18"/>
                <w:highlight w:val="none"/>
              </w:rPr>
              <w:t>我已核实，具备停止供电条件，已停止供电。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8" w:type="dxa"/>
            <w:vAlign w:val="top"/>
          </w:tcPr>
          <w:p>
            <w:pPr>
              <w:rPr>
                <w:color w:val="auto"/>
                <w:sz w:val="18"/>
                <w:szCs w:val="18"/>
                <w:highlight w:val="none"/>
              </w:rPr>
            </w:pPr>
            <w:r>
              <w:rPr>
                <w:rFonts w:hint="eastAsia"/>
                <w:color w:val="auto"/>
                <w:sz w:val="18"/>
                <w:szCs w:val="18"/>
                <w:highlight w:val="none"/>
              </w:rPr>
              <w:t>临时用电设备设施停电人签字</w:t>
            </w:r>
          </w:p>
        </w:tc>
        <w:tc>
          <w:tcPr>
            <w:tcW w:w="1980" w:type="dxa"/>
            <w:vAlign w:val="top"/>
          </w:tcPr>
          <w:p>
            <w:pPr>
              <w:rPr>
                <w:color w:val="auto"/>
                <w:sz w:val="18"/>
                <w:szCs w:val="18"/>
                <w:highlight w:val="none"/>
              </w:rPr>
            </w:pPr>
          </w:p>
        </w:tc>
        <w:tc>
          <w:tcPr>
            <w:tcW w:w="5760" w:type="dxa"/>
            <w:vAlign w:val="top"/>
          </w:tcPr>
          <w:p>
            <w:pPr>
              <w:ind w:firstLine="270" w:firstLineChars="150"/>
              <w:rPr>
                <w:color w:val="auto"/>
                <w:sz w:val="18"/>
                <w:szCs w:val="18"/>
                <w:highlight w:val="none"/>
              </w:rPr>
            </w:pPr>
            <w:r>
              <w:rPr>
                <w:rFonts w:hint="eastAsia"/>
                <w:color w:val="auto"/>
                <w:sz w:val="18"/>
                <w:szCs w:val="18"/>
                <w:highlight w:val="none"/>
              </w:rPr>
              <w:t xml:space="preserve">停电时刻：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ind w:left="-178" w:leftChars="-85" w:firstLine="153" w:firstLineChars="85"/>
        <w:rPr>
          <w:rFonts w:hint="eastAsia"/>
          <w:color w:val="auto"/>
          <w:sz w:val="18"/>
          <w:szCs w:val="18"/>
          <w:highlight w:val="none"/>
        </w:rPr>
      </w:pPr>
      <w:r>
        <w:rPr>
          <w:rFonts w:hint="eastAsia"/>
          <w:color w:val="auto"/>
          <w:sz w:val="18"/>
          <w:szCs w:val="18"/>
          <w:highlight w:val="none"/>
        </w:rPr>
        <w:t>G：实施临时用电设备设施的拆除（临时用电设备设施拆除人填写）</w:t>
      </w:r>
    </w:p>
    <w:tbl>
      <w:tblPr>
        <w:tblStyle w:val="51"/>
        <w:tblW w:w="10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976"/>
        <w:gridCol w:w="5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10728" w:type="dxa"/>
            <w:gridSpan w:val="3"/>
            <w:vAlign w:val="top"/>
          </w:tcPr>
          <w:p>
            <w:pPr>
              <w:rPr>
                <w:color w:val="auto"/>
                <w:sz w:val="18"/>
                <w:szCs w:val="18"/>
                <w:highlight w:val="none"/>
              </w:rPr>
            </w:pPr>
            <w:r>
              <w:rPr>
                <w:rFonts w:hint="eastAsia"/>
                <w:color w:val="auto"/>
                <w:sz w:val="18"/>
                <w:szCs w:val="18"/>
                <w:highlight w:val="none"/>
              </w:rPr>
              <w:t>本人在此声明：</w:t>
            </w:r>
          </w:p>
          <w:p>
            <w:pPr>
              <w:rPr>
                <w:color w:val="auto"/>
                <w:sz w:val="18"/>
                <w:szCs w:val="18"/>
                <w:highlight w:val="none"/>
              </w:rPr>
            </w:pPr>
            <w:r>
              <w:rPr>
                <w:rFonts w:hint="eastAsia"/>
                <w:color w:val="auto"/>
                <w:sz w:val="18"/>
                <w:szCs w:val="18"/>
                <w:highlight w:val="none"/>
              </w:rPr>
              <w:t>已拆除本项目所申请的临时用电设备设施，有关设施如临时电源盘、电缆已回收。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988" w:type="dxa"/>
            <w:vAlign w:val="top"/>
          </w:tcPr>
          <w:p>
            <w:pPr>
              <w:pStyle w:val="93"/>
              <w:ind w:firstLine="0" w:firstLineChars="0"/>
              <w:rPr>
                <w:rFonts w:hint="eastAsia"/>
                <w:color w:val="auto"/>
                <w:sz w:val="18"/>
                <w:szCs w:val="18"/>
                <w:highlight w:val="none"/>
              </w:rPr>
            </w:pPr>
            <w:r>
              <w:rPr>
                <w:rFonts w:hint="eastAsia"/>
                <w:color w:val="auto"/>
                <w:sz w:val="18"/>
                <w:szCs w:val="18"/>
                <w:highlight w:val="none"/>
              </w:rPr>
              <w:t>临时用电设备设施拆除人签字</w:t>
            </w:r>
          </w:p>
        </w:tc>
        <w:tc>
          <w:tcPr>
            <w:tcW w:w="1976" w:type="dxa"/>
            <w:vAlign w:val="top"/>
          </w:tcPr>
          <w:p>
            <w:pPr>
              <w:pStyle w:val="93"/>
              <w:ind w:firstLine="0" w:firstLineChars="0"/>
              <w:rPr>
                <w:rFonts w:hint="eastAsia"/>
                <w:color w:val="auto"/>
                <w:sz w:val="18"/>
                <w:szCs w:val="18"/>
                <w:highlight w:val="none"/>
              </w:rPr>
            </w:pPr>
          </w:p>
        </w:tc>
        <w:tc>
          <w:tcPr>
            <w:tcW w:w="5764" w:type="dxa"/>
            <w:vAlign w:val="top"/>
          </w:tcPr>
          <w:p>
            <w:pPr>
              <w:pStyle w:val="93"/>
              <w:ind w:left="964" w:firstLine="0" w:firstLineChars="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201   </w:t>
            </w:r>
            <w:r>
              <w:rPr>
                <w:rFonts w:hint="eastAsia"/>
                <w:color w:val="auto"/>
                <w:sz w:val="18"/>
                <w:szCs w:val="18"/>
                <w:highlight w:val="none"/>
              </w:rPr>
              <w:t>年</w:t>
            </w:r>
            <w:r>
              <w:rPr>
                <w:color w:val="auto"/>
                <w:sz w:val="18"/>
                <w:szCs w:val="18"/>
                <w:highlight w:val="none"/>
              </w:rPr>
              <w:t xml:space="preserve">     </w:t>
            </w:r>
            <w:r>
              <w:rPr>
                <w:rFonts w:hint="eastAsia"/>
                <w:color w:val="auto"/>
                <w:sz w:val="18"/>
                <w:szCs w:val="18"/>
                <w:highlight w:val="none"/>
              </w:rPr>
              <w:t>月</w:t>
            </w:r>
            <w:r>
              <w:rPr>
                <w:color w:val="auto"/>
                <w:sz w:val="18"/>
                <w:szCs w:val="18"/>
                <w:highlight w:val="none"/>
              </w:rPr>
              <w:t xml:space="preserve">     </w:t>
            </w:r>
            <w:r>
              <w:rPr>
                <w:rFonts w:hint="eastAsia"/>
                <w:color w:val="auto"/>
                <w:sz w:val="18"/>
                <w:szCs w:val="18"/>
                <w:highlight w:val="none"/>
              </w:rPr>
              <w:t>日</w:t>
            </w:r>
            <w:r>
              <w:rPr>
                <w:color w:val="auto"/>
                <w:sz w:val="18"/>
                <w:szCs w:val="18"/>
                <w:highlight w:val="none"/>
              </w:rPr>
              <w:t xml:space="preserve">     </w:t>
            </w:r>
            <w:r>
              <w:rPr>
                <w:rFonts w:hint="eastAsia"/>
                <w:color w:val="auto"/>
                <w:sz w:val="18"/>
                <w:szCs w:val="18"/>
                <w:highlight w:val="none"/>
              </w:rPr>
              <w:t>时</w:t>
            </w:r>
            <w:r>
              <w:rPr>
                <w:color w:val="auto"/>
                <w:sz w:val="18"/>
                <w:szCs w:val="18"/>
                <w:highlight w:val="none"/>
              </w:rPr>
              <w:t xml:space="preserve">     </w:t>
            </w:r>
            <w:r>
              <w:rPr>
                <w:rFonts w:hint="eastAsia"/>
                <w:color w:val="auto"/>
                <w:sz w:val="18"/>
                <w:szCs w:val="18"/>
                <w:highlight w:val="none"/>
              </w:rPr>
              <w:t>分</w:t>
            </w:r>
          </w:p>
        </w:tc>
      </w:tr>
    </w:tbl>
    <w:p>
      <w:pPr>
        <w:ind w:left="-178" w:leftChars="-85" w:firstLine="153" w:firstLineChars="85"/>
        <w:rPr>
          <w:color w:val="auto"/>
          <w:sz w:val="18"/>
          <w:szCs w:val="18"/>
          <w:highlight w:val="none"/>
        </w:rPr>
      </w:pPr>
      <w:r>
        <w:rPr>
          <w:rFonts w:hint="eastAsia"/>
          <w:color w:val="auto"/>
          <w:sz w:val="18"/>
          <w:szCs w:val="18"/>
          <w:highlight w:val="none"/>
        </w:rPr>
        <w:t>本单一式两联，白色联由临时用电申请人员保存，粉色联保存在作业许可签发室</w:t>
      </w:r>
    </w:p>
    <w:p>
      <w:pPr>
        <w:ind w:left="-178" w:leftChars="-85" w:firstLine="178" w:firstLineChars="85"/>
        <w:rPr>
          <w:rFonts w:hint="eastAsia"/>
          <w:color w:val="auto"/>
          <w:highlight w:val="none"/>
        </w:rPr>
      </w:pPr>
    </w:p>
    <w:p>
      <w:pPr>
        <w:ind w:left="-178" w:leftChars="-85" w:firstLine="178" w:firstLineChars="85"/>
        <w:rPr>
          <w:rFonts w:hint="eastAsia"/>
          <w:color w:val="auto"/>
          <w:highlight w:val="none"/>
        </w:rPr>
      </w:pPr>
    </w:p>
    <w:p>
      <w:pPr>
        <w:ind w:left="-178" w:leftChars="-85" w:firstLine="178" w:firstLineChars="85"/>
        <w:rPr>
          <w:rFonts w:hint="eastAsia"/>
          <w:color w:val="auto"/>
          <w:highlight w:val="none"/>
        </w:rPr>
      </w:pPr>
    </w:p>
    <w:p>
      <w:pPr>
        <w:ind w:left="-178" w:leftChars="-85" w:firstLine="178" w:firstLineChars="85"/>
        <w:rPr>
          <w:rFonts w:hint="eastAsia"/>
          <w:color w:val="auto"/>
          <w:highlight w:val="none"/>
        </w:rPr>
      </w:pPr>
    </w:p>
    <w:p>
      <w:pPr>
        <w:ind w:left="-178" w:leftChars="-85" w:firstLine="178" w:firstLineChars="85"/>
        <w:rPr>
          <w:rFonts w:hint="eastAsia"/>
          <w:color w:val="auto"/>
          <w:highlight w:val="none"/>
        </w:rPr>
      </w:pPr>
    </w:p>
    <w:p>
      <w:pPr>
        <w:ind w:left="-178" w:leftChars="-85" w:firstLine="178" w:firstLineChars="85"/>
        <w:rPr>
          <w:rFonts w:hint="eastAsia"/>
          <w:color w:val="auto"/>
          <w:highlight w:val="none"/>
        </w:rPr>
      </w:pPr>
    </w:p>
    <w:p>
      <w:pPr>
        <w:pStyle w:val="13"/>
        <w:spacing w:line="640" w:lineRule="exact"/>
        <w:jc w:val="both"/>
        <w:outlineLvl w:val="1"/>
        <w:rPr>
          <w:rFonts w:hint="eastAsia" w:ascii="方正黑体简体" w:hAnsi="方正黑体简体" w:eastAsia="方正黑体简体" w:cs="方正黑体简体"/>
          <w:b w:val="0"/>
          <w:bCs/>
          <w:color w:val="auto"/>
          <w:sz w:val="32"/>
          <w:szCs w:val="32"/>
          <w:highlight w:val="none"/>
          <w:lang w:val="en-US" w:eastAsia="zh-CN"/>
        </w:rPr>
      </w:pPr>
      <w:bookmarkStart w:id="912" w:name="_Toc11797"/>
      <w:bookmarkStart w:id="913" w:name="_Toc26053"/>
      <w:bookmarkStart w:id="914" w:name="_Toc13447"/>
      <w:r>
        <w:rPr>
          <w:rFonts w:hint="eastAsia" w:ascii="方正黑体简体" w:hAnsi="方正黑体简体" w:eastAsia="方正黑体简体" w:cs="方正黑体简体"/>
          <w:b w:val="0"/>
          <w:bCs/>
          <w:color w:val="auto"/>
          <w:sz w:val="32"/>
          <w:szCs w:val="32"/>
          <w:highlight w:val="none"/>
          <w:lang w:val="en-US" w:eastAsia="zh-CN"/>
        </w:rPr>
        <w:t>附件7</w:t>
      </w:r>
    </w:p>
    <w:p>
      <w:pPr>
        <w:pStyle w:val="13"/>
        <w:spacing w:line="640" w:lineRule="exact"/>
        <w:jc w:val="center"/>
        <w:outlineLvl w:val="1"/>
        <w:rPr>
          <w:rFonts w:hint="eastAsia" w:ascii="方正小标宋简体" w:hAnsi="方正小标宋简体" w:eastAsia="方正小标宋简体" w:cs="方正小标宋简体"/>
          <w:b w:val="0"/>
          <w:bCs/>
          <w:color w:val="auto"/>
          <w:sz w:val="36"/>
          <w:szCs w:val="36"/>
          <w:highlight w:val="none"/>
        </w:rPr>
      </w:pPr>
      <w:r>
        <w:rPr>
          <w:rFonts w:hint="eastAsia" w:ascii="方正小标宋简体" w:hAnsi="方正小标宋简体" w:eastAsia="方正小标宋简体" w:cs="方正小标宋简体"/>
          <w:b w:val="0"/>
          <w:bCs/>
          <w:color w:val="auto"/>
          <w:sz w:val="36"/>
          <w:szCs w:val="36"/>
          <w:highlight w:val="none"/>
        </w:rPr>
        <w:t>挖掘作业安全管理规范</w:t>
      </w:r>
      <w:bookmarkEnd w:id="912"/>
      <w:bookmarkEnd w:id="913"/>
      <w:bookmarkEnd w:id="914"/>
    </w:p>
    <w:p>
      <w:pPr>
        <w:snapToGrid w:val="0"/>
        <w:ind w:firstLine="482" w:firstLineChars="200"/>
        <w:jc w:val="center"/>
        <w:rPr>
          <w:rFonts w:hint="eastAsia" w:ascii="宋体" w:hAnsi="宋体"/>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第一条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为规范西南油气田公司（以下简称公司）生产作业场所内挖掘作业安全管理，消除或削减挖掘作业本身的风险以及挖掘作业对地下隐蔽工程造成的危害，防止挖掘作业本身或者导致隐蔽工程发生事故，依据中国石油天然气集团公司《挖掘作业安全管理规范》(Q/SY1247-2009)，结合公司的生产实际，特制定本规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第二条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本规范中挖掘作业是指在生产作业场所、生活基地及在役油气管道区域使用人工或推土机、挖掘机等施工机械，通过移除泥土形成沟、槽、坑或凹地的挖土、打桩、地锚入土的作业；或建筑物拆除以及在可能存在隐蔽工程的墙壁开槽打眼的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第三条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公司生产作业场所挖掘作业应按《西南油气田公司作业许可管理规定》实行作业许可管理。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第四条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作业人员应接受挖掘作业培训，执行挖掘作业管理程序。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color w:val="auto"/>
          <w:sz w:val="28"/>
          <w:szCs w:val="28"/>
          <w:highlight w:val="none"/>
        </w:rPr>
        <w:t>第五条</w:t>
      </w:r>
      <w:r>
        <w:rPr>
          <w:rFonts w:hint="eastAsia" w:ascii="方正仿宋简体" w:hAnsi="方正仿宋简体" w:eastAsia="方正仿宋简体" w:cs="方正仿宋简体"/>
          <w:color w:val="auto"/>
          <w:sz w:val="28"/>
          <w:szCs w:val="28"/>
          <w:highlight w:val="none"/>
        </w:rPr>
        <w:t xml:space="preserve"> </w:t>
      </w:r>
      <w:r>
        <w:rPr>
          <w:rFonts w:hint="eastAsia" w:ascii="方正仿宋简体" w:hAnsi="方正仿宋简体" w:eastAsia="方正仿宋简体" w:cs="方正仿宋简体"/>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挖掘作业开始前应进行工作前安全分析，必要时制定作业方案，确定应采取的相关措施，工作前安全分析和作业方案应考虑以下内容：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(一)交通状况；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(二)附近的振动源；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(三)隐蔽电气、管网等设施的分布情况；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(四)邻近的建筑结构及其状况；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(五)土质类型；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(六)地表水和地下水；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(七)对土壤和水的污染；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(八)架空的公用设施；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(九)挖出物及施工材料的存放；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(十)有害气体易燃气体、液体排放（泄漏）；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(十一)使用的工器具；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(十二)气候；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(十三)其他。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第六条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挖掘工作开始前，应保证现场相关人员拥有最新的地下设施布置图，明确标注地下设施的位置、走向及可能存在的危害，必要时可采用探测设备进行探测。挖掘范围涉及铁道等第三方设施的，须经其管理部门审核同意。</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第七条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对地下情况复杂、危险性较大的挖掘项目，施工区域主管部门根据情况，组织技术、设备、运行、安全等部门和相关单位联合进行现场地下设施交底，根据施工区域地质、水文、地下管道、埋地电力电缆、永久性标桩、地质和地震部门设置的长期观测孔等情况，向作业单位提出具体要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第八条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作业人员安全要求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(一)在坑、井、沟槽内作业应正确穿戴安全帽、防护鞋、手套等个人防护装备；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(二)熟知作业区域已存在的地下设施（电缆、光缆及油、气水管线等）情况；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(三)不应在坑、沟槽内休息，不得在挖掘设备下或坑、沟槽上端边沿站立、走动；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(四)人工开挖基坑时，操作人员之间要保持安全距离，一般大于2.5米；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(五)作业人员发现异常时，应立即撤离作业现场。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第九条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挖掘安全要求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(一)挖掘作业前对周围环境要认真检查，不能在危险岩石或建筑物下面进行作业。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(二)监督人员对挖掘区域、邻近区域和保护系统进行监督，发现异常危险征兆，应立即停止作业。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(三)挖土要自上而下，逐层进行，不应进行先挖坡脚的危险作业。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(四)对于作业过程中暴露出的线缆、管线或其它不能确认的物品时，应立即停止作业，妥善加以保护，并报告施工区域所在单位，待现场确认，并采取相应的安全保护措施后，方可继续作业。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(五)施工结束后，应根据要求及时回填，并恢复地面设施。若地下隐蔽设施有变化，作业单位应将变化情况向作业区域所在单位通报，以完善地下设施布置图。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第十条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挖掘方式安全要求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(一)当地下情况不明时，严禁使用施工机械进行挖掘作业。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(二)应用手工工具(例如铲子、锹、尖铲，镐只能用来开挖表面)来确认1.2米以内的任何地下设施的正确位置和深度。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(三)开挖作业临近地下隐蔽工程时，应采用人工方式，禁止使用铁钎、铁镐等工具和施工机械进行作业。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(四)采用机械设备开挖时，应确认活动范围内没有障碍物(如架空线路、管架等)。机械挖掘，多台阶同时开挖土方时，应验算边坡的稳定，确定挖土机离边坡的安全距离；多台机械开挖，挖土机间距离应大于10米。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第十一条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保护系统安全要求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(一)对于挖掘深度6米以内的作业，为防止作业面发生坍塌，应根据土质的类别设置斜坡和台阶、支撑和挡板等保护系统。对于挖掘深度超过6米所采取的保护系统，应由有资质的人员设计。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(二)在稳固岩层中挖掘或挖掘深度小于1.5米，且已经过具有地质勘察、建筑工程等专业技术资质的人员检查，认定没有坍塌可能性时，不需要设置保护系统。作业项目负责人应在作业许可证上说明理由。</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应根据现场土质的类型，确定斜坡或台阶的坡度允许值(高宽比)。土质分类及坡度允许值见表1。土质类型及密实度的确定参照《建筑地基基础设计规范》(GB50007－2011)执行。具有地质勘探、建筑工程等专业技术资质的人员设计斜坡或台阶，制定施工方案，并以书面形式保存在作业现场。</w:t>
      </w:r>
    </w:p>
    <w:tbl>
      <w:tblPr>
        <w:tblStyle w:val="51"/>
        <w:tblpPr w:leftFromText="180" w:rightFromText="180" w:vertAnchor="text" w:horzAnchor="page" w:tblpX="1544" w:tblpY="227"/>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620"/>
        <w:gridCol w:w="32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075" w:type="dxa"/>
            <w:vMerge w:val="restart"/>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土质类型</w:t>
            </w:r>
          </w:p>
        </w:tc>
        <w:tc>
          <w:tcPr>
            <w:tcW w:w="1620" w:type="dxa"/>
            <w:vMerge w:val="restart"/>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密实度或状态</w:t>
            </w:r>
          </w:p>
        </w:tc>
        <w:tc>
          <w:tcPr>
            <w:tcW w:w="6300" w:type="dxa"/>
            <w:gridSpan w:val="2"/>
            <w:vAlign w:val="center"/>
          </w:tcPr>
          <w:p>
            <w:pPr>
              <w:ind w:firstLine="420" w:firstLineChars="200"/>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坡度允许值(高宽比)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075" w:type="dxa"/>
            <w:vMerge w:val="continue"/>
            <w:vAlign w:val="center"/>
          </w:tcPr>
          <w:p>
            <w:pPr>
              <w:ind w:firstLine="420" w:firstLineChars="200"/>
              <w:jc w:val="center"/>
              <w:rPr>
                <w:rFonts w:hint="eastAsia" w:ascii="方正仿宋简体" w:hAnsi="宋体" w:eastAsia="方正仿宋简体"/>
                <w:color w:val="auto"/>
                <w:szCs w:val="21"/>
                <w:highlight w:val="none"/>
              </w:rPr>
            </w:pPr>
          </w:p>
        </w:tc>
        <w:tc>
          <w:tcPr>
            <w:tcW w:w="1620" w:type="dxa"/>
            <w:vMerge w:val="continue"/>
            <w:vAlign w:val="center"/>
          </w:tcPr>
          <w:p>
            <w:pPr>
              <w:ind w:firstLine="420" w:firstLineChars="200"/>
              <w:jc w:val="center"/>
              <w:rPr>
                <w:rFonts w:hint="eastAsia" w:ascii="方正仿宋简体" w:hAnsi="宋体" w:eastAsia="方正仿宋简体"/>
                <w:color w:val="auto"/>
                <w:szCs w:val="21"/>
                <w:highlight w:val="none"/>
              </w:rPr>
            </w:pPr>
          </w:p>
        </w:tc>
        <w:tc>
          <w:tcPr>
            <w:tcW w:w="3240" w:type="dxa"/>
            <w:vAlign w:val="center"/>
          </w:tcPr>
          <w:p>
            <w:pPr>
              <w:ind w:firstLine="640"/>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坡高在5米以内</w:t>
            </w:r>
          </w:p>
        </w:tc>
        <w:tc>
          <w:tcPr>
            <w:tcW w:w="3060" w:type="dxa"/>
            <w:vAlign w:val="center"/>
          </w:tcPr>
          <w:p>
            <w:pPr>
              <w:ind w:firstLine="640"/>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坡高在5～10米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075" w:type="dxa"/>
            <w:vMerge w:val="restart"/>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碎石土</w:t>
            </w:r>
          </w:p>
        </w:tc>
        <w:tc>
          <w:tcPr>
            <w:tcW w:w="162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密实</w:t>
            </w:r>
          </w:p>
        </w:tc>
        <w:tc>
          <w:tcPr>
            <w:tcW w:w="324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1：0.35～1：0.50</w:t>
            </w:r>
          </w:p>
        </w:tc>
        <w:tc>
          <w:tcPr>
            <w:tcW w:w="306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1：0.50～1：0.75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5" w:type="dxa"/>
            <w:vMerge w:val="continue"/>
            <w:vAlign w:val="center"/>
          </w:tcPr>
          <w:p>
            <w:pPr>
              <w:ind w:firstLine="420" w:firstLineChars="200"/>
              <w:jc w:val="center"/>
              <w:rPr>
                <w:rFonts w:hint="eastAsia" w:ascii="方正仿宋简体" w:hAnsi="宋体" w:eastAsia="方正仿宋简体"/>
                <w:color w:val="auto"/>
                <w:szCs w:val="21"/>
                <w:highlight w:val="none"/>
              </w:rPr>
            </w:pPr>
          </w:p>
        </w:tc>
        <w:tc>
          <w:tcPr>
            <w:tcW w:w="162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中密</w:t>
            </w:r>
          </w:p>
        </w:tc>
        <w:tc>
          <w:tcPr>
            <w:tcW w:w="324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1：0.50～1：0.75</w:t>
            </w:r>
          </w:p>
        </w:tc>
        <w:tc>
          <w:tcPr>
            <w:tcW w:w="306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1：0.75～1：1.00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5" w:type="dxa"/>
            <w:vMerge w:val="continue"/>
            <w:vAlign w:val="center"/>
          </w:tcPr>
          <w:p>
            <w:pPr>
              <w:ind w:firstLine="420" w:firstLineChars="200"/>
              <w:jc w:val="center"/>
              <w:rPr>
                <w:rFonts w:hint="eastAsia" w:ascii="方正仿宋简体" w:hAnsi="宋体" w:eastAsia="方正仿宋简体"/>
                <w:color w:val="auto"/>
                <w:szCs w:val="21"/>
                <w:highlight w:val="none"/>
              </w:rPr>
            </w:pPr>
          </w:p>
        </w:tc>
        <w:tc>
          <w:tcPr>
            <w:tcW w:w="162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稍密</w:t>
            </w:r>
          </w:p>
        </w:tc>
        <w:tc>
          <w:tcPr>
            <w:tcW w:w="324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1：0.75～1：1.00</w:t>
            </w:r>
          </w:p>
        </w:tc>
        <w:tc>
          <w:tcPr>
            <w:tcW w:w="306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1：1.00～1：1.25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5" w:type="dxa"/>
            <w:vMerge w:val="restart"/>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粘性土</w:t>
            </w:r>
          </w:p>
        </w:tc>
        <w:tc>
          <w:tcPr>
            <w:tcW w:w="162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坚硬</w:t>
            </w:r>
          </w:p>
        </w:tc>
        <w:tc>
          <w:tcPr>
            <w:tcW w:w="324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1：0.75～1：1.00</w:t>
            </w:r>
          </w:p>
        </w:tc>
        <w:tc>
          <w:tcPr>
            <w:tcW w:w="306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1：1.00～1：1.25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5" w:type="dxa"/>
            <w:vMerge w:val="continue"/>
            <w:vAlign w:val="center"/>
          </w:tcPr>
          <w:p>
            <w:pPr>
              <w:ind w:firstLine="420" w:firstLineChars="200"/>
              <w:jc w:val="center"/>
              <w:rPr>
                <w:rFonts w:hint="eastAsia" w:ascii="方正仿宋简体" w:hAnsi="宋体" w:eastAsia="方正仿宋简体"/>
                <w:color w:val="auto"/>
                <w:szCs w:val="21"/>
                <w:highlight w:val="none"/>
              </w:rPr>
            </w:pPr>
          </w:p>
        </w:tc>
        <w:tc>
          <w:tcPr>
            <w:tcW w:w="162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硬塑</w:t>
            </w:r>
          </w:p>
        </w:tc>
        <w:tc>
          <w:tcPr>
            <w:tcW w:w="324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1：1.00～1：1.25</w:t>
            </w:r>
          </w:p>
        </w:tc>
        <w:tc>
          <w:tcPr>
            <w:tcW w:w="3060" w:type="dxa"/>
            <w:vAlign w:val="center"/>
          </w:tcPr>
          <w:p>
            <w:pPr>
              <w:jc w:val="center"/>
              <w:rPr>
                <w:rFonts w:hint="eastAsia" w:ascii="方正仿宋简体" w:hAnsi="宋体" w:eastAsia="方正仿宋简体"/>
                <w:color w:val="auto"/>
                <w:szCs w:val="21"/>
                <w:highlight w:val="none"/>
              </w:rPr>
            </w:pPr>
            <w:r>
              <w:rPr>
                <w:rFonts w:hint="eastAsia" w:ascii="方正仿宋简体" w:hAnsi="宋体" w:eastAsia="方正仿宋简体"/>
                <w:color w:val="auto"/>
                <w:szCs w:val="21"/>
                <w:highlight w:val="none"/>
              </w:rPr>
              <w:t>1：1.25～1：1.50</w:t>
            </w:r>
          </w:p>
        </w:tc>
      </w:tr>
    </w:tbl>
    <w:p>
      <w:pPr>
        <w:spacing w:line="560" w:lineRule="exact"/>
        <w:ind w:firstLine="480" w:firstLineChars="200"/>
        <w:jc w:val="center"/>
        <w:rPr>
          <w:rFonts w:hint="eastAsia" w:ascii="方正仿宋简体" w:hAnsi="宋体" w:eastAsia="方正仿宋简体"/>
          <w:color w:val="auto"/>
          <w:sz w:val="24"/>
          <w:szCs w:val="24"/>
          <w:highlight w:val="none"/>
        </w:rPr>
      </w:pPr>
      <w:r>
        <w:rPr>
          <w:rFonts w:hint="eastAsia" w:ascii="方正仿宋简体" w:hAnsi="宋体" w:eastAsia="方正仿宋简体"/>
          <w:color w:val="auto"/>
          <w:sz w:val="24"/>
          <w:szCs w:val="24"/>
          <w:highlight w:val="none"/>
        </w:rPr>
        <w:t xml:space="preserve">表 1 </w:t>
      </w:r>
      <w:r>
        <w:rPr>
          <w:rFonts w:hint="eastAsia" w:ascii="方正仿宋简体" w:hAnsi="宋体" w:eastAsia="方正仿宋简体"/>
          <w:color w:val="auto"/>
          <w:sz w:val="24"/>
          <w:szCs w:val="24"/>
          <w:highlight w:val="none"/>
          <w:lang w:val="en-US" w:eastAsia="zh-CN"/>
        </w:rPr>
        <w:t xml:space="preserve"> </w:t>
      </w:r>
      <w:r>
        <w:rPr>
          <w:rFonts w:hint="eastAsia" w:ascii="方正仿宋简体" w:hAnsi="宋体" w:eastAsia="方正仿宋简体"/>
          <w:color w:val="auto"/>
          <w:sz w:val="24"/>
          <w:szCs w:val="24"/>
          <w:highlight w:val="none"/>
        </w:rPr>
        <w:t>土质分类及坡度允许值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(四)在挖掘开始之前，应根据土质类型确定是否需要支撑和挡板。在选择液压支撑、沟槽千斤顶和挡板等保护措施时，应遵循制造商的技术要求和建议。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(五)保护性支撑系统的安装应自上而下进行，支撑系统的所有部件应稳固相连。严禁用胶合板制作构件。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(六)如果需要临时拆除个别构件，应先安装新的替代构件，以承担加载在支撑系统上的负荷，再拆除旧的替代构件。工程完成后，应自下而上拆除保护性支撑系统，回填和支撑系统的拆除应同步进行。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七)挖出物应及时运出，如需要临时堆土，或留作回填土，挖出物或其他物料至少应距坑、井、沟槽边沿1米，堆积高度不得超过1.5米，坡度不大于45°，不得堵塞下水道、窨井以及作业现场的逃生通道和消防通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(八)在坑、井、沟槽的上方、附近放置物料和其他重物或操作挖掘机械、起重机、卡车时，应在边沿安装板桩并加以支撑和固定，设置警示标志或障碍物。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bCs/>
          <w:color w:val="auto"/>
          <w:sz w:val="28"/>
          <w:szCs w:val="28"/>
          <w:highlight w:val="none"/>
        </w:rPr>
        <w:t>第十二条</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 xml:space="preserve"> 邻近结构物安全要求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(一)挖掘前应确定附近结构物是否需要临时支撑。必要时由有资质的专业人员对邻近结构物基础进行评价并提出保护措施建议。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(二)如果挖掘作业危及邻近的房屋、墙壁、道路或其他结构物，应当使用支撑系统或其他保护措施，如支撑、加固或托换基础来确保这些结构物的稳固性，并保护员工免受伤害。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(三)不得在邻近建筑物基础的水平面下或挡土墙的底脚下进行挖掘，除非在稳固的岩层上挖掘或已经采取了下列预防措施：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1.提供诸如托换基础的支撑系统；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2.建筑物距挖掘处有足够的距离；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3.挖掘工作不会对员工造成伤害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bCs/>
          <w:color w:val="auto"/>
          <w:sz w:val="28"/>
          <w:szCs w:val="28"/>
          <w:highlight w:val="none"/>
        </w:rPr>
        <w:t>第十三条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进出口安全要求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(一)挖掘深度超过1.2米时，应在合适的距离内提供梯子、台阶或坡道等，用于安全进出。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(二)作业场所不具备设置进出口条件，应设置逃生梯、救生索及机械升降装置等，并安排专人监护作业，始终保持有效的沟通。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(三)当允许员工、设备在挖掘处上方通过时，应提供带有标准栏杆的通道或桥梁，并明确通行限制条件。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bCs/>
          <w:color w:val="auto"/>
          <w:sz w:val="28"/>
          <w:szCs w:val="28"/>
          <w:highlight w:val="none"/>
        </w:rPr>
        <w:t>第十四条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排水安全要求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(一)雷雨天气应停止挖掘作业，雨后复工时，应检查受雨水影响的挖掘现场，监督排水设备的正确使用，检查土壁稳定和支撑牢固情况。发现问题，要及时采取措施，防止骤然崩坍。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(二)如果有积水或正在积水，应采用导流渠，构筑堤防或其他适当的措施，防止地表水或地下水进入挖掘处，并采取适当的措施排水，方可进行挖掘作业。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bCs/>
          <w:color w:val="auto"/>
          <w:sz w:val="28"/>
          <w:szCs w:val="28"/>
          <w:highlight w:val="none"/>
        </w:rPr>
        <w:t>第十五条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危险性气体环境安全要求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(一)对深度超过1.2米，可能存在危险性气体的挖掘现场，应按《西南油气田公司进入受限空间作业安全管理规范》要求进行气体检测。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(二)在填埋区域、危险化学品生产、储存区域等可能产生危险性气体的施工区域挖掘时，应对作业环境进行气体检测，并采取相关措施，如使用呼吸器、通风设备和防爆工具等。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(三)在可能排放有毒有害物质的危险场所挖掘时，要与有关操作人员建立联系，当生产装置放有毒有害物质时，生产装置操作人员应立即通知挖掘作业人员停止作业，迅速撤离现场。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bCs/>
          <w:color w:val="auto"/>
          <w:sz w:val="28"/>
          <w:szCs w:val="28"/>
          <w:highlight w:val="none"/>
        </w:rPr>
        <w:t>第十六条</w:t>
      </w:r>
      <w:r>
        <w:rPr>
          <w:rFonts w:hint="eastAsia" w:ascii="方正仿宋简体" w:hAnsi="宋体" w:eastAsia="方正仿宋简体"/>
          <w:color w:val="auto"/>
          <w:sz w:val="28"/>
          <w:szCs w:val="28"/>
          <w:highlight w:val="none"/>
        </w:rPr>
        <w:t xml:space="preserve"> </w:t>
      </w:r>
      <w:r>
        <w:rPr>
          <w:rFonts w:hint="eastAsia" w:ascii="方正仿宋简体" w:hAnsi="宋体" w:eastAsia="方正仿宋简体"/>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标志与警示要求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(一)挖掘作业现场应设置护栏、盖板和明显的警示标志。在人员密集场所或区域施工时，夜间应悬挂红灯警示。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(二)挖掘作业如果阻断道路，应设置明显的警示和禁行标志，对于确需通行车辆的道路，应铺设临时通行设施，限制通行车辆吨位，并安排专人指挥车辆通行。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(四)采用警示路障时，应将其安置在距开挖边缘至少1.5米之外。如果采用废石堆作为路障，其高度不得低于1米。在道路附近作业时应穿戴警示背心。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center"/>
        <w:outlineLvl w:val="1"/>
        <w:rPr>
          <w:rFonts w:hint="eastAsia" w:ascii="方正小标宋简体" w:hAnsi="华文中宋" w:eastAsia="方正小标宋简体"/>
          <w:color w:val="auto"/>
          <w:sz w:val="32"/>
          <w:szCs w:val="32"/>
          <w:highlight w:val="none"/>
        </w:rPr>
      </w:pPr>
    </w:p>
    <w:p>
      <w:pPr>
        <w:spacing w:line="640" w:lineRule="exact"/>
        <w:jc w:val="both"/>
        <w:outlineLvl w:val="1"/>
        <w:rPr>
          <w:rFonts w:hint="eastAsia" w:ascii="方正小标宋简体" w:hAnsi="华文中宋" w:eastAsia="方正小标宋简体"/>
          <w:color w:val="auto"/>
          <w:sz w:val="32"/>
          <w:szCs w:val="32"/>
          <w:highlight w:val="none"/>
        </w:rPr>
      </w:pPr>
    </w:p>
    <w:p>
      <w:pPr>
        <w:spacing w:line="640" w:lineRule="exact"/>
        <w:jc w:val="both"/>
        <w:outlineLvl w:val="1"/>
        <w:rPr>
          <w:rFonts w:hint="eastAsia" w:ascii="方正黑体简体" w:hAnsi="方正黑体简体" w:eastAsia="方正黑体简体" w:cs="方正黑体简体"/>
          <w:b w:val="0"/>
          <w:bCs w:val="0"/>
          <w:color w:val="auto"/>
          <w:sz w:val="32"/>
          <w:szCs w:val="32"/>
          <w:highlight w:val="none"/>
          <w:lang w:val="en-US" w:eastAsia="zh-CN"/>
        </w:rPr>
      </w:pPr>
      <w:bookmarkStart w:id="915" w:name="_Toc12382"/>
      <w:bookmarkStart w:id="916" w:name="_Toc780"/>
      <w:bookmarkStart w:id="917" w:name="_Toc27951"/>
      <w:r>
        <w:rPr>
          <w:rFonts w:hint="eastAsia" w:ascii="方正黑体简体" w:hAnsi="方正黑体简体" w:eastAsia="方正黑体简体" w:cs="方正黑体简体"/>
          <w:b w:val="0"/>
          <w:bCs w:val="0"/>
          <w:color w:val="auto"/>
          <w:sz w:val="32"/>
          <w:szCs w:val="32"/>
          <w:highlight w:val="none"/>
          <w:lang w:val="en-US" w:eastAsia="zh-CN"/>
        </w:rPr>
        <w:t>附件8</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小标宋简体" w:hAnsi="华文中宋" w:eastAsia="方正小标宋简体"/>
          <w:b w:val="0"/>
          <w:bCs w:val="0"/>
          <w:color w:val="auto"/>
          <w:sz w:val="32"/>
          <w:szCs w:val="32"/>
          <w:highlight w:val="none"/>
        </w:rPr>
      </w:pPr>
      <w:r>
        <w:rPr>
          <w:rFonts w:hint="eastAsia" w:ascii="方正小标宋简体" w:hAnsi="华文中宋" w:eastAsia="方正小标宋简体"/>
          <w:b w:val="0"/>
          <w:bCs w:val="0"/>
          <w:color w:val="auto"/>
          <w:sz w:val="32"/>
          <w:szCs w:val="32"/>
          <w:highlight w:val="none"/>
        </w:rPr>
        <w:t>移动式起重机吊装作业安全管理规范</w:t>
      </w:r>
      <w:bookmarkEnd w:id="915"/>
      <w:bookmarkEnd w:id="916"/>
      <w:bookmarkEnd w:id="917"/>
    </w:p>
    <w:p>
      <w:pPr>
        <w:ind w:firstLine="640" w:firstLineChars="200"/>
        <w:jc w:val="center"/>
        <w:rPr>
          <w:rFonts w:hint="eastAsia" w:ascii="方正小标宋简体" w:hAnsi="宋体" w:eastAsia="方正小标宋简体"/>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第一条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为规范西南油气田公司（以下简称公司）移动式起重机吊装作业安全管理，避免发生吊装伤害，保障员工生命安全、避免企业的财产损失，根据《移动式起重机吊装作业安全管理规范》（Q/SY1248－2009），结合公司生产实际，特制定本规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第二条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本规范所指的移动式起重机是指移动式起重机即自行式起重机，包括履带起重机、轮胎起重机，不包括桥式起重机、龙门式起重机、固定式桅杆起重机、悬挂式伸臂起重机以及额定起重量不超过1吨的起重机。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第三条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公司对移动式起重机吊装作业按《西南油气田公司作业许可管理规定》实行作业许可，任何非固定场所的临时吊装作业必须办理作业许可证。</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第四条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起重指挥人员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接受专业技术培训及考核，持证上岗；严格执行吊装作业计划，按规定的指挥信号进行指挥；监督吊索或吊具的选择；正式起吊前应指挥试吊，确认一切正常，方可正式指挥吊装；及时判断和处理异常情况，发现安全措施落实不完善，有权暂停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第五条</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b/>
          <w:color w:val="auto"/>
          <w:sz w:val="28"/>
          <w:szCs w:val="28"/>
          <w:highlight w:val="none"/>
        </w:rPr>
        <w:t xml:space="preserve"> </w:t>
      </w:r>
      <w:r>
        <w:rPr>
          <w:rFonts w:hint="eastAsia" w:ascii="方正仿宋简体" w:hAnsi="宋体" w:eastAsia="方正仿宋简体"/>
          <w:color w:val="auto"/>
          <w:sz w:val="28"/>
          <w:szCs w:val="28"/>
          <w:highlight w:val="none"/>
        </w:rPr>
        <w:t>司索人员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接受专业技术培训及考核，持证上岗；测算货物重量与起重机额定起重量是否相符；根据货物的重量、体积和形状等情况选择合适的吊具与吊索；检查吊具、吊索与货物的捆绑或吊挂情况。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听从指挥人员的指挥，及时报告险情；熟知作业过程中的危害因素和控制措施。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第六条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起重机司机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接受专业技术培训及考核，持证上岗；参与吊装作业计划的编制；严格执行吊装作业计划，按指挥人员（中间指挥人员）所发出的指挥信号进行操作；对紧急停车信号，不论任何人发出，均应立即执行；熟知作业过程中的危害因素和控制措施；定期对起重机进行检查、维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第七条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移动式起重机吊装作业按吊装重物的重量及吊装方式分为普通吊装和关键性吊装。符合下列条件之一的，应视为关键性吊装作业。凡属关键性吊装作业的，应制定关键性吊装计划，参见附件1制定关键性吊装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（一）货物载荷超过额定起重能力的75%。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（二）货物需要一台以上的起重机联合起吊的。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（三）吊臂和货物与管线、设备或输电线路的距离小于规定的安全距离。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（四）吊臂越过障碍物起吊，操作员无法目视且仅靠指挥信号操作。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（五）起吊偏离制造厂家的要求，如吊臂的组成与说明书中吊臂的组合不同；使用的吊臂长度超过说明书中的规定等。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（六）吊装重物的重量大于等于40吨的吊装作业。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（七）吊装物越过有人的建筑物、运行的设备或装置的。</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b/>
          <w:color w:val="auto"/>
          <w:sz w:val="28"/>
          <w:szCs w:val="28"/>
          <w:highlight w:val="none"/>
        </w:rPr>
        <w:t xml:space="preserve">第八条 </w:t>
      </w:r>
      <w:r>
        <w:rPr>
          <w:rFonts w:hint="eastAsia" w:ascii="方正仿宋简体" w:hAnsi="宋体" w:eastAsia="方正仿宋简体"/>
          <w:b/>
          <w:color w:val="auto"/>
          <w:sz w:val="28"/>
          <w:szCs w:val="28"/>
          <w:highlight w:val="none"/>
          <w:lang w:val="en-US" w:eastAsia="zh-CN"/>
        </w:rPr>
        <w:t xml:space="preserve"> </w:t>
      </w:r>
      <w:r>
        <w:rPr>
          <w:rFonts w:hint="eastAsia" w:ascii="方正仿宋简体" w:hAnsi="宋体" w:eastAsia="方正仿宋简体"/>
          <w:color w:val="auto"/>
          <w:sz w:val="28"/>
          <w:szCs w:val="28"/>
          <w:highlight w:val="none"/>
        </w:rPr>
        <w:t>起重机械的检查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（一）使用前的外观检查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设备技术人员、起重机司机在下列情况下应对起重机进行使用前的外观检查。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1.新购置的。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2.大修、改造后。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3.移动到另一个现场。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4.连续使用时间在一个月以上。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5.因衍架吊臂起重机存在安装、更换、拆除等环节，在检查表中还应增加如下检查内容：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6.起重臂是否有变形、裂缝或严重锈蚀，焊缝有无异常。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7.起重臂的提升绳鼓，钢丝绳松弛后的排列情况。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8.起重臂上的大小销子安装是否正确。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color w:val="auto"/>
          <w:sz w:val="28"/>
          <w:szCs w:val="28"/>
          <w:highlight w:val="none"/>
        </w:rPr>
      </w:pPr>
      <w:r>
        <w:rPr>
          <w:rFonts w:hint="eastAsia" w:ascii="方正仿宋简体" w:hAnsi="宋体" w:eastAsia="方正仿宋简体"/>
          <w:color w:val="auto"/>
          <w:sz w:val="28"/>
          <w:szCs w:val="28"/>
          <w:highlight w:val="none"/>
        </w:rPr>
        <w:t>（二）经常性检查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color w:val="auto"/>
          <w:sz w:val="28"/>
          <w:szCs w:val="28"/>
          <w:highlight w:val="none"/>
        </w:rPr>
        <w:t>起重司机每天工作前应对控制装置、吊钩、钢丝绳（包括端部的固定连接、平衡滑轮等）和安全装置进行检查，发现异常时，应在操作前排除</w:t>
      </w:r>
      <w:r>
        <w:rPr>
          <w:rFonts w:hint="eastAsia" w:ascii="方正仿宋简体" w:hAnsi="宋体" w:eastAsia="方正仿宋简体"/>
          <w:sz w:val="28"/>
          <w:szCs w:val="28"/>
        </w:rPr>
        <w:t>。若使用中发现有安全装置被损坏或失效（如上限位装置、过载装置等），应立即停止使用。每次检查及相应的整改情况均应填写检查表并保存。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（三）定期性检查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起重机拥有单位应对起重机进行定期性检查，检查周期可根据起重机的工作频率、环境条件确定，但不得少于每年一次。检查内容由企业根据起重机的种类、使用年限等情况综合确定。此项检查应由本单位专业维修人员或企业指定维修机构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除此之外，移动式起重机还应接受当地政府指定部门的定期检验。从设备启用到报废，定期检查均应保留检查记录。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（四）闲置、备用起重机的检查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1.对闲置时间在1个月以上6个月以下的起重机，在重新投入使用前由设备技术人员按照经常性检查的要求进行检查。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2.对闲置时间超过6个月的起重机，在重新投入使用前由本单位专业维修人员或企业指定维修机构按定期性检查的要求进行检查。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3.对备用起重机由设备技术人员按经常性检查的要求进行检查，检查至少半年一次。放置在恶劣的环境中的起重机应增加检查频率。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lang w:eastAsia="zh-CN"/>
        </w:rPr>
      </w:pPr>
      <w:r>
        <w:rPr>
          <w:rFonts w:hint="eastAsia" w:ascii="方正仿宋简体" w:hAnsi="宋体" w:eastAsia="方正仿宋简体"/>
          <w:sz w:val="28"/>
          <w:szCs w:val="28"/>
        </w:rPr>
        <w:t>起重机械检查的具体内容详见附件3</w:t>
      </w:r>
      <w:r>
        <w:rPr>
          <w:rFonts w:hint="eastAsia" w:ascii="方正仿宋简体" w:hAnsi="宋体" w:eastAsia="方正仿宋简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b/>
          <w:sz w:val="28"/>
          <w:szCs w:val="28"/>
        </w:rPr>
        <w:t xml:space="preserve">第九条 </w:t>
      </w:r>
      <w:r>
        <w:rPr>
          <w:rFonts w:hint="eastAsia" w:ascii="方正仿宋简体" w:hAnsi="宋体" w:eastAsia="方正仿宋简体"/>
          <w:b/>
          <w:sz w:val="28"/>
          <w:szCs w:val="28"/>
          <w:lang w:val="en-US" w:eastAsia="zh-CN"/>
        </w:rPr>
        <w:t xml:space="preserve"> </w:t>
      </w:r>
      <w:r>
        <w:rPr>
          <w:rFonts w:hint="eastAsia" w:ascii="方正仿宋简体" w:hAnsi="宋体" w:eastAsia="方正仿宋简体"/>
          <w:sz w:val="28"/>
          <w:szCs w:val="28"/>
        </w:rPr>
        <w:t>维护和修理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（一）使用者或单位不得修改或添加移动式起重机安全设施，其最大起重量不允许超过额定起重量。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（二）每一台移动式起重机都应根据使用说明书的要求，制订详细的预防性维护计划并定期实施。维护报告应存档。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（三）应按照制造厂家的要求使用专用或指定的润滑油，定期地对运动部件、钢丝绳和链条进行润滑。应检查强制润滑系统能否进行正确的润滑。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（四）应经常对液压传输控制系统进行维护，防止发生操作事故或液压油泄漏事故。若液压油泄漏，应彻底清除，避免污染环境。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（五）起重机的修理应由厂家或企业指定的专业机构进行。修理时至少应满足以下要求：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1.符合原设备制造厂家的技术要求。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2.更换的零部件应与原零部件的性能和材料相同。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3.结构件需焊修时，焊接质量应达到标准，所用的材料、焊条等应符合原结构件的性能要求。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（六）起重机处于工作状态时，不应进行维护、修理及人工润滑。停机维护时应采取下列安全预防措施：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1.起重机应转移到安全区域，将吊臂下降至地面，在吊臂无法下降的情况下，应尽可能将吊钩滑轮组下降至地面上，否则应将吊钩滑轮组机械固定。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2.将所有控制器置于空档位置并关闭开关，锁定启动器，取下点火钥匙。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3.安装或拆卸吊臂时，应将吊臂垫实或固定牢，严禁人员在吊臂上下方停留或通过。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4.维护时，手、脚、衣服应远离齿轮、绳子、绳鼓和滑轮组。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5.在穿钢丝绳时应使用木棒或铁棍。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6.在重新启动前，应安装好防护装置和面板，并通知周围人员撤离至安全位置。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7.凡2米以上的高处维修作业，必须采取防坠落措施。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8.其他。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七)在起重机的明显位置应配置有金属标牌。标牌的内容包括起重机名称、型号、额定起重能力、制造厂名、出厂日期及其他内容。起重机拥有单位应对本单位的起重机、重要的专用辅具建立设备技术信息档案，主要包括下列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1.起重机出厂技术文件，如产品合格证、图纸、质量证明书、安装和使用说明书等、特种设备检验合格证等；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2.启用时间、日常使用、检查、维护、修理、变更和试验等记录。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3.设备、人身事故记录。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4.设备存在的问题和评价。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如果制造厂家提供的使用规范和最大吊杆起重能力等数据遗失，应送厂家指定或委托的专业机构进行检验、鉴定，鉴定结果应存档。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b/>
          <w:sz w:val="28"/>
          <w:szCs w:val="28"/>
        </w:rPr>
        <w:t>第十条</w:t>
      </w:r>
      <w:r>
        <w:rPr>
          <w:rFonts w:hint="eastAsia" w:ascii="方正仿宋简体" w:hAnsi="宋体" w:eastAsia="方正仿宋简体"/>
          <w:sz w:val="28"/>
          <w:szCs w:val="28"/>
        </w:rPr>
        <w:t xml:space="preserve"> </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起重指挥人员、司索人员（起重工）和起重机械司机属于特种作业人员，必须取得地方主管部门颁发的《特种作业人员操作证》后，方可从事指挥和操作，严禁无证操作。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b/>
          <w:sz w:val="28"/>
          <w:szCs w:val="28"/>
        </w:rPr>
        <w:t>第十一条</w:t>
      </w:r>
      <w:r>
        <w:rPr>
          <w:rFonts w:hint="eastAsia" w:ascii="方正仿宋简体" w:hAnsi="宋体" w:eastAsia="方正仿宋简体"/>
          <w:sz w:val="28"/>
          <w:szCs w:val="28"/>
        </w:rPr>
        <w:t xml:space="preserve"> </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在进行吊装作业时，必须明确指挥人员。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宋体" w:eastAsia="方正仿宋简体"/>
          <w:sz w:val="28"/>
          <w:szCs w:val="28"/>
        </w:rPr>
      </w:pPr>
      <w:r>
        <w:rPr>
          <w:rFonts w:hint="eastAsia" w:ascii="方正仿宋简体" w:hAnsi="宋体" w:eastAsia="方正仿宋简体"/>
          <w:b/>
          <w:sz w:val="28"/>
          <w:szCs w:val="28"/>
        </w:rPr>
        <w:t xml:space="preserve">第十二条 </w:t>
      </w:r>
      <w:r>
        <w:rPr>
          <w:rFonts w:hint="eastAsia" w:ascii="方正仿宋简体" w:hAnsi="宋体" w:eastAsia="方正仿宋简体"/>
          <w:b/>
          <w:sz w:val="28"/>
          <w:szCs w:val="28"/>
          <w:lang w:val="en-US" w:eastAsia="zh-CN"/>
        </w:rPr>
        <w:t xml:space="preserve"> </w:t>
      </w:r>
      <w:r>
        <w:rPr>
          <w:rFonts w:hint="eastAsia" w:ascii="方正仿宋简体" w:hAnsi="宋体" w:eastAsia="方正仿宋简体"/>
          <w:sz w:val="28"/>
          <w:szCs w:val="28"/>
        </w:rPr>
        <w:t>任何人员不得在悬挂的货物下工作、站立、行走，不得随同货物或起重机械升降。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第十三条</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关键性吊装作业，生产单位必须指派专人到作业现场实施全过程监督管理，对吊装作业现场进行管理。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sz w:val="28"/>
          <w:szCs w:val="28"/>
        </w:rPr>
        <w:t xml:space="preserve"> 起重机械司机在吊装作业过程中持续作业一般不超过2小时，如需，则应中途休息或配备双司机轮流作业。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第十五条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起重机安全基本要求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（一）平台和走道应采用防滑表面。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（二）人员可接触的运动件或旋转件应安装有保护罩或面板。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（三）所有排气管道应设置防护装置或隔热层。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（四）起重机驾驶室所有窗户的玻璃应为安全玻璃。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（五）根据起重机型号，出入起重机驾驶室、操作室均应配备梯子（带栏杆或扶手）或台阶。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（六）配置有标尺的油箱应密封良好，避免燃油溅出或溢出。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（七）起重机操作室和驾驶室中应配置灭火器。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（八）所有主臂副臂设置机械式安全停止装置。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（九）如果起重机遭受了异常应力或载荷的冲击，或吊臂出现异常振动、抖动等，在重新投入使用前，应由专业机构进行彻底的检查和修理。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（十）在加油时起重机应熄火，在行驶中钓钩应收回并固定牢固。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（十一）随机备有安全警示牌、使用手册、载荷能力铭牌并根据现场情况设置。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
          <w:sz w:val="28"/>
          <w:szCs w:val="28"/>
        </w:rPr>
        <w:t xml:space="preserve"> </w:t>
      </w:r>
      <w:r>
        <w:rPr>
          <w:rFonts w:hint="eastAsia" w:ascii="方正仿宋简体" w:hAnsi="方正仿宋简体" w:eastAsia="方正仿宋简体" w:cs="方正仿宋简体"/>
          <w:sz w:val="28"/>
          <w:szCs w:val="28"/>
        </w:rPr>
        <w:t>吊装作业安全要求</w:t>
      </w:r>
      <w:r>
        <w:rPr>
          <w:rFonts w:hint="eastAsia" w:ascii="方正仿宋简体" w:hAnsi="方正仿宋简体" w:eastAsia="方正仿宋简体" w:cs="方正仿宋简体"/>
          <w:color w:val="0070C0"/>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（一）进入作业区域之前，应对基础地面及地下土层承载力、作业环境等进行评估。较复杂的吊装作业还应编制吊装作业计划(HSE作业计划书)。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（二）任何情况下，严禁起重机带载行走。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（三）指挥信号明确并符合规定。对紧急停车信号，不论何人发出，都应立即执行。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（四）在可能产生易燃易爆、有毒有害气体的空间或环境中工作时，应进行气体检测。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（五）需在电力线路附近使用起重机时，起重机与电力线路的安全距离应符合相关标准。在没有明确告知的情况下，所有电线电缆均应视为带电电缆。必要时应制定关键性吊装计划并严格实施。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（六）在正式开始吊装作业前，司机应巡视工作场所，确认支腿是否垫枕木，发现问题应及时整改。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（七）起重机司机应与指挥人员保持可靠的沟通，沟通方式的优先顺序如下：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1.视觉联系。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2.有线对讲装置。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3.双向对讲机。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当联络中断时，起重机司机应停止所有操作，直到重新恢复联系。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（八）密切注意货物摆动、提升、下降对起重机稳定性的影响。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（九）严禁起吊超载、重量不清的物货和埋置物件；严禁斜拉斜吊。在大雪、暴雨、大雾等恶劣天气及风力达到六级时应停止起吊作业，并卸下货物，收回吊臂。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（十）起重机吊臂回转范围内应采用警戒带或其他方式隔离，无关人员不得进入该区域内。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（十一）起重机吊钩的防脱钩设施应处于良好状态。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（十二）操作中起重机应处于水平状态。在操作过程中可通过引绳来控制货物的摆动，禁止将引绳缠绕在身体的任何部位。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（十三）在下列情况下，司机不得离开操作室：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1.货物处于悬吊状态。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2.操作手柄未复位。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3.手刹未处于制动状态。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4.起重机未熄火关闭。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5.门锁未锁好。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（十四）在起重机运行时，任何人不得站在起重机上。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（十五）遵循制造厂家规定的最大负荷能力以及最大吊臂长度限定要求。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（十六）严禁在使用钢绳悬吊的载荷上进行焊接；严禁使用钢丝绳、吊带吊装气瓶。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第十七条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在吊装作业中，有下列情况之一者不准吊装：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（一）指挥信号不明、错误或乱指挥不吊。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（二）重量不明，埋入地下或超负荷不吊。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（三）工件捆绑不牢、棱角未包未垫、捆绑方法错误和吊挂重物直接进行加工或焊接时不吊。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（四）吊索具不合格或报废时不吊。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（五）吊物上有人，用人作配重或吊物上有散浮件时不吊。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（六）光线不良，照明不良不吊。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（七）歪接斜吊（大于5％）不吊。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（八）六级以上强风不吊。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（九）起重机电铃、吊钩限位器缺陷时不吊。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（十）制动器等部件不可靠时不吊。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 xml:space="preserve">第十八条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起重作业完毕，作业人员应做好以下工作：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（一）将吊钩和起重臂放到规定的位置，所有控制手柄均应放到零位。对使用电气控制的起重机械，必须将总电源开关切断。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（二）将吊索、吊具收回放置于规定的地方，并对其进行检查、维护。对达到报废标准的要及时更换。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（三）对接替工作人员，应告知设备、设施存在的异常情况及尚未消除的故障。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pStyle w:val="13"/>
        <w:keepNext w:val="0"/>
        <w:keepLines w:val="0"/>
        <w:pageBreakBefore w:val="0"/>
        <w:widowControl w:val="0"/>
        <w:kinsoku/>
        <w:wordWrap/>
        <w:overflowPunct/>
        <w:topLinePunct w:val="0"/>
        <w:autoSpaceDE/>
        <w:autoSpaceDN/>
        <w:bidi w:val="0"/>
        <w:adjustRightInd/>
        <w:snapToGrid/>
        <w:spacing w:line="560" w:lineRule="exact"/>
        <w:ind w:left="1399" w:leftChars="266" w:hanging="840" w:hangingChars="3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附件：1.关键性吊装作业计划</w:t>
      </w:r>
      <w:r>
        <w:rPr>
          <w:rFonts w:hint="eastAsia" w:ascii="方正仿宋简体" w:hAnsi="方正仿宋简体" w:eastAsia="方正仿宋简体" w:cs="方正仿宋简体"/>
          <w:vanish/>
          <w:sz w:val="28"/>
          <w:szCs w:val="28"/>
        </w:rPr>
        <w:cr/>
      </w:r>
      <w:r>
        <w:rPr>
          <w:rFonts w:hint="eastAsia" w:ascii="方正仿宋简体" w:hAnsi="方正仿宋简体" w:eastAsia="方正仿宋简体" w:cs="方正仿宋简体"/>
          <w:sz w:val="28"/>
          <w:szCs w:val="28"/>
        </w:rPr>
        <w:t>2.起重司机的资质和要求</w:t>
      </w:r>
    </w:p>
    <w:p>
      <w:pPr>
        <w:pStyle w:val="13"/>
        <w:keepNext w:val="0"/>
        <w:keepLines w:val="0"/>
        <w:pageBreakBefore w:val="0"/>
        <w:widowControl w:val="0"/>
        <w:kinsoku/>
        <w:wordWrap/>
        <w:overflowPunct/>
        <w:topLinePunct w:val="0"/>
        <w:autoSpaceDE/>
        <w:autoSpaceDN/>
        <w:bidi w:val="0"/>
        <w:adjustRightInd/>
        <w:snapToGrid/>
        <w:spacing w:line="560" w:lineRule="exact"/>
        <w:ind w:firstLine="1400" w:firstLineChars="5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3.起重机外观检查表</w:t>
      </w:r>
    </w:p>
    <w:p>
      <w:pPr>
        <w:spacing w:line="360" w:lineRule="auto"/>
        <w:rPr>
          <w:rFonts w:hint="eastAsia" w:ascii="方正黑体简体" w:hAnsi="方正黑体简体" w:eastAsia="方正黑体简体" w:cs="方正黑体简体"/>
          <w:b w:val="0"/>
          <w:bCs/>
          <w:sz w:val="32"/>
          <w:szCs w:val="32"/>
        </w:rPr>
      </w:pPr>
    </w:p>
    <w:p>
      <w:pPr>
        <w:spacing w:line="360" w:lineRule="auto"/>
        <w:rPr>
          <w:rFonts w:hint="eastAsia" w:ascii="方正黑体简体" w:hAnsi="方正黑体简体" w:eastAsia="方正黑体简体" w:cs="方正黑体简体"/>
          <w:b w:val="0"/>
          <w:bCs/>
          <w:sz w:val="32"/>
          <w:szCs w:val="32"/>
        </w:rPr>
      </w:pPr>
    </w:p>
    <w:p>
      <w:pPr>
        <w:spacing w:line="360" w:lineRule="auto"/>
        <w:rPr>
          <w:rFonts w:hint="eastAsia" w:ascii="方正黑体简体" w:hAnsi="方正黑体简体" w:eastAsia="方正黑体简体" w:cs="方正黑体简体"/>
          <w:b w:val="0"/>
          <w:bCs/>
          <w:sz w:val="32"/>
          <w:szCs w:val="32"/>
        </w:rPr>
      </w:pPr>
    </w:p>
    <w:p>
      <w:pPr>
        <w:spacing w:line="360" w:lineRule="auto"/>
        <w:rPr>
          <w:rFonts w:hint="eastAsia" w:ascii="方正黑体简体" w:hAnsi="方正黑体简体" w:eastAsia="方正黑体简体" w:cs="方正黑体简体"/>
          <w:b w:val="0"/>
          <w:bCs/>
          <w:sz w:val="32"/>
          <w:szCs w:val="32"/>
        </w:rPr>
      </w:pPr>
      <w:r>
        <w:rPr>
          <w:rFonts w:hint="eastAsia" w:ascii="方正黑体简体" w:hAnsi="方正黑体简体" w:eastAsia="方正黑体简体" w:cs="方正黑体简体"/>
          <w:b w:val="0"/>
          <w:bCs/>
          <w:sz w:val="32"/>
          <w:szCs w:val="32"/>
        </w:rPr>
        <w:t>附件1</w:t>
      </w:r>
    </w:p>
    <w:p>
      <w:pPr>
        <w:spacing w:line="360" w:lineRule="auto"/>
        <w:jc w:val="center"/>
        <w:rPr>
          <w:rFonts w:ascii="宋体" w:hAnsi="宋体" w:cs="Arial"/>
          <w:b/>
          <w:sz w:val="36"/>
          <w:szCs w:val="36"/>
        </w:rPr>
      </w:pPr>
      <w:r>
        <w:rPr>
          <w:rFonts w:hint="eastAsia" w:ascii="方正小标宋简体" w:hAnsi="方正小标宋简体" w:eastAsia="方正小标宋简体" w:cs="方正小标宋简体"/>
          <w:b w:val="0"/>
          <w:bCs/>
          <w:sz w:val="36"/>
          <w:szCs w:val="36"/>
        </w:rPr>
        <w:t>关键性吊装作业计划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rPr>
        <w:t>开始日期和时间：</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结束日期和时间：</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作业区域或地点：</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公司名称：</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工作描述：</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该作业项目符合关键性吊装作业条件中的第</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条：</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实际起重量超过额定起重能力的75%；</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货物需要一台以上的起重机起吊的；</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吊臂和货物与管线、设备或输电线路的距离小于规定的安全距离；</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吊臂越过障碍物起吊，操作员无法目视且仅靠指挥信号操作；</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起吊偏离制造商的要求，如吊臂的组成与说明书中吊臂的组合不同；使用的吊臂长度超过说明书中的规定等。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其他。描述：</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A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起吊设备重量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被吊物件净重/空重</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未估算到的材料重量</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盛装或残留液体重量</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其他</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被吊物件总重量</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firstLineChars="200"/>
        <w:jc w:val="both"/>
        <w:textAlignment w:val="auto"/>
        <w:outlineLvl w:val="9"/>
        <w:rPr>
          <w:rFonts w:hint="eastAsia"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lang w:val="en-US" w:eastAsia="zh-CN"/>
        </w:rPr>
        <w:t>6.</w:t>
      </w:r>
      <w:r>
        <w:rPr>
          <w:rFonts w:hint="eastAsia" w:ascii="方正仿宋简体" w:hAnsi="方正仿宋简体" w:eastAsia="方正仿宋简体" w:cs="方正仿宋简体"/>
          <w:sz w:val="28"/>
          <w:szCs w:val="28"/>
        </w:rPr>
        <w:t>被吊物件总重量的确定方法</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2" w:firstLineChars="200"/>
        <w:jc w:val="both"/>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B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吊装数据</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jc w:val="center"/>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主起重机</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辅助起重机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滑轮组重</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辅钩的重量</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扁担的重量</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rPr>
        <w:t xml:space="preserve">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卸扣的重量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rPr>
        <w:t xml:space="preserve">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副臂的重量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起吊绳索的重量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rPr>
        <w:t xml:space="preserve">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起重机总重量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千克</w:t>
      </w:r>
      <w:r>
        <w:rPr>
          <w:rFonts w:hint="eastAsia" w:ascii="方正仿宋简体" w:hAnsi="方正仿宋简体" w:eastAsia="方正仿宋简体" w:cs="方正仿宋简体"/>
          <w:sz w:val="28"/>
          <w:szCs w:val="28"/>
          <w:u w:val="none"/>
        </w:rPr>
        <w:t xml:space="preserve">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val="0"/>
          <w:bCs w:val="0"/>
          <w:sz w:val="28"/>
          <w:szCs w:val="28"/>
          <w:lang w:val="en-US" w:eastAsia="zh-CN"/>
        </w:rPr>
        <w:t>9.</w:t>
      </w:r>
      <w:r>
        <w:rPr>
          <w:rFonts w:hint="eastAsia" w:ascii="方正仿宋简体" w:hAnsi="方正仿宋简体" w:eastAsia="方正仿宋简体" w:cs="方正仿宋简体"/>
          <w:b w:val="0"/>
          <w:bCs w:val="0"/>
          <w:sz w:val="28"/>
          <w:szCs w:val="28"/>
        </w:rPr>
        <w:t>总重量（B8+A5）</w:t>
      </w:r>
      <w:r>
        <w:rPr>
          <w:rFonts w:hint="eastAsia" w:ascii="方正仿宋简体" w:hAnsi="方正仿宋简体" w:eastAsia="方正仿宋简体" w:cs="方正仿宋简体"/>
          <w:b w:val="0"/>
          <w:bCs w:val="0"/>
          <w:sz w:val="28"/>
          <w:szCs w:val="28"/>
          <w:u w:val="single"/>
        </w:rPr>
        <w:t xml:space="preserve">        </w:t>
      </w:r>
      <w:r>
        <w:rPr>
          <w:rFonts w:hint="eastAsia" w:ascii="方正仿宋简体" w:hAnsi="方正仿宋简体" w:eastAsia="方正仿宋简体" w:cs="方正仿宋简体"/>
          <w:b w:val="0"/>
          <w:bCs w:val="0"/>
          <w:sz w:val="28"/>
          <w:szCs w:val="28"/>
        </w:rPr>
        <w:t>千克</w:t>
      </w:r>
      <w:r>
        <w:rPr>
          <w:rFonts w:hint="eastAsia" w:ascii="方正仿宋简体" w:hAnsi="方正仿宋简体" w:eastAsia="方正仿宋简体" w:cs="方正仿宋简体"/>
          <w:b w:val="0"/>
          <w:bCs w:val="0"/>
          <w:sz w:val="28"/>
          <w:szCs w:val="28"/>
          <w:lang w:val="en-US" w:eastAsia="zh-CN"/>
        </w:rPr>
        <w:t xml:space="preserve">    </w:t>
      </w:r>
      <w:r>
        <w:rPr>
          <w:rFonts w:hint="eastAsia" w:ascii="方正仿宋简体" w:hAnsi="方正仿宋简体" w:eastAsia="方正仿宋简体" w:cs="方正仿宋简体"/>
          <w:b w:val="0"/>
          <w:bCs w:val="0"/>
          <w:sz w:val="28"/>
          <w:szCs w:val="28"/>
          <w:u w:val="none"/>
        </w:rPr>
        <w:t xml:space="preserve">   </w:t>
      </w:r>
      <w:r>
        <w:rPr>
          <w:rFonts w:hint="eastAsia" w:ascii="方正仿宋简体" w:hAnsi="方正仿宋简体" w:eastAsia="方正仿宋简体" w:cs="方正仿宋简体"/>
          <w:b w:val="0"/>
          <w:bCs w:val="0"/>
          <w:sz w:val="28"/>
          <w:szCs w:val="28"/>
          <w:u w:val="none"/>
          <w:lang w:val="en-US" w:eastAsia="zh-CN"/>
        </w:rPr>
        <w:t xml:space="preserve">  </w:t>
      </w:r>
      <w:r>
        <w:rPr>
          <w:rFonts w:hint="eastAsia" w:ascii="方正仿宋简体" w:hAnsi="方正仿宋简体" w:eastAsia="方正仿宋简体" w:cs="方正仿宋简体"/>
          <w:b w:val="0"/>
          <w:bCs w:val="0"/>
          <w:sz w:val="28"/>
          <w:szCs w:val="28"/>
          <w:u w:val="single"/>
          <w:lang w:val="en-US" w:eastAsia="zh-CN"/>
        </w:rPr>
        <w:t xml:space="preserve">               </w:t>
      </w:r>
      <w:r>
        <w:rPr>
          <w:rFonts w:hint="eastAsia" w:ascii="方正仿宋简体" w:hAnsi="方正仿宋简体" w:eastAsia="方正仿宋简体" w:cs="方正仿宋简体"/>
          <w:b w:val="0"/>
          <w:bCs w:val="0"/>
          <w:sz w:val="28"/>
          <w:szCs w:val="28"/>
          <w:u w:val="single"/>
        </w:rPr>
        <w:t xml:space="preserve"> </w:t>
      </w:r>
      <w:r>
        <w:rPr>
          <w:rFonts w:hint="eastAsia" w:ascii="方正仿宋简体" w:hAnsi="方正仿宋简体" w:eastAsia="方正仿宋简体" w:cs="方正仿宋简体"/>
          <w:b w:val="0"/>
          <w:bCs w:val="0"/>
          <w:sz w:val="28"/>
          <w:szCs w:val="28"/>
        </w:rPr>
        <w:t>千</w:t>
      </w:r>
      <w:r>
        <w:rPr>
          <w:rFonts w:hint="eastAsia" w:ascii="方正仿宋简体" w:hAnsi="方正仿宋简体" w:eastAsia="方正仿宋简体" w:cs="方正仿宋简体"/>
          <w:sz w:val="28"/>
          <w:szCs w:val="28"/>
        </w:rPr>
        <w:t>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sz w:val="28"/>
          <w:szCs w:val="28"/>
        </w:rPr>
        <w:t xml:space="preserve">C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
          <w:sz w:val="28"/>
          <w:szCs w:val="28"/>
        </w:rPr>
        <w:t>起重机数据</w:t>
      </w:r>
    </w:p>
    <w:p>
      <w:pPr>
        <w:keepNext w:val="0"/>
        <w:keepLines w:val="0"/>
        <w:pageBreakBefore w:val="0"/>
        <w:widowControl w:val="0"/>
        <w:kinsoku/>
        <w:wordWrap/>
        <w:overflowPunct/>
        <w:topLinePunct w:val="0"/>
        <w:autoSpaceDE w:val="0"/>
        <w:autoSpaceDN w:val="0"/>
        <w:bidi w:val="0"/>
        <w:adjustRightInd w:val="0"/>
        <w:snapToGrid/>
        <w:spacing w:line="560" w:lineRule="exact"/>
        <w:jc w:val="both"/>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 xml:space="preserve">   主起重机</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 xml:space="preserve">   辅助起重机</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jc w:val="both"/>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rPr>
        <w:t>型号</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制造厂家</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额定起重量</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起重臂的长度</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起重臂的角度</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工作半径</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占制造商载荷表的百分比</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这种配置下的起吊能力</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w:t>
      </w:r>
      <w:r>
        <w:rPr>
          <w:rFonts w:hint="eastAsia" w:ascii="方正仿宋简体" w:hAnsi="方正仿宋简体" w:eastAsia="方正仿宋简体" w:cs="方正仿宋简体"/>
          <w:sz w:val="28"/>
          <w:szCs w:val="28"/>
          <w:u w:val="none"/>
          <w:lang w:val="en-US" w:eastAsia="zh-CN"/>
        </w:rPr>
        <w:t xml:space="preserve">        </w:t>
      </w:r>
      <w:r>
        <w:rPr>
          <w:rFonts w:hint="eastAsia" w:ascii="方正仿宋简体" w:hAnsi="方正仿宋简体" w:eastAsia="方正仿宋简体" w:cs="方正仿宋简体"/>
          <w:sz w:val="28"/>
          <w:szCs w:val="28"/>
          <w:u w:val="single"/>
        </w:rPr>
        <w:t>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注：每种起重机制造商的负载表必须与关键吊装图相符。</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被吊物尺寸：</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b/>
          <w:sz w:val="28"/>
          <w:szCs w:val="28"/>
          <w:lang w:val="en-US" w:eastAsia="zh-CN"/>
        </w:rPr>
      </w:pPr>
      <w:r>
        <w:rPr>
          <w:rFonts w:hint="eastAsia" w:ascii="方正仿宋简体" w:hAnsi="方正仿宋简体" w:eastAsia="方正仿宋简体" w:cs="方正仿宋简体"/>
          <w:sz w:val="28"/>
          <w:szCs w:val="28"/>
        </w:rPr>
        <w:t>吊装的绑缚点：</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outlineLvl w:val="9"/>
        <w:rPr>
          <w:rFonts w:hint="eastAsia" w:ascii="方正仿宋简体" w:hAnsi="方正仿宋简体" w:eastAsia="方正仿宋简体" w:cs="方正仿宋简体"/>
          <w:b/>
          <w:sz w:val="28"/>
          <w:szCs w:val="28"/>
        </w:rPr>
      </w:pPr>
      <w:r>
        <w:rPr>
          <w:rFonts w:hint="eastAsia" w:ascii="方正仿宋简体" w:hAnsi="方正仿宋简体" w:eastAsia="方正仿宋简体" w:cs="方正仿宋简体"/>
          <w:b/>
          <w:sz w:val="28"/>
          <w:szCs w:val="28"/>
        </w:rPr>
        <w:t xml:space="preserve">D </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b/>
          <w:sz w:val="28"/>
          <w:szCs w:val="28"/>
        </w:rPr>
        <w:t>指挥要求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firstLine="560" w:firstLineChars="200"/>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lang w:val="en-US" w:eastAsia="zh-CN"/>
        </w:rPr>
        <w:t>1.</w:t>
      </w:r>
      <w:r>
        <w:rPr>
          <w:rFonts w:hint="eastAsia" w:ascii="方正仿宋简体" w:hAnsi="方正仿宋简体" w:eastAsia="方正仿宋简体" w:cs="方正仿宋简体"/>
          <w:sz w:val="28"/>
          <w:szCs w:val="28"/>
        </w:rPr>
        <w:t>指定的起重指挥（姓名）：</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textAlignment w:val="auto"/>
        <w:outlineLvl w:val="9"/>
        <w:rPr>
          <w:rFonts w:hint="default"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对讲机（单独频率）</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E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起重机相对于被吊物的站位</w:t>
      </w:r>
    </w:p>
    <w:p>
      <w:pPr>
        <w:keepNext w:val="0"/>
        <w:keepLines w:val="0"/>
        <w:pageBreakBefore w:val="0"/>
        <w:widowControl w:val="0"/>
        <w:kinsoku/>
        <w:wordWrap/>
        <w:overflowPunct/>
        <w:topLinePunct w:val="0"/>
        <w:autoSpaceDE w:val="0"/>
        <w:autoSpaceDN w:val="0"/>
        <w:bidi w:val="0"/>
        <w:adjustRightInd w:val="0"/>
        <w:snapToGrid/>
        <w:spacing w:line="500" w:lineRule="exact"/>
        <w:ind w:firstLine="840" w:firstLineChars="300"/>
        <w:textAlignment w:val="auto"/>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主起重机                               辅助起重机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前</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侧</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后</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前</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侧</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后</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F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起重机相对于被吊物的摆动定位</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bCs/>
          <w:sz w:val="28"/>
          <w:szCs w:val="28"/>
        </w:rPr>
      </w:pPr>
      <w:r>
        <w:rPr>
          <w:rFonts w:hint="eastAsia" w:ascii="方正仿宋简体" w:hAnsi="方正仿宋简体" w:eastAsia="方正仿宋简体" w:cs="方正仿宋简体"/>
          <w:bCs/>
          <w:sz w:val="28"/>
          <w:szCs w:val="28"/>
        </w:rPr>
        <w:t>主起重机                               辅助起重机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前</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侧</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后</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 xml:space="preserve">    前</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侧</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后</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G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起重机的就位</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地面基础情况：</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起重机需要垫板？         是</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否</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垫板尺寸？</w:t>
      </w:r>
      <w:r>
        <w:rPr>
          <w:rFonts w:hint="eastAsia" w:ascii="方正仿宋简体" w:hAnsi="方正仿宋简体" w:eastAsia="方正仿宋简体" w:cs="方正仿宋简体"/>
          <w:b/>
          <w:bCs/>
          <w:sz w:val="28"/>
          <w:szCs w:val="28"/>
          <w:u w:val="single"/>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这个区域有电气危险？     是</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否</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如果有，请描述：</w:t>
      </w:r>
      <w:r>
        <w:rPr>
          <w:rFonts w:hint="eastAsia" w:ascii="方正仿宋简体" w:hAnsi="方正仿宋简体" w:eastAsia="方正仿宋简体" w:cs="方正仿宋简体"/>
          <w:sz w:val="28"/>
          <w:szCs w:val="28"/>
          <w:u w:val="single"/>
        </w:rPr>
        <w:t xml:space="preserve">                                               </w:t>
      </w:r>
    </w:p>
    <w:p>
      <w:pPr>
        <w:keepNext w:val="0"/>
        <w:keepLines w:val="0"/>
        <w:pageBreakBefore w:val="0"/>
        <w:widowControl w:val="0"/>
        <w:numPr>
          <w:ilvl w:val="0"/>
          <w:numId w:val="24"/>
        </w:numPr>
        <w:kinsoku/>
        <w:wordWrap/>
        <w:overflowPunct/>
        <w:topLinePunct w:val="0"/>
        <w:autoSpaceDE w:val="0"/>
        <w:autoSpaceDN w:val="0"/>
        <w:bidi w:val="0"/>
        <w:adjustRightInd w:val="0"/>
        <w:snapToGrid/>
        <w:spacing w:line="560" w:lineRule="exact"/>
        <w:ind w:left="360" w:leftChars="0" w:firstLine="560" w:firstLineChars="200"/>
        <w:textAlignment w:val="auto"/>
        <w:outlineLvl w:val="9"/>
        <w:rPr>
          <w:rFonts w:hint="eastAsia" w:ascii="方正仿宋简体" w:hAnsi="方正仿宋简体" w:eastAsia="方正仿宋简体" w:cs="方正仿宋简体"/>
          <w:sz w:val="28"/>
          <w:szCs w:val="28"/>
          <w:u w:val="single"/>
        </w:rPr>
      </w:pPr>
      <w:r>
        <w:rPr>
          <w:rFonts w:hint="eastAsia" w:ascii="方正仿宋简体" w:hAnsi="方正仿宋简体" w:eastAsia="方正仿宋简体" w:cs="方正仿宋简体"/>
          <w:sz w:val="28"/>
          <w:szCs w:val="28"/>
        </w:rPr>
        <w:t xml:space="preserve">是否有障碍物？   </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是</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否</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Chars="0"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H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吊索选择</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吊索尺寸：</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长度：</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负荷：</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形式：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需要的数量：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总负荷</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需要的卸扣数量：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各个卸扣的负荷：</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u w:val="single"/>
          <w:lang w:val="en-US"/>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吊索的工作状况：垂直</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rPr>
        <w:t>锁吊</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3080" w:firstLineChars="1100"/>
        <w:textAlignment w:val="auto"/>
        <w:outlineLvl w:val="9"/>
        <w:rPr>
          <w:rFonts w:hint="default"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rPr>
        <w:t>篮吊</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双肢</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 xml:space="preserve">I </w:t>
      </w: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吊梁的选择</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吊梁号＃：</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吊梁的负荷：</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吊梁的重量：</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千克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rPr>
        <w:t>吊装作业负责人</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default" w:ascii="方正仿宋简体" w:hAnsi="方正仿宋简体" w:eastAsia="方正仿宋简体" w:cs="方正仿宋简体"/>
          <w:sz w:val="28"/>
          <w:szCs w:val="28"/>
          <w:u w:val="single"/>
          <w:lang w:val="en-US" w:eastAsia="zh-CN"/>
        </w:rPr>
      </w:pPr>
      <w:r>
        <w:rPr>
          <w:rFonts w:hint="eastAsia" w:ascii="方正仿宋简体" w:hAnsi="方正仿宋简体" w:eastAsia="方正仿宋简体" w:cs="方正仿宋简体"/>
          <w:sz w:val="28"/>
          <w:szCs w:val="28"/>
        </w:rPr>
        <w:t>吊装设备技术人员、起重司机：</w:t>
      </w:r>
      <w:r>
        <w:rPr>
          <w:rFonts w:hint="eastAsia" w:ascii="方正仿宋简体" w:hAnsi="方正仿宋简体" w:eastAsia="方正仿宋简体" w:cs="方正仿宋简体"/>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黑体简体" w:hAnsi="方正黑体简体" w:eastAsia="方正黑体简体" w:cs="方正黑体简体"/>
          <w:b w:val="0"/>
          <w:bCs w:val="0"/>
          <w:kern w:val="2"/>
          <w:sz w:val="32"/>
          <w:szCs w:val="32"/>
          <w:lang w:val="en-US" w:eastAsia="zh-CN" w:bidi="ar-SA"/>
        </w:rPr>
      </w:pPr>
      <w:r>
        <w:rPr>
          <w:rFonts w:hint="eastAsia" w:ascii="方正仿宋简体" w:hAnsi="方正仿宋简体" w:eastAsia="方正仿宋简体" w:cs="方正仿宋简体"/>
          <w:sz w:val="28"/>
          <w:szCs w:val="28"/>
        </w:rPr>
        <w:t>批准人或授权批准人</w:t>
      </w:r>
      <w:r>
        <w:rPr>
          <w:rFonts w:hint="eastAsia" w:ascii="方正仿宋简体" w:hAnsi="方正仿宋简体" w:eastAsia="方正仿宋简体" w:cs="方正仿宋简体"/>
          <w:sz w:val="28"/>
          <w:szCs w:val="28"/>
          <w:u w:val="single"/>
        </w:rPr>
        <w:t xml:space="preserve">                                             </w:t>
      </w:r>
      <w:bookmarkStart w:id="918" w:name="_Toc12863"/>
      <w:bookmarkStart w:id="919" w:name="_Toc5588"/>
      <w:bookmarkStart w:id="920" w:name="_Toc16070"/>
      <w:bookmarkStart w:id="921" w:name="_Toc10204"/>
      <w:bookmarkStart w:id="922" w:name="_Toc14099"/>
      <w:bookmarkStart w:id="923" w:name="_Toc11845"/>
    </w:p>
    <w:p>
      <w:pPr>
        <w:keepNext w:val="0"/>
        <w:keepLines w:val="0"/>
        <w:pageBreakBefore w:val="0"/>
        <w:widowControl w:val="0"/>
        <w:kinsoku/>
        <w:wordWrap/>
        <w:overflowPunct/>
        <w:topLinePunct w:val="0"/>
        <w:bidi w:val="0"/>
        <w:snapToGrid/>
        <w:spacing w:before="0" w:after="120" w:line="500" w:lineRule="exact"/>
        <w:ind w:firstLine="0" w:firstLineChars="0"/>
        <w:textAlignment w:val="auto"/>
        <w:outlineLvl w:val="9"/>
        <w:rPr>
          <w:rFonts w:hint="eastAsia" w:ascii="方正黑体简体" w:hAnsi="方正黑体简体" w:eastAsia="方正黑体简体" w:cs="方正黑体简体"/>
          <w:b w:val="0"/>
          <w:bCs w:val="0"/>
          <w:kern w:val="2"/>
          <w:sz w:val="32"/>
          <w:szCs w:val="32"/>
          <w:lang w:val="en-US" w:eastAsia="zh-CN" w:bidi="ar-SA"/>
        </w:rPr>
      </w:pPr>
    </w:p>
    <w:p>
      <w:pPr>
        <w:keepNext w:val="0"/>
        <w:keepLines w:val="0"/>
        <w:pageBreakBefore w:val="0"/>
        <w:widowControl w:val="0"/>
        <w:kinsoku/>
        <w:wordWrap/>
        <w:overflowPunct/>
        <w:topLinePunct w:val="0"/>
        <w:bidi w:val="0"/>
        <w:snapToGrid/>
        <w:spacing w:before="0" w:after="120" w:line="500" w:lineRule="exact"/>
        <w:ind w:firstLine="0" w:firstLineChars="0"/>
        <w:textAlignment w:val="auto"/>
        <w:outlineLvl w:val="9"/>
        <w:rPr>
          <w:rFonts w:hint="eastAsia" w:ascii="方正黑体简体" w:hAnsi="方正黑体简体" w:eastAsia="方正黑体简体" w:cs="方正黑体简体"/>
          <w:b w:val="0"/>
          <w:bCs w:val="0"/>
          <w:kern w:val="2"/>
          <w:sz w:val="32"/>
          <w:szCs w:val="32"/>
          <w:lang w:val="en-US" w:eastAsia="zh-CN" w:bidi="ar-SA"/>
        </w:rPr>
      </w:pPr>
    </w:p>
    <w:p>
      <w:pPr>
        <w:keepNext w:val="0"/>
        <w:keepLines w:val="0"/>
        <w:pageBreakBefore w:val="0"/>
        <w:widowControl w:val="0"/>
        <w:kinsoku/>
        <w:wordWrap/>
        <w:overflowPunct/>
        <w:topLinePunct w:val="0"/>
        <w:bidi w:val="0"/>
        <w:snapToGrid/>
        <w:spacing w:before="0" w:after="120" w:line="500" w:lineRule="exact"/>
        <w:ind w:firstLine="0" w:firstLineChars="0"/>
        <w:textAlignment w:val="auto"/>
        <w:outlineLvl w:val="9"/>
        <w:rPr>
          <w:rFonts w:hint="eastAsia" w:ascii="方正黑体简体" w:hAnsi="方正黑体简体" w:eastAsia="方正黑体简体" w:cs="方正黑体简体"/>
          <w:b w:val="0"/>
          <w:bCs w:val="0"/>
          <w:kern w:val="2"/>
          <w:sz w:val="32"/>
          <w:szCs w:val="32"/>
          <w:lang w:val="en-US" w:eastAsia="zh-CN" w:bidi="ar-SA"/>
        </w:rPr>
      </w:pPr>
    </w:p>
    <w:p>
      <w:pPr>
        <w:keepNext w:val="0"/>
        <w:keepLines w:val="0"/>
        <w:pageBreakBefore w:val="0"/>
        <w:widowControl w:val="0"/>
        <w:kinsoku/>
        <w:wordWrap/>
        <w:overflowPunct/>
        <w:topLinePunct w:val="0"/>
        <w:bidi w:val="0"/>
        <w:snapToGrid/>
        <w:spacing w:before="0" w:after="120" w:line="500" w:lineRule="exact"/>
        <w:ind w:firstLine="0" w:firstLineChars="0"/>
        <w:textAlignment w:val="auto"/>
        <w:outlineLvl w:val="9"/>
        <w:rPr>
          <w:rFonts w:hint="eastAsia" w:ascii="方正仿宋简体" w:hAnsi="方正仿宋简体" w:eastAsia="方正仿宋简体" w:cs="方正仿宋简体"/>
          <w:b w:val="0"/>
          <w:bCs w:val="0"/>
          <w:kern w:val="2"/>
          <w:sz w:val="32"/>
          <w:szCs w:val="32"/>
          <w:lang w:val="en-US" w:eastAsia="zh-CN" w:bidi="ar-SA"/>
        </w:rPr>
      </w:pPr>
      <w:r>
        <w:rPr>
          <w:rFonts w:hint="eastAsia" w:ascii="方正黑体简体" w:hAnsi="方正黑体简体" w:eastAsia="方正黑体简体" w:cs="方正黑体简体"/>
          <w:b w:val="0"/>
          <w:bCs w:val="0"/>
          <w:kern w:val="2"/>
          <w:sz w:val="32"/>
          <w:szCs w:val="32"/>
          <w:lang w:val="en-US" w:eastAsia="zh-CN" w:bidi="ar-SA"/>
        </w:rPr>
        <w:t>附件2</w:t>
      </w:r>
    </w:p>
    <w:p>
      <w:pPr>
        <w:keepNext w:val="0"/>
        <w:keepLines w:val="0"/>
        <w:pageBreakBefore w:val="0"/>
        <w:widowControl w:val="0"/>
        <w:kinsoku/>
        <w:wordWrap/>
        <w:overflowPunct/>
        <w:topLinePunct w:val="0"/>
        <w:autoSpaceDE/>
        <w:autoSpaceDN/>
        <w:bidi w:val="0"/>
        <w:adjustRightInd/>
        <w:snapToGrid/>
        <w:spacing w:before="0" w:after="120" w:line="640" w:lineRule="exact"/>
        <w:ind w:firstLine="0" w:firstLineChars="0"/>
        <w:jc w:val="center"/>
        <w:textAlignment w:val="auto"/>
        <w:outlineLvl w:val="9"/>
        <w:rPr>
          <w:rFonts w:hint="eastAsia" w:ascii="方正小标宋简体" w:hAnsi="方正小标宋简体" w:eastAsia="方正小标宋简体" w:cs="方正小标宋简体"/>
          <w:b w:val="0"/>
          <w:bCs w:val="0"/>
          <w:kern w:val="2"/>
          <w:sz w:val="36"/>
          <w:szCs w:val="36"/>
          <w:lang w:val="en-US" w:eastAsia="zh-CN" w:bidi="ar-SA"/>
        </w:rPr>
      </w:pPr>
      <w:r>
        <w:rPr>
          <w:rFonts w:hint="eastAsia" w:ascii="方正小标宋简体" w:hAnsi="方正小标宋简体" w:eastAsia="方正小标宋简体" w:cs="方正小标宋简体"/>
          <w:b w:val="0"/>
          <w:bCs w:val="0"/>
          <w:kern w:val="2"/>
          <w:sz w:val="36"/>
          <w:szCs w:val="36"/>
          <w:lang w:val="en-US" w:eastAsia="zh-CN" w:bidi="ar-SA"/>
        </w:rPr>
        <w:t>起重司机的资质和要求</w:t>
      </w:r>
      <w:bookmarkEnd w:id="918"/>
      <w:bookmarkEnd w:id="919"/>
      <w:bookmarkEnd w:id="920"/>
      <w:bookmarkEnd w:id="921"/>
      <w:bookmarkEnd w:id="922"/>
      <w:bookmarkEnd w:id="923"/>
    </w:p>
    <w:p>
      <w:pPr>
        <w:keepNext w:val="0"/>
        <w:keepLines w:val="0"/>
        <w:pageBreakBefore w:val="0"/>
        <w:widowControl w:val="0"/>
        <w:kinsoku/>
        <w:wordWrap/>
        <w:overflowPunct/>
        <w:topLinePunct w:val="0"/>
        <w:bidi w:val="0"/>
        <w:snapToGrid/>
        <w:spacing w:before="0" w:after="120" w:line="500" w:lineRule="exact"/>
        <w:ind w:firstLine="0" w:firstLineChars="0"/>
        <w:jc w:val="center"/>
        <w:textAlignment w:val="auto"/>
        <w:outlineLvl w:val="9"/>
        <w:rPr>
          <w:rFonts w:hint="eastAsia" w:ascii="方正小标宋简体" w:hAnsi="方正小标宋简体" w:eastAsia="方正小标宋简体" w:cs="方正小标宋简体"/>
          <w:b w:val="0"/>
          <w:bCs w:val="0"/>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起重机的操作，只应由有资质的起重机司机进行，起重机司机必须具备以下条件和能力。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（1）司机的身体和心理应符合下述条件：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——年满18周岁，身体健康；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——视力（包括矫正视力）在0.7以上，无色盲、花眼等症状。深度感知能力、视野和反应时间正常；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——听力、力量、耐力、敏捷性和协调性以及反应速度应满足要求；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——手的灵巧性、协调性正常；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——违禁药物测试结果应为阴性；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——经体检医生认可该起重机司机无身体缺陷或情绪不稳定的迹象；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——无癫痫病史。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起重机司机应每年进行一次体检，体检应在企业指定的医院进行，体检结果应与该司机的其他资质资料存放在一起。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（2）司机应熟悉下述知识：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——所操作的起重机各部结构和技术性能；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——起重机操作规程及有关法令；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——安全运行要求；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——安全防护装置的性能；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——发动机和电气方面的基本知识；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——指挥信号；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——维护基本知识；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——其他。</w:t>
      </w:r>
    </w:p>
    <w:p>
      <w:pPr>
        <w:pStyle w:val="67"/>
        <w:ind w:firstLine="0" w:firstLineChars="0"/>
        <w:rPr>
          <w:rFonts w:hint="eastAsia" w:ascii="方正黑体简体" w:hAnsi="方正黑体简体" w:eastAsia="方正黑体简体" w:cs="方正黑体简体"/>
          <w:b w:val="0"/>
          <w:bCs w:val="0"/>
          <w:kern w:val="2"/>
          <w:sz w:val="32"/>
          <w:szCs w:val="32"/>
          <w:lang w:val="en-US" w:eastAsia="zh-CN" w:bidi="ar-SA"/>
        </w:rPr>
      </w:pPr>
      <w:r>
        <w:rPr>
          <w:rFonts w:hint="eastAsia" w:ascii="方正黑体简体" w:hAnsi="方正黑体简体" w:eastAsia="方正黑体简体" w:cs="方正黑体简体"/>
          <w:b w:val="0"/>
          <w:bCs w:val="0"/>
          <w:kern w:val="2"/>
          <w:sz w:val="32"/>
          <w:szCs w:val="32"/>
          <w:lang w:val="en-US" w:eastAsia="zh-CN" w:bidi="ar-SA"/>
        </w:rPr>
        <w:t>附件 3</w:t>
      </w:r>
    </w:p>
    <w:p>
      <w:pPr>
        <w:pStyle w:val="67"/>
        <w:ind w:firstLine="0" w:firstLineChars="0"/>
        <w:jc w:val="center"/>
        <w:rPr>
          <w:rFonts w:hint="eastAsia" w:hAnsi="宋体"/>
          <w:b/>
          <w:bCs/>
          <w:kern w:val="44"/>
          <w:szCs w:val="21"/>
        </w:rPr>
      </w:pPr>
      <w:r>
        <w:rPr>
          <w:rFonts w:hint="eastAsia" w:hAnsi="宋体"/>
          <w:b/>
          <w:bCs/>
          <w:kern w:val="44"/>
          <w:szCs w:val="21"/>
        </w:rPr>
        <w:t>3.1  液压移动式起重机外观检查表</w:t>
      </w:r>
    </w:p>
    <w:tbl>
      <w:tblPr>
        <w:tblStyle w:val="51"/>
        <w:tblW w:w="10815" w:type="dxa"/>
        <w:tblInd w:w="-9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521"/>
        <w:gridCol w:w="599"/>
        <w:gridCol w:w="445"/>
        <w:gridCol w:w="3342"/>
        <w:gridCol w:w="1083"/>
        <w:gridCol w:w="521"/>
        <w:gridCol w:w="598"/>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1" w:hRule="atLeast"/>
        </w:trPr>
        <w:tc>
          <w:tcPr>
            <w:tcW w:w="10815" w:type="dxa"/>
            <w:gridSpan w:val="9"/>
            <w:tcBorders>
              <w:top w:val="single" w:color="auto" w:sz="8" w:space="0"/>
              <w:left w:val="single" w:color="auto" w:sz="8" w:space="0"/>
              <w:bottom w:val="single" w:color="auto" w:sz="2" w:space="0"/>
              <w:right w:val="single" w:color="auto" w:sz="8"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起重机名称型号</w:t>
            </w:r>
            <w:r>
              <w:rPr>
                <w:rFonts w:hint="eastAsia" w:ascii="方正仿宋简体" w:hAnsi="方正仿宋简体" w:eastAsia="方正仿宋简体" w:cs="方正仿宋简体"/>
                <w:sz w:val="18"/>
                <w:szCs w:val="18"/>
                <w:u w:val="single"/>
              </w:rPr>
              <w:t xml:space="preserve">                                   </w:t>
            </w:r>
            <w:r>
              <w:rPr>
                <w:rFonts w:hint="eastAsia" w:ascii="方正仿宋简体" w:hAnsi="方正仿宋简体" w:eastAsia="方正仿宋简体" w:cs="方正仿宋简体"/>
                <w:sz w:val="18"/>
                <w:szCs w:val="18"/>
              </w:rPr>
              <w:t>设备编号</w:t>
            </w:r>
            <w:r>
              <w:rPr>
                <w:rFonts w:hint="eastAsia" w:ascii="方正仿宋简体" w:hAnsi="方正仿宋简体" w:eastAsia="方正仿宋简体" w:cs="方正仿宋简体"/>
                <w:sz w:val="18"/>
                <w:szCs w:val="18"/>
                <w:u w:val="single"/>
              </w:rPr>
              <w:t xml:space="preserve">                               </w:t>
            </w:r>
          </w:p>
          <w:p>
            <w:pPr>
              <w:autoSpaceDE w:val="0"/>
              <w:autoSpaceDN w:val="0"/>
              <w:adjustRightInd w:val="0"/>
              <w:spacing w:line="260" w:lineRule="exact"/>
              <w:rPr>
                <w:rFonts w:hint="eastAsia" w:ascii="方正仿宋简体" w:hAnsi="方正仿宋简体" w:eastAsia="方正仿宋简体" w:cs="方正仿宋简体"/>
                <w:sz w:val="18"/>
                <w:szCs w:val="18"/>
                <w:u w:val="single"/>
              </w:rPr>
            </w:pPr>
            <w:r>
              <w:rPr>
                <w:rFonts w:hint="eastAsia" w:ascii="方正仿宋简体" w:hAnsi="方正仿宋简体" w:eastAsia="方正仿宋简体" w:cs="方正仿宋简体"/>
                <w:sz w:val="18"/>
                <w:szCs w:val="18"/>
              </w:rPr>
              <w:t>检查人：</w:t>
            </w:r>
            <w:r>
              <w:rPr>
                <w:rFonts w:hint="eastAsia" w:ascii="方正仿宋简体" w:hAnsi="方正仿宋简体" w:eastAsia="方正仿宋简体" w:cs="方正仿宋简体"/>
                <w:sz w:val="18"/>
                <w:szCs w:val="18"/>
                <w:u w:val="single"/>
              </w:rPr>
              <w:t xml:space="preserve">                                         </w:t>
            </w:r>
            <w:r>
              <w:rPr>
                <w:rFonts w:hint="eastAsia" w:ascii="方正仿宋简体" w:hAnsi="方正仿宋简体" w:eastAsia="方正仿宋简体" w:cs="方正仿宋简体"/>
                <w:sz w:val="18"/>
                <w:szCs w:val="18"/>
              </w:rPr>
              <w:t>检查日期：</w:t>
            </w:r>
            <w:r>
              <w:rPr>
                <w:rFonts w:hint="eastAsia" w:ascii="方正仿宋简体" w:hAnsi="方正仿宋简体" w:eastAsia="方正仿宋简体" w:cs="方正仿宋简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trPr>
        <w:tc>
          <w:tcPr>
            <w:tcW w:w="2655" w:type="dxa"/>
            <w:tcBorders>
              <w:top w:val="single" w:color="auto" w:sz="2" w:space="0"/>
              <w:left w:val="single" w:color="auto" w:sz="8" w:space="0"/>
              <w:bottom w:val="single" w:color="auto" w:sz="2" w:space="0"/>
              <w:right w:val="single" w:color="auto" w:sz="2" w:space="0"/>
            </w:tcBorders>
            <w:vAlign w:val="center"/>
          </w:tcPr>
          <w:p>
            <w:pPr>
              <w:autoSpaceDE w:val="0"/>
              <w:autoSpaceDN w:val="0"/>
              <w:adjustRightInd w:val="0"/>
              <w:spacing w:line="260" w:lineRule="exact"/>
              <w:jc w:val="center"/>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检查内容</w:t>
            </w:r>
          </w:p>
        </w:tc>
        <w:tc>
          <w:tcPr>
            <w:tcW w:w="1565"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60" w:lineRule="exact"/>
              <w:jc w:val="center"/>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检查结果</w:t>
            </w:r>
          </w:p>
        </w:tc>
        <w:tc>
          <w:tcPr>
            <w:tcW w:w="4425" w:type="dxa"/>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60" w:lineRule="exact"/>
              <w:jc w:val="center"/>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检查内容</w:t>
            </w:r>
          </w:p>
        </w:tc>
        <w:tc>
          <w:tcPr>
            <w:tcW w:w="2170" w:type="dxa"/>
            <w:gridSpan w:val="3"/>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pacing w:line="260" w:lineRule="exact"/>
              <w:jc w:val="center"/>
              <w:rPr>
                <w:rFonts w:hint="eastAsia" w:ascii="方正仿宋简体" w:hAnsi="方正仿宋简体" w:eastAsia="方正仿宋简体" w:cs="方正仿宋简体"/>
                <w:bCs/>
                <w:sz w:val="18"/>
                <w:szCs w:val="18"/>
              </w:rPr>
            </w:pPr>
            <w:r>
              <w:rPr>
                <w:rFonts w:hint="eastAsia" w:ascii="方正仿宋简体" w:hAnsi="方正仿宋简体" w:eastAsia="方正仿宋简体" w:cs="方正仿宋简体"/>
                <w:bCs/>
                <w:sz w:val="18"/>
                <w:szCs w:val="18"/>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655" w:type="dxa"/>
            <w:tcBorders>
              <w:top w:val="single" w:color="auto" w:sz="2" w:space="0"/>
              <w:left w:val="single" w:color="auto" w:sz="8" w:space="0"/>
              <w:bottom w:val="single" w:color="auto" w:sz="2" w:space="0"/>
              <w:right w:val="single" w:color="auto" w:sz="2"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行驶系统</w:t>
            </w:r>
          </w:p>
        </w:tc>
        <w:tc>
          <w:tcPr>
            <w:tcW w:w="521"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合格</w:t>
            </w:r>
          </w:p>
        </w:tc>
        <w:tc>
          <w:tcPr>
            <w:tcW w:w="599"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不合格</w:t>
            </w:r>
          </w:p>
        </w:tc>
        <w:tc>
          <w:tcPr>
            <w:tcW w:w="445"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问题</w:t>
            </w:r>
          </w:p>
        </w:tc>
        <w:tc>
          <w:tcPr>
            <w:tcW w:w="4425" w:type="dxa"/>
            <w:gridSpan w:val="2"/>
            <w:tcBorders>
              <w:top w:val="single" w:color="auto" w:sz="2" w:space="0"/>
              <w:left w:val="single" w:color="auto" w:sz="2" w:space="0"/>
              <w:bottom w:val="single" w:color="auto" w:sz="2" w:space="0"/>
              <w:right w:val="single" w:color="auto" w:sz="2" w:space="0"/>
            </w:tcBorders>
            <w:vAlign w:val="center"/>
          </w:tcPr>
          <w:p>
            <w:pPr>
              <w:pStyle w:val="29"/>
              <w:pBdr>
                <w:bottom w:val="none" w:color="auto" w:sz="0" w:space="0"/>
              </w:pBdr>
              <w:tabs>
                <w:tab w:val="clear" w:pos="4153"/>
                <w:tab w:val="clear" w:pos="8306"/>
              </w:tabs>
              <w:autoSpaceDE w:val="0"/>
              <w:autoSpaceDN w:val="0"/>
              <w:adjustRightInd w:val="0"/>
              <w:snapToGrid/>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起重机</w:t>
            </w:r>
          </w:p>
        </w:tc>
        <w:tc>
          <w:tcPr>
            <w:tcW w:w="521" w:type="dxa"/>
            <w:tcBorders>
              <w:top w:val="single" w:color="auto" w:sz="2" w:space="0"/>
              <w:left w:val="single" w:color="auto" w:sz="2" w:space="0"/>
              <w:bottom w:val="single" w:color="auto" w:sz="2" w:space="0"/>
              <w:right w:val="single" w:color="auto" w:sz="2" w:space="0"/>
            </w:tcBorders>
            <w:vAlign w:val="center"/>
          </w:tcPr>
          <w:p>
            <w:pPr>
              <w:pStyle w:val="27"/>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合格</w:t>
            </w:r>
          </w:p>
        </w:tc>
        <w:tc>
          <w:tcPr>
            <w:tcW w:w="598"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不合格</w:t>
            </w:r>
          </w:p>
        </w:tc>
        <w:tc>
          <w:tcPr>
            <w:tcW w:w="1051" w:type="dxa"/>
            <w:tcBorders>
              <w:top w:val="single" w:color="auto" w:sz="2" w:space="0"/>
              <w:left w:val="single" w:color="auto" w:sz="2" w:space="0"/>
              <w:bottom w:val="single" w:color="auto" w:sz="2" w:space="0"/>
              <w:right w:val="single" w:color="auto" w:sz="8" w:space="0"/>
            </w:tcBorders>
            <w:vAlign w:val="center"/>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 驾驶室</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 液压系统</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numPr>
                <w:ilvl w:val="0"/>
                <w:numId w:val="25"/>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窗户</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2 转盘（检查轴承间距，螺栓、螺母安装是否到位。）</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numPr>
                <w:ilvl w:val="0"/>
                <w:numId w:val="25"/>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踏板</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3 平台和走道的防滑表面</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numPr>
                <w:ilvl w:val="0"/>
                <w:numId w:val="25"/>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转向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4 起重臂中心销（检查裂缝和润滑）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numPr>
                <w:ilvl w:val="0"/>
                <w:numId w:val="25"/>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喇叭</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5 绳鼓总成（检查裂缝和润滑）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2 轮子</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6 上臂油缸（检查裂缝和润滑）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1）轮胎（裂缝，腐蚀）</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7 下臂油缸（检查裂缝和润滑）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2）轮毂（裂缝）</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8 导向滑轮（检查裂缝和润滑）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3）螺栓（是否完整，是否拧紧）</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9 滑轮组（检查裂缝和润滑）</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3 转向与刹车系统操作检查</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10 滑轮组吊钩（检查裂缝，变形和安全销）</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4 倒车报警器</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11 辅钩吊钩（检查裂缝，安全销和变形）</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5 支腿</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12 起重臂（检查弯曲部分或凹陷）</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jc w:val="lef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1）固定销</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13 主辅钩钢丝绳</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jc w:val="lef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2）支腿垫板（检查裂缝和变形）</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1）直径、滑轮磨损检查</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6 驱动系统</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2）末端连接</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操作检查</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6"/>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楔座尺寸</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7 灭火器</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6"/>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长端上无绳夹</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jc w:val="lef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3）无绞扭或永久性弯曲</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jc w:val="lef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4）一个绳节距上的断丝不超过6个，或一个绳节距的一股上不超过3个断丝</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5）当起重臂伸长到最大长度，臂角为最大，吊钩在最低工作点时，绳鼓上的钢丝绳至少有三圈。</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14 操作室</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7"/>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窗户</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7"/>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喇叭</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7"/>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通道</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7"/>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载荷表</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numPr>
                <w:ilvl w:val="0"/>
                <w:numId w:val="27"/>
              </w:num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起重机司机手册</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15 灭火器</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16 转动部件防护罩</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2655" w:type="dxa"/>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9"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5"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4425" w:type="dxa"/>
            <w:gridSpan w:val="2"/>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17 配重-不超过制造商的规范</w:t>
            </w:r>
          </w:p>
        </w:tc>
        <w:tc>
          <w:tcPr>
            <w:tcW w:w="521"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598"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c>
          <w:tcPr>
            <w:tcW w:w="1051" w:type="dxa"/>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0815" w:type="dxa"/>
            <w:gridSpan w:val="9"/>
            <w:tcBorders>
              <w:top w:val="single" w:color="auto" w:sz="2" w:space="0"/>
              <w:left w:val="single" w:color="auto" w:sz="8" w:space="0"/>
              <w:bottom w:val="single" w:color="auto" w:sz="2" w:space="0"/>
              <w:right w:val="single" w:color="auto" w:sz="8" w:space="0"/>
            </w:tcBorders>
            <w:vAlign w:val="top"/>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问  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4220" w:type="dxa"/>
            <w:gridSpan w:val="4"/>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项  目</w:t>
            </w:r>
          </w:p>
        </w:tc>
        <w:tc>
          <w:tcPr>
            <w:tcW w:w="3342"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整改日期</w:t>
            </w:r>
          </w:p>
        </w:tc>
        <w:tc>
          <w:tcPr>
            <w:tcW w:w="3253" w:type="dxa"/>
            <w:gridSpan w:val="4"/>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0" w:lineRule="atLeast"/>
              <w:jc w:val="center"/>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整改负责人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4220" w:type="dxa"/>
            <w:gridSpan w:val="4"/>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342"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253" w:type="dxa"/>
            <w:gridSpan w:val="4"/>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4220" w:type="dxa"/>
            <w:gridSpan w:val="4"/>
            <w:tcBorders>
              <w:top w:val="single" w:color="auto" w:sz="2" w:space="0"/>
              <w:left w:val="single" w:color="auto" w:sz="8" w:space="0"/>
              <w:bottom w:val="single" w:color="auto" w:sz="2"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342" w:type="dxa"/>
            <w:tcBorders>
              <w:top w:val="single" w:color="auto" w:sz="2" w:space="0"/>
              <w:left w:val="single" w:color="auto" w:sz="2" w:space="0"/>
              <w:bottom w:val="single" w:color="auto" w:sz="2"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253" w:type="dxa"/>
            <w:gridSpan w:val="4"/>
            <w:tcBorders>
              <w:top w:val="single" w:color="auto" w:sz="2" w:space="0"/>
              <w:left w:val="single" w:color="auto" w:sz="2" w:space="0"/>
              <w:bottom w:val="single" w:color="auto" w:sz="2" w:space="0"/>
              <w:right w:val="single" w:color="auto" w:sz="8"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4220" w:type="dxa"/>
            <w:gridSpan w:val="4"/>
            <w:tcBorders>
              <w:top w:val="single" w:color="auto" w:sz="2" w:space="0"/>
              <w:left w:val="single" w:color="auto" w:sz="8" w:space="0"/>
              <w:bottom w:val="single" w:color="auto" w:sz="8"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342" w:type="dxa"/>
            <w:tcBorders>
              <w:top w:val="single" w:color="auto" w:sz="2" w:space="0"/>
              <w:left w:val="single" w:color="auto" w:sz="2" w:space="0"/>
              <w:bottom w:val="single" w:color="auto" w:sz="8" w:space="0"/>
              <w:right w:val="single" w:color="auto" w:sz="2"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c>
          <w:tcPr>
            <w:tcW w:w="3253" w:type="dxa"/>
            <w:gridSpan w:val="4"/>
            <w:tcBorders>
              <w:top w:val="single" w:color="auto" w:sz="2" w:space="0"/>
              <w:left w:val="single" w:color="auto" w:sz="2" w:space="0"/>
              <w:bottom w:val="single" w:color="auto" w:sz="8" w:space="0"/>
              <w:right w:val="single" w:color="auto" w:sz="8" w:space="0"/>
            </w:tcBorders>
            <w:vAlign w:val="top"/>
          </w:tcPr>
          <w:p>
            <w:pPr>
              <w:autoSpaceDE w:val="0"/>
              <w:autoSpaceDN w:val="0"/>
              <w:adjustRightInd w:val="0"/>
              <w:spacing w:line="260" w:lineRule="exact"/>
              <w:rPr>
                <w:rFonts w:hint="eastAsia" w:ascii="方正仿宋简体" w:hAnsi="方正仿宋简体" w:eastAsia="方正仿宋简体" w:cs="方正仿宋简体"/>
                <w:sz w:val="18"/>
                <w:szCs w:val="18"/>
              </w:rPr>
            </w:pPr>
          </w:p>
        </w:tc>
      </w:tr>
    </w:tbl>
    <w:p>
      <w:pPr>
        <w:pStyle w:val="67"/>
        <w:ind w:firstLine="0" w:firstLineChars="0"/>
        <w:jc w:val="both"/>
        <w:outlineLvl w:val="9"/>
        <w:rPr>
          <w:rFonts w:hint="eastAsia" w:hAnsi="宋体"/>
          <w:b/>
          <w:bCs/>
          <w:kern w:val="44"/>
          <w:szCs w:val="21"/>
          <w:lang w:val="en-US" w:eastAsia="zh-CN"/>
        </w:rPr>
      </w:pPr>
      <w:bookmarkStart w:id="924" w:name="_Toc23443"/>
      <w:bookmarkStart w:id="925" w:name="_Toc32063"/>
      <w:bookmarkStart w:id="926" w:name="_Toc32087"/>
      <w:bookmarkStart w:id="927" w:name="_Toc4055"/>
      <w:bookmarkStart w:id="928" w:name="_Toc1240"/>
      <w:bookmarkStart w:id="929" w:name="_Toc30868"/>
    </w:p>
    <w:p>
      <w:pPr>
        <w:pStyle w:val="67"/>
        <w:ind w:firstLine="0" w:firstLineChars="0"/>
        <w:jc w:val="both"/>
        <w:outlineLvl w:val="9"/>
        <w:rPr>
          <w:rFonts w:hint="eastAsia" w:hAnsi="宋体"/>
          <w:b/>
          <w:bCs/>
          <w:kern w:val="44"/>
          <w:szCs w:val="21"/>
          <w:lang w:val="en-US" w:eastAsia="zh-CN"/>
        </w:rPr>
      </w:pPr>
    </w:p>
    <w:p>
      <w:pPr>
        <w:pStyle w:val="67"/>
        <w:ind w:firstLine="0" w:firstLineChars="0"/>
        <w:jc w:val="both"/>
        <w:outlineLvl w:val="9"/>
        <w:rPr>
          <w:rFonts w:hint="eastAsia" w:hAnsi="宋体"/>
          <w:b/>
          <w:bCs/>
          <w:kern w:val="44"/>
          <w:szCs w:val="21"/>
          <w:lang w:val="en-US" w:eastAsia="zh-CN"/>
        </w:rPr>
      </w:pPr>
    </w:p>
    <w:p>
      <w:pPr>
        <w:pStyle w:val="67"/>
        <w:ind w:firstLine="0" w:firstLineChars="0"/>
        <w:jc w:val="both"/>
        <w:outlineLvl w:val="9"/>
        <w:rPr>
          <w:rFonts w:hint="eastAsia" w:hAnsi="宋体"/>
          <w:b/>
          <w:bCs/>
          <w:kern w:val="44"/>
          <w:szCs w:val="21"/>
          <w:lang w:val="en-US" w:eastAsia="zh-CN"/>
        </w:rPr>
      </w:pPr>
    </w:p>
    <w:p>
      <w:pPr>
        <w:pStyle w:val="67"/>
        <w:ind w:firstLine="0" w:firstLineChars="0"/>
        <w:jc w:val="both"/>
        <w:outlineLvl w:val="9"/>
        <w:rPr>
          <w:rFonts w:hint="eastAsia" w:hAnsi="宋体"/>
          <w:b/>
          <w:bCs/>
          <w:kern w:val="44"/>
          <w:szCs w:val="21"/>
          <w:lang w:val="en-US" w:eastAsia="zh-CN"/>
        </w:rPr>
      </w:pPr>
    </w:p>
    <w:p>
      <w:pPr>
        <w:pStyle w:val="67"/>
        <w:ind w:firstLine="0" w:firstLineChars="0"/>
        <w:jc w:val="both"/>
        <w:outlineLvl w:val="9"/>
        <w:rPr>
          <w:rFonts w:hint="eastAsia" w:hAnsi="宋体"/>
          <w:b/>
          <w:bCs/>
          <w:kern w:val="44"/>
          <w:szCs w:val="21"/>
          <w:lang w:val="en-US" w:eastAsia="zh-CN"/>
        </w:rPr>
      </w:pPr>
    </w:p>
    <w:p>
      <w:pPr>
        <w:pStyle w:val="67"/>
        <w:ind w:firstLine="0" w:firstLineChars="0"/>
        <w:jc w:val="both"/>
        <w:outlineLvl w:val="9"/>
        <w:rPr>
          <w:rFonts w:hint="eastAsia" w:hAnsi="宋体"/>
          <w:b/>
          <w:bCs/>
          <w:kern w:val="44"/>
          <w:szCs w:val="21"/>
          <w:lang w:val="en-US" w:eastAsia="zh-CN"/>
        </w:rPr>
      </w:pPr>
    </w:p>
    <w:p>
      <w:pPr>
        <w:pStyle w:val="67"/>
        <w:ind w:firstLine="0" w:firstLineChars="0"/>
        <w:jc w:val="center"/>
        <w:outlineLvl w:val="9"/>
        <w:rPr>
          <w:rFonts w:hint="eastAsia" w:hAnsi="宋体"/>
          <w:b/>
          <w:bCs/>
          <w:kern w:val="44"/>
          <w:szCs w:val="21"/>
          <w:lang w:val="en-US" w:eastAsia="zh-CN"/>
        </w:rPr>
      </w:pPr>
      <w:r>
        <w:rPr>
          <w:rFonts w:hint="eastAsia" w:hAnsi="宋体"/>
          <w:b/>
          <w:bCs/>
          <w:kern w:val="44"/>
          <w:szCs w:val="21"/>
          <w:lang w:val="en-US" w:eastAsia="zh-CN"/>
        </w:rPr>
        <w:t>3.2  机械移动式起重机外观检查表</w:t>
      </w:r>
      <w:bookmarkEnd w:id="924"/>
      <w:bookmarkEnd w:id="925"/>
      <w:bookmarkEnd w:id="926"/>
      <w:bookmarkEnd w:id="927"/>
      <w:bookmarkEnd w:id="928"/>
      <w:bookmarkEnd w:id="929"/>
    </w:p>
    <w:tbl>
      <w:tblPr>
        <w:tblStyle w:val="51"/>
        <w:tblW w:w="9380" w:type="dxa"/>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446"/>
        <w:gridCol w:w="508"/>
        <w:gridCol w:w="87"/>
        <w:gridCol w:w="453"/>
        <w:gridCol w:w="2587"/>
        <w:gridCol w:w="1375"/>
        <w:gridCol w:w="446"/>
        <w:gridCol w:w="641"/>
        <w:gridCol w:w="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atLeast"/>
        </w:trPr>
        <w:tc>
          <w:tcPr>
            <w:tcW w:w="9380" w:type="dxa"/>
            <w:gridSpan w:val="10"/>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起重机名称型号</w:t>
            </w:r>
            <w:r>
              <w:rPr>
                <w:rFonts w:ascii="宋体" w:hAnsi="宋体"/>
                <w:sz w:val="18"/>
                <w:szCs w:val="18"/>
                <w:u w:val="single"/>
              </w:rPr>
              <w:t xml:space="preserve">                                   </w:t>
            </w:r>
            <w:r>
              <w:rPr>
                <w:rFonts w:hint="eastAsia" w:ascii="宋体" w:hAnsi="宋体"/>
                <w:sz w:val="18"/>
                <w:szCs w:val="18"/>
              </w:rPr>
              <w:t>设备编号</w:t>
            </w:r>
            <w:r>
              <w:rPr>
                <w:rFonts w:ascii="宋体" w:hAnsi="宋体"/>
                <w:sz w:val="18"/>
                <w:szCs w:val="18"/>
                <w:u w:val="single"/>
              </w:rPr>
              <w:t xml:space="preserve">                               </w:t>
            </w:r>
          </w:p>
          <w:p>
            <w:pPr>
              <w:autoSpaceDE w:val="0"/>
              <w:autoSpaceDN w:val="0"/>
              <w:adjustRightInd w:val="0"/>
              <w:spacing w:line="260" w:lineRule="exact"/>
              <w:rPr>
                <w:rFonts w:hint="eastAsia" w:ascii="宋体" w:hAnsi="宋体"/>
                <w:sz w:val="18"/>
                <w:szCs w:val="18"/>
                <w:u w:val="single"/>
              </w:rPr>
            </w:pPr>
            <w:r>
              <w:rPr>
                <w:rFonts w:hint="eastAsia" w:ascii="宋体" w:hAnsi="宋体"/>
                <w:sz w:val="18"/>
                <w:szCs w:val="18"/>
              </w:rPr>
              <w:t>检查人：</w:t>
            </w:r>
            <w:r>
              <w:rPr>
                <w:rFonts w:ascii="宋体" w:hAnsi="宋体"/>
                <w:sz w:val="18"/>
                <w:szCs w:val="18"/>
                <w:u w:val="single"/>
              </w:rPr>
              <w:t xml:space="preserve">                                   </w:t>
            </w:r>
            <w:r>
              <w:rPr>
                <w:rFonts w:hint="eastAsia" w:ascii="宋体" w:hAnsi="宋体"/>
                <w:sz w:val="18"/>
                <w:szCs w:val="18"/>
                <w:u w:val="single"/>
              </w:rPr>
              <w:t xml:space="preserve">   </w:t>
            </w:r>
            <w:r>
              <w:rPr>
                <w:rFonts w:hint="eastAsia" w:ascii="宋体" w:hAnsi="宋体"/>
                <w:sz w:val="18"/>
                <w:szCs w:val="18"/>
              </w:rPr>
              <w:t>检查日期：</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trPr>
        <w:tc>
          <w:tcPr>
            <w:tcW w:w="2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hint="eastAsia" w:ascii="宋体" w:hAnsi="宋体"/>
                <w:sz w:val="18"/>
                <w:szCs w:val="18"/>
              </w:rPr>
            </w:pPr>
            <w:r>
              <w:rPr>
                <w:rFonts w:hint="eastAsia" w:ascii="宋体" w:hAnsi="宋体"/>
                <w:sz w:val="18"/>
                <w:szCs w:val="18"/>
              </w:rPr>
              <w:t>检查内容</w:t>
            </w:r>
          </w:p>
        </w:tc>
        <w:tc>
          <w:tcPr>
            <w:tcW w:w="149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检查结果</w:t>
            </w:r>
          </w:p>
        </w:tc>
        <w:tc>
          <w:tcPr>
            <w:tcW w:w="396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hint="eastAsia" w:ascii="宋体" w:hAnsi="宋体"/>
                <w:sz w:val="18"/>
                <w:szCs w:val="18"/>
              </w:rPr>
            </w:pPr>
            <w:r>
              <w:rPr>
                <w:rFonts w:hint="eastAsia" w:ascii="宋体" w:hAnsi="宋体"/>
                <w:sz w:val="18"/>
                <w:szCs w:val="18"/>
              </w:rPr>
              <w:t>检查内容</w:t>
            </w:r>
          </w:p>
        </w:tc>
        <w:tc>
          <w:tcPr>
            <w:tcW w:w="146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460" w:type="dxa"/>
            <w:tcBorders>
              <w:top w:val="single" w:color="auto" w:sz="4" w:space="0"/>
              <w:left w:val="single" w:color="auto" w:sz="4" w:space="0"/>
              <w:bottom w:val="single" w:color="auto" w:sz="4" w:space="0"/>
              <w:right w:val="single" w:color="auto" w:sz="4" w:space="0"/>
            </w:tcBorders>
            <w:vAlign w:val="center"/>
          </w:tcPr>
          <w:p>
            <w:pPr>
              <w:pStyle w:val="29"/>
              <w:pBdr>
                <w:bottom w:val="none" w:color="auto" w:sz="0" w:space="0"/>
              </w:pBdr>
              <w:tabs>
                <w:tab w:val="clear" w:pos="4153"/>
                <w:tab w:val="clear" w:pos="8306"/>
              </w:tabs>
              <w:autoSpaceDE w:val="0"/>
              <w:autoSpaceDN w:val="0"/>
              <w:adjustRightInd w:val="0"/>
              <w:snapToGrid/>
              <w:spacing w:line="260" w:lineRule="exact"/>
              <w:rPr>
                <w:rFonts w:ascii="宋体" w:hAnsi="宋体"/>
              </w:rPr>
            </w:pPr>
            <w:r>
              <w:rPr>
                <w:rFonts w:hint="eastAsia" w:ascii="宋体" w:hAnsi="宋体"/>
              </w:rPr>
              <w:t>行走装置</w:t>
            </w:r>
          </w:p>
        </w:tc>
        <w:tc>
          <w:tcPr>
            <w:tcW w:w="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合格</w:t>
            </w:r>
          </w:p>
        </w:tc>
        <w:tc>
          <w:tcPr>
            <w:tcW w:w="5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5"/>
                <w:szCs w:val="18"/>
              </w:rPr>
            </w:pPr>
            <w:r>
              <w:rPr>
                <w:rFonts w:hint="eastAsia" w:ascii="宋体" w:hAnsi="宋体"/>
                <w:sz w:val="15"/>
                <w:szCs w:val="18"/>
              </w:rPr>
              <w:t>不合格</w:t>
            </w:r>
          </w:p>
        </w:tc>
        <w:tc>
          <w:tcPr>
            <w:tcW w:w="4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问题</w:t>
            </w:r>
          </w:p>
        </w:tc>
        <w:tc>
          <w:tcPr>
            <w:tcW w:w="3962" w:type="dxa"/>
            <w:gridSpan w:val="2"/>
            <w:tcBorders>
              <w:top w:val="single" w:color="auto" w:sz="4" w:space="0"/>
              <w:left w:val="single" w:color="auto" w:sz="4" w:space="0"/>
              <w:bottom w:val="single" w:color="auto" w:sz="4" w:space="0"/>
              <w:right w:val="single" w:color="auto" w:sz="4" w:space="0"/>
            </w:tcBorders>
            <w:vAlign w:val="center"/>
          </w:tcPr>
          <w:p>
            <w:pPr>
              <w:pStyle w:val="27"/>
              <w:autoSpaceDE w:val="0"/>
              <w:autoSpaceDN w:val="0"/>
              <w:adjustRightInd w:val="0"/>
              <w:spacing w:line="260" w:lineRule="exact"/>
              <w:jc w:val="center"/>
              <w:rPr>
                <w:rFonts w:ascii="宋体" w:hAnsi="宋体"/>
              </w:rPr>
            </w:pPr>
            <w:r>
              <w:rPr>
                <w:rFonts w:hint="eastAsia" w:ascii="宋体" w:hAnsi="宋体"/>
              </w:rPr>
              <w:t>起重机</w:t>
            </w:r>
          </w:p>
        </w:tc>
        <w:tc>
          <w:tcPr>
            <w:tcW w:w="4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合格</w:t>
            </w:r>
          </w:p>
        </w:tc>
        <w:tc>
          <w:tcPr>
            <w:tcW w:w="64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不合格</w:t>
            </w:r>
          </w:p>
        </w:tc>
        <w:tc>
          <w:tcPr>
            <w:tcW w:w="3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1</w:t>
            </w:r>
            <w:r>
              <w:rPr>
                <w:rFonts w:hint="eastAsia" w:ascii="宋体" w:hAnsi="宋体"/>
                <w:sz w:val="18"/>
                <w:szCs w:val="18"/>
              </w:rPr>
              <w:t xml:space="preserve"> 驾驶室</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 xml:space="preserve">1 </w:t>
            </w:r>
            <w:r>
              <w:rPr>
                <w:rFonts w:hint="eastAsia" w:ascii="宋体" w:hAnsi="宋体"/>
                <w:sz w:val="18"/>
                <w:szCs w:val="18"/>
              </w:rPr>
              <w:t>刹车和离合器检查：</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——窗户</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1）绳鼓的刹车鼓与刹带间隙检查</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——踏板</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2）不均匀的磨损</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——转向</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3）刹车板上是否有油脂</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——喇叭</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4）连接装置</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2</w:t>
            </w:r>
            <w:r>
              <w:rPr>
                <w:rFonts w:ascii="宋体" w:hAnsi="宋体"/>
                <w:sz w:val="18"/>
                <w:szCs w:val="18"/>
              </w:rPr>
              <w:t xml:space="preserve"> </w:t>
            </w:r>
            <w:r>
              <w:rPr>
                <w:rFonts w:hint="eastAsia" w:ascii="宋体" w:hAnsi="宋体"/>
                <w:sz w:val="18"/>
                <w:szCs w:val="18"/>
              </w:rPr>
              <w:t>刹车操作检查</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 xml:space="preserve">2 </w:t>
            </w:r>
            <w:r>
              <w:rPr>
                <w:rFonts w:hint="eastAsia" w:ascii="宋体" w:hAnsi="宋体"/>
                <w:sz w:val="18"/>
                <w:szCs w:val="18"/>
              </w:rPr>
              <w:t>导向滑轮（检查裂缝，润滑）</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3</w:t>
            </w:r>
            <w:r>
              <w:rPr>
                <w:rFonts w:ascii="宋体" w:hAnsi="宋体"/>
                <w:sz w:val="18"/>
                <w:szCs w:val="18"/>
              </w:rPr>
              <w:t xml:space="preserve"> </w:t>
            </w:r>
            <w:r>
              <w:rPr>
                <w:rFonts w:hint="eastAsia" w:ascii="宋体" w:hAnsi="宋体"/>
                <w:sz w:val="18"/>
                <w:szCs w:val="18"/>
              </w:rPr>
              <w:t>倒车报警器</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3</w:t>
            </w:r>
            <w:r>
              <w:rPr>
                <w:rFonts w:hint="eastAsia" w:ascii="宋体" w:hAnsi="宋体"/>
                <w:sz w:val="18"/>
                <w:szCs w:val="18"/>
              </w:rPr>
              <w:t xml:space="preserve"> 滑轮组（检查裂缝，润滑）</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4</w:t>
            </w:r>
            <w:r>
              <w:rPr>
                <w:rFonts w:ascii="宋体" w:hAnsi="宋体"/>
                <w:sz w:val="18"/>
                <w:szCs w:val="18"/>
              </w:rPr>
              <w:t xml:space="preserve"> </w:t>
            </w:r>
            <w:r>
              <w:rPr>
                <w:rFonts w:hint="eastAsia" w:ascii="宋体" w:hAnsi="宋体"/>
                <w:sz w:val="18"/>
                <w:szCs w:val="18"/>
              </w:rPr>
              <w:t>车轮</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4 A</w:t>
            </w:r>
            <w:r>
              <w:rPr>
                <w:rFonts w:hint="eastAsia" w:ascii="宋体" w:hAnsi="宋体"/>
                <w:sz w:val="18"/>
                <w:szCs w:val="18"/>
              </w:rPr>
              <w:t>型架滑轮（检查裂缝、润滑）</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轮胎（裂缝，腐蚀）</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 xml:space="preserve">5 </w:t>
            </w:r>
            <w:r>
              <w:rPr>
                <w:rFonts w:hint="eastAsia" w:ascii="宋体" w:hAnsi="宋体"/>
                <w:sz w:val="18"/>
                <w:szCs w:val="18"/>
              </w:rPr>
              <w:t>吊钩（检查裂缝，变形，安全销、舌片）</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轮毂（裂缝）</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6</w:t>
            </w:r>
            <w:r>
              <w:rPr>
                <w:rFonts w:ascii="宋体" w:hAnsi="宋体"/>
                <w:sz w:val="18"/>
                <w:szCs w:val="18"/>
              </w:rPr>
              <w:t xml:space="preserve"> </w:t>
            </w:r>
            <w:r>
              <w:rPr>
                <w:rFonts w:hint="eastAsia" w:ascii="宋体" w:hAnsi="宋体" w:cs="宋体"/>
                <w:sz w:val="18"/>
                <w:szCs w:val="18"/>
              </w:rPr>
              <w:t>辅钩</w:t>
            </w:r>
            <w:r>
              <w:rPr>
                <w:rFonts w:hint="eastAsia" w:ascii="宋体" w:hAnsi="宋体"/>
                <w:sz w:val="18"/>
                <w:szCs w:val="18"/>
              </w:rPr>
              <w:t>吊钩（检查裂缝，变形，安全销）</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螺栓（是否完整、拧紧）</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7</w:t>
            </w:r>
            <w:r>
              <w:rPr>
                <w:rFonts w:ascii="宋体" w:hAnsi="宋体"/>
                <w:sz w:val="18"/>
                <w:szCs w:val="18"/>
              </w:rPr>
              <w:t xml:space="preserve"> </w:t>
            </w:r>
            <w:r>
              <w:rPr>
                <w:rFonts w:hint="eastAsia" w:ascii="宋体" w:hAnsi="宋体"/>
                <w:sz w:val="18"/>
                <w:szCs w:val="18"/>
              </w:rPr>
              <w:t>起重臂（检查钢索是否弯曲、变形）</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 xml:space="preserve">5 </w:t>
            </w:r>
            <w:r>
              <w:rPr>
                <w:rFonts w:hint="eastAsia" w:ascii="宋体" w:hAnsi="宋体"/>
                <w:sz w:val="18"/>
                <w:szCs w:val="18"/>
              </w:rPr>
              <w:t>支腿</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ascii="宋体" w:hAnsi="宋体"/>
                <w:sz w:val="18"/>
                <w:szCs w:val="18"/>
              </w:rPr>
            </w:pPr>
            <w:r>
              <w:rPr>
                <w:rFonts w:hint="eastAsia" w:ascii="宋体" w:hAnsi="宋体"/>
                <w:sz w:val="18"/>
                <w:szCs w:val="18"/>
              </w:rPr>
              <w:t>8</w:t>
            </w:r>
            <w:r>
              <w:rPr>
                <w:rFonts w:ascii="宋体" w:hAnsi="宋体"/>
                <w:sz w:val="18"/>
                <w:szCs w:val="18"/>
              </w:rPr>
              <w:t xml:space="preserve"> </w:t>
            </w:r>
            <w:r>
              <w:rPr>
                <w:rFonts w:hint="eastAsia" w:ascii="宋体" w:hAnsi="宋体"/>
                <w:sz w:val="18"/>
                <w:szCs w:val="18"/>
              </w:rPr>
              <w:t>钢丝绳导辊（自由转动）</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垫板（检查裂缝和变形）</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ascii="宋体" w:hAnsi="宋体"/>
                <w:sz w:val="18"/>
                <w:szCs w:val="18"/>
              </w:rPr>
            </w:pPr>
            <w:r>
              <w:rPr>
                <w:rFonts w:hint="eastAsia" w:ascii="宋体" w:hAnsi="宋体"/>
                <w:sz w:val="18"/>
                <w:szCs w:val="18"/>
              </w:rPr>
              <w:t>9</w:t>
            </w:r>
            <w:r>
              <w:rPr>
                <w:rFonts w:ascii="宋体" w:hAnsi="宋体"/>
                <w:sz w:val="18"/>
                <w:szCs w:val="18"/>
              </w:rPr>
              <w:t xml:space="preserve"> </w:t>
            </w:r>
            <w:r>
              <w:rPr>
                <w:rFonts w:hint="eastAsia" w:ascii="宋体" w:hAnsi="宋体"/>
                <w:sz w:val="18"/>
                <w:szCs w:val="18"/>
              </w:rPr>
              <w:t>导辊（自由转动）</w:t>
            </w:r>
            <w:r>
              <w:rPr>
                <w:rFonts w:ascii="宋体" w:hAnsi="宋体"/>
                <w:sz w:val="18"/>
                <w:szCs w:val="18"/>
              </w:rPr>
              <w:t xml:space="preserve"> </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 xml:space="preserve">6 </w:t>
            </w:r>
            <w:r>
              <w:rPr>
                <w:rFonts w:hint="eastAsia" w:ascii="宋体" w:hAnsi="宋体"/>
                <w:sz w:val="18"/>
                <w:szCs w:val="18"/>
              </w:rPr>
              <w:t>驱动机构操作检查</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ascii="宋体" w:hAnsi="宋体"/>
                <w:sz w:val="18"/>
                <w:szCs w:val="18"/>
              </w:rPr>
            </w:pPr>
            <w:r>
              <w:rPr>
                <w:rFonts w:hint="eastAsia" w:ascii="宋体" w:hAnsi="宋体"/>
                <w:sz w:val="18"/>
                <w:szCs w:val="18"/>
              </w:rPr>
              <w:t>10</w:t>
            </w:r>
            <w:r>
              <w:rPr>
                <w:rFonts w:ascii="宋体" w:hAnsi="宋体"/>
                <w:sz w:val="18"/>
                <w:szCs w:val="18"/>
              </w:rPr>
              <w:t xml:space="preserve"> </w:t>
            </w:r>
            <w:r>
              <w:rPr>
                <w:rFonts w:hint="eastAsia" w:ascii="宋体" w:hAnsi="宋体"/>
                <w:sz w:val="18"/>
                <w:szCs w:val="18"/>
              </w:rPr>
              <w:t>前臂钢缆（端部不得有断丝）</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7</w:t>
            </w:r>
            <w:r>
              <w:rPr>
                <w:rFonts w:hint="eastAsia" w:ascii="宋体" w:hAnsi="宋体"/>
                <w:sz w:val="18"/>
                <w:szCs w:val="18"/>
              </w:rPr>
              <w:t xml:space="preserve"> 灭火器</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ascii="宋体" w:hAnsi="宋体"/>
                <w:sz w:val="18"/>
                <w:szCs w:val="18"/>
              </w:rPr>
            </w:pPr>
            <w:r>
              <w:rPr>
                <w:rFonts w:ascii="宋体" w:hAnsi="宋体"/>
                <w:sz w:val="18"/>
                <w:szCs w:val="18"/>
              </w:rPr>
              <w:t>1</w:t>
            </w:r>
            <w:r>
              <w:rPr>
                <w:rFonts w:hint="eastAsia" w:ascii="宋体" w:hAnsi="宋体"/>
                <w:sz w:val="18"/>
                <w:szCs w:val="18"/>
              </w:rPr>
              <w:t>1 主臂起降钢丝绳</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ascii="宋体" w:hAnsi="宋体"/>
                <w:sz w:val="18"/>
                <w:szCs w:val="18"/>
              </w:rPr>
            </w:pPr>
            <w:r>
              <w:rPr>
                <w:rFonts w:ascii="宋体" w:hAnsi="宋体"/>
                <w:sz w:val="18"/>
                <w:szCs w:val="18"/>
              </w:rPr>
              <w:t>1</w:t>
            </w:r>
            <w:r>
              <w:rPr>
                <w:rFonts w:hint="eastAsia" w:ascii="宋体" w:hAnsi="宋体"/>
                <w:sz w:val="18"/>
                <w:szCs w:val="18"/>
              </w:rPr>
              <w:t>2 主辅钩钢丝绳</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hint="eastAsia" w:ascii="宋体" w:hAnsi="宋体"/>
                <w:sz w:val="18"/>
                <w:szCs w:val="18"/>
              </w:rPr>
            </w:pPr>
            <w:r>
              <w:rPr>
                <w:rFonts w:hint="eastAsia" w:ascii="宋体" w:hAnsi="宋体"/>
                <w:sz w:val="18"/>
                <w:szCs w:val="18"/>
              </w:rPr>
              <w:t>1）直径是否满足负荷要求，图表和滑轮</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hint="eastAsia" w:ascii="宋体" w:hAnsi="宋体"/>
                <w:sz w:val="18"/>
                <w:szCs w:val="18"/>
              </w:rPr>
            </w:pPr>
            <w:r>
              <w:rPr>
                <w:rFonts w:hint="eastAsia" w:ascii="宋体" w:hAnsi="宋体"/>
                <w:sz w:val="18"/>
                <w:szCs w:val="18"/>
              </w:rPr>
              <w:t>2）正确地连接</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hint="eastAsia" w:ascii="宋体" w:hAnsi="宋体"/>
                <w:sz w:val="18"/>
                <w:szCs w:val="18"/>
              </w:rPr>
            </w:pPr>
            <w:r>
              <w:rPr>
                <w:rFonts w:hint="eastAsia" w:ascii="宋体" w:hAnsi="宋体"/>
                <w:sz w:val="18"/>
                <w:szCs w:val="18"/>
              </w:rPr>
              <w:t>楔形插座尺寸</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40" w:lineRule="exact"/>
              <w:rPr>
                <w:rFonts w:hint="eastAsia" w:ascii="宋体" w:hAnsi="宋体"/>
                <w:sz w:val="18"/>
                <w:szCs w:val="18"/>
              </w:rPr>
            </w:pPr>
            <w:r>
              <w:rPr>
                <w:rFonts w:hint="eastAsia" w:ascii="宋体" w:hAnsi="宋体"/>
                <w:sz w:val="18"/>
                <w:szCs w:val="18"/>
              </w:rPr>
              <w:t>钢丝绳夹不得夹到钢丝绳长端</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hint="eastAsia" w:ascii="宋体" w:hAnsi="宋体"/>
                <w:sz w:val="18"/>
                <w:szCs w:val="18"/>
              </w:rPr>
              <w:t>3）无绞扭或永久性弯曲</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0" w:lineRule="atLeast"/>
              <w:rPr>
                <w:rFonts w:ascii="宋体" w:hAnsi="宋体"/>
                <w:sz w:val="18"/>
                <w:szCs w:val="18"/>
              </w:rPr>
            </w:pPr>
            <w:r>
              <w:rPr>
                <w:rFonts w:hint="eastAsia" w:ascii="宋体" w:hAnsi="宋体"/>
                <w:sz w:val="18"/>
                <w:szCs w:val="18"/>
              </w:rPr>
              <w:t>4）一个绳节距上的断丝不超过</w:t>
            </w:r>
            <w:r>
              <w:rPr>
                <w:rFonts w:ascii="宋体" w:hAnsi="宋体"/>
                <w:sz w:val="18"/>
                <w:szCs w:val="18"/>
              </w:rPr>
              <w:t>6</w:t>
            </w:r>
            <w:r>
              <w:rPr>
                <w:rFonts w:hint="eastAsia" w:ascii="宋体" w:hAnsi="宋体"/>
                <w:sz w:val="18"/>
                <w:szCs w:val="18"/>
              </w:rPr>
              <w:t>个，或一个绳节距的一股上不超过</w:t>
            </w:r>
            <w:r>
              <w:rPr>
                <w:rFonts w:ascii="宋体" w:hAnsi="宋体"/>
                <w:sz w:val="18"/>
                <w:szCs w:val="18"/>
              </w:rPr>
              <w:t>3</w:t>
            </w:r>
            <w:r>
              <w:rPr>
                <w:rFonts w:hint="eastAsia" w:ascii="宋体" w:hAnsi="宋体"/>
                <w:sz w:val="18"/>
                <w:szCs w:val="18"/>
              </w:rPr>
              <w:t>个断丝</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0" w:lineRule="atLeast"/>
              <w:rPr>
                <w:rFonts w:ascii="宋体" w:hAnsi="宋体"/>
                <w:sz w:val="18"/>
                <w:szCs w:val="18"/>
              </w:rPr>
            </w:pPr>
            <w:r>
              <w:rPr>
                <w:rFonts w:hint="eastAsia" w:ascii="宋体" w:hAnsi="宋体"/>
                <w:sz w:val="18"/>
                <w:szCs w:val="18"/>
              </w:rPr>
              <w:t>5）当起重臂伸长到最大长度，臂角为最大，吊钩在最低工作点时，绳鼓上的钢丝绳至少有三圈。</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1</w:t>
            </w:r>
            <w:r>
              <w:rPr>
                <w:rFonts w:hint="eastAsia" w:ascii="宋体" w:hAnsi="宋体"/>
                <w:sz w:val="18"/>
                <w:szCs w:val="18"/>
              </w:rPr>
              <w:t>3 操作室</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numPr>
                <w:ilvl w:val="0"/>
                <w:numId w:val="28"/>
              </w:numPr>
              <w:autoSpaceDE w:val="0"/>
              <w:autoSpaceDN w:val="0"/>
              <w:adjustRightInd w:val="0"/>
              <w:spacing w:line="260" w:lineRule="exact"/>
              <w:rPr>
                <w:rFonts w:ascii="宋体" w:hAnsi="宋体"/>
                <w:sz w:val="18"/>
                <w:szCs w:val="18"/>
              </w:rPr>
            </w:pPr>
            <w:r>
              <w:rPr>
                <w:rFonts w:hint="eastAsia" w:ascii="宋体" w:hAnsi="宋体"/>
                <w:sz w:val="18"/>
                <w:szCs w:val="18"/>
              </w:rPr>
              <w:t>窗户</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numPr>
                <w:ilvl w:val="0"/>
                <w:numId w:val="28"/>
              </w:numPr>
              <w:autoSpaceDE w:val="0"/>
              <w:autoSpaceDN w:val="0"/>
              <w:adjustRightInd w:val="0"/>
              <w:spacing w:line="260" w:lineRule="exact"/>
              <w:rPr>
                <w:rFonts w:ascii="宋体" w:hAnsi="宋体"/>
                <w:sz w:val="18"/>
                <w:szCs w:val="18"/>
              </w:rPr>
            </w:pPr>
            <w:r>
              <w:rPr>
                <w:rFonts w:hint="eastAsia" w:ascii="宋体" w:hAnsi="宋体"/>
                <w:sz w:val="18"/>
                <w:szCs w:val="18"/>
              </w:rPr>
              <w:t>喇叭</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numPr>
                <w:ilvl w:val="0"/>
                <w:numId w:val="28"/>
              </w:numPr>
              <w:autoSpaceDE w:val="0"/>
              <w:autoSpaceDN w:val="0"/>
              <w:adjustRightInd w:val="0"/>
              <w:spacing w:line="260" w:lineRule="exact"/>
              <w:rPr>
                <w:rFonts w:ascii="宋体" w:hAnsi="宋体"/>
                <w:sz w:val="18"/>
                <w:szCs w:val="18"/>
              </w:rPr>
            </w:pPr>
            <w:r>
              <w:rPr>
                <w:rFonts w:hint="eastAsia" w:ascii="宋体" w:hAnsi="宋体"/>
                <w:sz w:val="18"/>
                <w:szCs w:val="18"/>
              </w:rPr>
              <w:t>通道</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numPr>
                <w:ilvl w:val="0"/>
                <w:numId w:val="28"/>
              </w:numPr>
              <w:autoSpaceDE w:val="0"/>
              <w:autoSpaceDN w:val="0"/>
              <w:adjustRightInd w:val="0"/>
              <w:spacing w:line="260" w:lineRule="exact"/>
              <w:rPr>
                <w:rFonts w:ascii="宋体" w:hAnsi="宋体"/>
                <w:sz w:val="18"/>
                <w:szCs w:val="18"/>
              </w:rPr>
            </w:pPr>
            <w:r>
              <w:rPr>
                <w:rFonts w:hint="eastAsia" w:ascii="宋体" w:hAnsi="宋体"/>
                <w:sz w:val="18"/>
                <w:szCs w:val="18"/>
              </w:rPr>
              <w:t>载荷表</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numPr>
                <w:ilvl w:val="0"/>
                <w:numId w:val="28"/>
              </w:numPr>
              <w:autoSpaceDE w:val="0"/>
              <w:autoSpaceDN w:val="0"/>
              <w:adjustRightInd w:val="0"/>
              <w:spacing w:line="260" w:lineRule="exact"/>
              <w:rPr>
                <w:rFonts w:ascii="宋体" w:hAnsi="宋体"/>
                <w:sz w:val="18"/>
                <w:szCs w:val="18"/>
              </w:rPr>
            </w:pPr>
            <w:r>
              <w:rPr>
                <w:rFonts w:hint="eastAsia" w:ascii="宋体" w:hAnsi="宋体"/>
                <w:sz w:val="18"/>
                <w:szCs w:val="18"/>
              </w:rPr>
              <w:t>起重机司机手册</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1</w:t>
            </w:r>
            <w:r>
              <w:rPr>
                <w:rFonts w:hint="eastAsia" w:ascii="宋体" w:hAnsi="宋体"/>
                <w:sz w:val="18"/>
                <w:szCs w:val="18"/>
              </w:rPr>
              <w:t>4</w:t>
            </w:r>
            <w:r>
              <w:rPr>
                <w:rFonts w:ascii="宋体" w:hAnsi="宋体"/>
                <w:sz w:val="18"/>
                <w:szCs w:val="18"/>
              </w:rPr>
              <w:t xml:space="preserve"> </w:t>
            </w:r>
            <w:r>
              <w:rPr>
                <w:rFonts w:hint="eastAsia" w:ascii="宋体" w:hAnsi="宋体"/>
                <w:sz w:val="18"/>
                <w:szCs w:val="18"/>
              </w:rPr>
              <w:t>灭火器</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1</w:t>
            </w:r>
            <w:r>
              <w:rPr>
                <w:rFonts w:hint="eastAsia" w:ascii="宋体" w:hAnsi="宋体"/>
                <w:sz w:val="18"/>
                <w:szCs w:val="18"/>
              </w:rPr>
              <w:t>5 转动部件防护罩</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46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595"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453"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96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r>
              <w:rPr>
                <w:rFonts w:ascii="宋体" w:hAnsi="宋体"/>
                <w:sz w:val="18"/>
                <w:szCs w:val="18"/>
              </w:rPr>
              <w:t>1</w:t>
            </w:r>
            <w:r>
              <w:rPr>
                <w:rFonts w:hint="eastAsia" w:ascii="宋体" w:hAnsi="宋体"/>
                <w:sz w:val="18"/>
                <w:szCs w:val="18"/>
              </w:rPr>
              <w:t>6 平台和走道的防滑表面</w:t>
            </w:r>
          </w:p>
        </w:tc>
        <w:tc>
          <w:tcPr>
            <w:tcW w:w="446"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641"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77"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9380" w:type="dxa"/>
            <w:gridSpan w:val="10"/>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问                 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3414" w:type="dxa"/>
            <w:gridSpan w:val="3"/>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项</w:t>
            </w:r>
            <w:r>
              <w:rPr>
                <w:rFonts w:ascii="宋体" w:hAnsi="宋体"/>
                <w:sz w:val="18"/>
                <w:szCs w:val="18"/>
              </w:rPr>
              <w:t xml:space="preserve">    </w:t>
            </w:r>
            <w:r>
              <w:rPr>
                <w:rFonts w:hint="eastAsia" w:ascii="宋体" w:hAnsi="宋体"/>
                <w:sz w:val="18"/>
                <w:szCs w:val="18"/>
              </w:rPr>
              <w:t>目</w:t>
            </w:r>
          </w:p>
        </w:tc>
        <w:tc>
          <w:tcPr>
            <w:tcW w:w="3127" w:type="dxa"/>
            <w:gridSpan w:val="3"/>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jc w:val="center"/>
              <w:rPr>
                <w:rFonts w:ascii="宋体" w:hAnsi="宋体"/>
                <w:sz w:val="18"/>
                <w:szCs w:val="18"/>
              </w:rPr>
            </w:pPr>
            <w:r>
              <w:rPr>
                <w:rFonts w:hint="eastAsia" w:ascii="宋体" w:hAnsi="宋体"/>
                <w:sz w:val="18"/>
                <w:szCs w:val="18"/>
              </w:rPr>
              <w:t>整改日期</w:t>
            </w:r>
          </w:p>
        </w:tc>
        <w:tc>
          <w:tcPr>
            <w:tcW w:w="2839" w:type="dxa"/>
            <w:gridSpan w:val="4"/>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jc w:val="center"/>
              <w:rPr>
                <w:rFonts w:hint="eastAsia" w:ascii="宋体" w:hAnsi="宋体"/>
                <w:sz w:val="18"/>
                <w:szCs w:val="18"/>
              </w:rPr>
            </w:pPr>
            <w:r>
              <w:rPr>
                <w:rFonts w:hint="eastAsia" w:ascii="宋体" w:hAnsi="宋体"/>
                <w:sz w:val="18"/>
                <w:szCs w:val="18"/>
              </w:rPr>
              <w:t>整改负责人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14" w:type="dxa"/>
            <w:gridSpan w:val="3"/>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3127" w:type="dxa"/>
            <w:gridSpan w:val="3"/>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c>
          <w:tcPr>
            <w:tcW w:w="2839" w:type="dxa"/>
            <w:gridSpan w:val="4"/>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pacing w:line="260" w:lineRule="exact"/>
              <w:rPr>
                <w:rFonts w:ascii="宋体" w:hAnsi="宋体"/>
                <w:sz w:val="18"/>
                <w:szCs w:val="18"/>
              </w:rPr>
            </w:pPr>
          </w:p>
        </w:tc>
      </w:tr>
    </w:tbl>
    <w:p>
      <w:pPr>
        <w:pStyle w:val="67"/>
        <w:ind w:left="0" w:leftChars="0" w:firstLine="0" w:firstLineChars="0"/>
        <w:rPr>
          <w:rFonts w:hint="eastAsia" w:hAnsi="宋体"/>
          <w:bCs/>
          <w:color w:val="000000"/>
          <w:kern w:val="2"/>
          <w:szCs w:val="24"/>
        </w:rPr>
      </w:pPr>
    </w:p>
    <w:p>
      <w:pPr>
        <w:pStyle w:val="67"/>
        <w:ind w:firstLine="0" w:firstLineChars="0"/>
        <w:jc w:val="center"/>
        <w:rPr>
          <w:rFonts w:hint="eastAsia" w:hAnsi="宋体"/>
          <w:b/>
          <w:bCs/>
          <w:color w:val="000000"/>
          <w:szCs w:val="21"/>
        </w:rPr>
      </w:pPr>
      <w:r>
        <w:rPr>
          <w:rFonts w:hint="eastAsia" w:hAnsi="宋体"/>
          <w:b/>
          <w:bCs/>
          <w:szCs w:val="21"/>
        </w:rPr>
        <w:t>3</w:t>
      </w:r>
      <w:r>
        <w:rPr>
          <w:rFonts w:hint="eastAsia" w:hAnsi="宋体"/>
          <w:b/>
          <w:bCs/>
          <w:kern w:val="2"/>
          <w:szCs w:val="21"/>
        </w:rPr>
        <w:t>.3</w:t>
      </w:r>
      <w:r>
        <w:rPr>
          <w:rFonts w:hint="eastAsia" w:hAnsi="宋体"/>
          <w:b/>
          <w:bCs/>
          <w:kern w:val="2"/>
          <w:szCs w:val="21"/>
          <w:lang w:val="en-US" w:eastAsia="zh-CN"/>
        </w:rPr>
        <w:t xml:space="preserve">  </w:t>
      </w:r>
      <w:r>
        <w:rPr>
          <w:rFonts w:hint="eastAsia" w:hAnsi="宋体"/>
          <w:b/>
          <w:bCs/>
          <w:color w:val="000000"/>
          <w:kern w:val="2"/>
          <w:szCs w:val="21"/>
        </w:rPr>
        <w:t>钢丝绳和吊</w:t>
      </w:r>
      <w:r>
        <w:rPr>
          <w:rFonts w:hint="eastAsia" w:hAnsi="宋体" w:cs="Arial"/>
          <w:b/>
          <w:bCs/>
          <w:szCs w:val="21"/>
        </w:rPr>
        <w:t>钩检查表</w:t>
      </w:r>
    </w:p>
    <w:p>
      <w:pPr>
        <w:pStyle w:val="67"/>
        <w:ind w:firstLine="0" w:firstLineChars="0"/>
        <w:jc w:val="center"/>
        <w:rPr>
          <w:rFonts w:hint="eastAsia" w:ascii="黑体" w:eastAsia="黑体"/>
          <w:bCs/>
          <w:color w:val="000000"/>
        </w:rPr>
      </w:pPr>
      <w:r>
        <w:drawing>
          <wp:anchor distT="0" distB="0" distL="114300" distR="114300" simplePos="0" relativeHeight="251671552" behindDoc="1" locked="0" layoutInCell="1" allowOverlap="1">
            <wp:simplePos x="0" y="0"/>
            <wp:positionH relativeFrom="column">
              <wp:posOffset>38100</wp:posOffset>
            </wp:positionH>
            <wp:positionV relativeFrom="paragraph">
              <wp:posOffset>162560</wp:posOffset>
            </wp:positionV>
            <wp:extent cx="5908040" cy="1231900"/>
            <wp:effectExtent l="0" t="0" r="5080" b="2540"/>
            <wp:wrapNone/>
            <wp:docPr id="14" name="图片 160" descr="ph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0" descr="ph8437"/>
                    <pic:cNvPicPr>
                      <a:picLocks noChangeAspect="1"/>
                    </pic:cNvPicPr>
                  </pic:nvPicPr>
                  <pic:blipFill>
                    <a:blip r:embed="rId34"/>
                    <a:stretch>
                      <a:fillRect/>
                    </a:stretch>
                  </pic:blipFill>
                  <pic:spPr>
                    <a:xfrm>
                      <a:off x="0" y="0"/>
                      <a:ext cx="5908040" cy="1231900"/>
                    </a:xfrm>
                    <a:prstGeom prst="rect">
                      <a:avLst/>
                    </a:prstGeom>
                    <a:noFill/>
                    <a:ln>
                      <a:noFill/>
                    </a:ln>
                  </pic:spPr>
                </pic:pic>
              </a:graphicData>
            </a:graphic>
          </wp:anchor>
        </w:drawing>
      </w:r>
    </w:p>
    <w:p>
      <w:pPr>
        <w:autoSpaceDE w:val="0"/>
        <w:autoSpaceDN w:val="0"/>
        <w:adjustRightInd w:val="0"/>
      </w:pPr>
    </w:p>
    <w:p>
      <w:pPr>
        <w:autoSpaceDE w:val="0"/>
        <w:autoSpaceDN w:val="0"/>
        <w:adjustRightInd w:val="0"/>
      </w:pPr>
    </w:p>
    <w:p>
      <w:pPr>
        <w:autoSpaceDE w:val="0"/>
        <w:autoSpaceDN w:val="0"/>
        <w:adjustRightInd w:val="0"/>
      </w:pPr>
    </w:p>
    <w:p>
      <w:pPr>
        <w:autoSpaceDE w:val="0"/>
        <w:autoSpaceDN w:val="0"/>
        <w:adjustRightInd w:val="0"/>
        <w:ind w:firstLine="2940" w:firstLineChars="1400"/>
      </w:pPr>
      <w:r>
        <w:t>1</w:t>
      </w:r>
      <w:r>
        <w:rPr>
          <w:rFonts w:hint="eastAsia"/>
        </w:rPr>
        <w:t>绳节距</w:t>
      </w:r>
    </w:p>
    <w:p>
      <w:pPr>
        <w:autoSpaceDE w:val="0"/>
        <w:autoSpaceDN w:val="0"/>
        <w:adjustRightInd w:val="0"/>
        <w:ind w:firstLine="2310" w:firstLineChars="1100"/>
      </w:pPr>
      <w:r>
        <w:rPr>
          <w:rFonts w:hint="eastAsia"/>
        </w:rPr>
        <w:t>直径</w:t>
      </w:r>
    </w:p>
    <w:p>
      <w:pPr>
        <w:autoSpaceDE w:val="0"/>
        <w:autoSpaceDN w:val="0"/>
        <w:adjustRightInd w:val="0"/>
      </w:pPr>
    </w:p>
    <w:p>
      <w:pPr>
        <w:autoSpaceDE w:val="0"/>
        <w:autoSpaceDN w:val="0"/>
        <w:adjustRightInd w:val="0"/>
      </w:pPr>
    </w:p>
    <w:p>
      <w:pPr>
        <w:autoSpaceDE w:val="0"/>
        <w:autoSpaceDN w:val="0"/>
        <w:adjustRightInd w:val="0"/>
        <w:rPr>
          <w:rFonts w:hint="eastAsia" w:ascii="方正仿宋简体" w:hAnsi="方正仿宋简体" w:eastAsia="方正仿宋简体" w:cs="方正仿宋简体"/>
          <w:sz w:val="28"/>
          <w:szCs w:val="28"/>
        </w:rPr>
      </w:pPr>
    </w:p>
    <w:p>
      <w:pPr>
        <w:autoSpaceDE w:val="0"/>
        <w:autoSpaceDN w:val="0"/>
        <w:adjustRightInd w:val="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检查人</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 xml:space="preserve"> 日期</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起重机编号</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p>
      <w:pPr>
        <w:autoSpaceDE w:val="0"/>
        <w:autoSpaceDN w:val="0"/>
        <w:adjustRightInd w:val="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使用单位</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rPr>
        <w:t>作业区域</w:t>
      </w:r>
      <w:r>
        <w:rPr>
          <w:rFonts w:hint="eastAsia" w:ascii="方正仿宋简体" w:hAnsi="方正仿宋简体" w:eastAsia="方正仿宋简体" w:cs="方正仿宋简体"/>
          <w:sz w:val="28"/>
          <w:szCs w:val="28"/>
          <w:u w:val="single"/>
        </w:rPr>
        <w:t xml:space="preserve">   </w:t>
      </w:r>
      <w:r>
        <w:rPr>
          <w:rFonts w:hint="eastAsia" w:ascii="方正仿宋简体" w:hAnsi="方正仿宋简体" w:eastAsia="方正仿宋简体" w:cs="方正仿宋简体"/>
          <w:sz w:val="28"/>
          <w:szCs w:val="28"/>
          <w:u w:val="single"/>
          <w:lang w:val="en-US" w:eastAsia="zh-CN"/>
        </w:rPr>
        <w:t xml:space="preserve">      </w:t>
      </w:r>
      <w:r>
        <w:rPr>
          <w:rFonts w:hint="eastAsia" w:ascii="方正仿宋简体" w:hAnsi="方正仿宋简体" w:eastAsia="方正仿宋简体" w:cs="方正仿宋简体"/>
          <w:sz w:val="28"/>
          <w:szCs w:val="28"/>
          <w:u w:val="single"/>
        </w:rPr>
        <w:t xml:space="preserve">       </w:t>
      </w:r>
    </w:p>
    <w:tbl>
      <w:tblPr>
        <w:tblStyle w:val="51"/>
        <w:tblpPr w:leftFromText="180" w:rightFromText="180" w:vertAnchor="text" w:horzAnchor="page" w:tblpX="1635" w:tblpY="102"/>
        <w:tblOverlap w:val="never"/>
        <w:tblW w:w="9120" w:type="dxa"/>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685"/>
        <w:gridCol w:w="2344"/>
        <w:gridCol w:w="1367"/>
        <w:gridCol w:w="1951"/>
        <w:gridCol w:w="177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656" w:hRule="atLeast"/>
        </w:trPr>
        <w:tc>
          <w:tcPr>
            <w:tcW w:w="1685"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钢丝绳检查项目</w:t>
            </w:r>
          </w:p>
        </w:tc>
        <w:tc>
          <w:tcPr>
            <w:tcW w:w="2344"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实测直径</w:t>
            </w:r>
          </w:p>
          <w:p>
            <w:pPr>
              <w:autoSpaceDE w:val="0"/>
              <w:autoSpaceDN w:val="0"/>
              <w:adjustRightInd w:val="0"/>
              <w:jc w:val="center"/>
              <w:rPr>
                <w:rFonts w:ascii="宋体" w:hAnsi="宋体"/>
                <w:sz w:val="18"/>
                <w:szCs w:val="21"/>
              </w:rPr>
            </w:pPr>
            <w:r>
              <w:rPr>
                <w:rFonts w:hint="eastAsia" w:ascii="宋体" w:hAnsi="宋体"/>
                <w:sz w:val="18"/>
                <w:szCs w:val="21"/>
              </w:rPr>
              <w:t>mm</w:t>
            </w:r>
          </w:p>
        </w:tc>
        <w:tc>
          <w:tcPr>
            <w:tcW w:w="1367"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断丝</w:t>
            </w:r>
          </w:p>
          <w:p>
            <w:pPr>
              <w:autoSpaceDE w:val="0"/>
              <w:autoSpaceDN w:val="0"/>
              <w:adjustRightInd w:val="0"/>
              <w:jc w:val="center"/>
              <w:rPr>
                <w:rFonts w:ascii="宋体" w:hAnsi="宋体"/>
                <w:color w:val="FF0000"/>
                <w:sz w:val="18"/>
                <w:szCs w:val="21"/>
              </w:rPr>
            </w:pPr>
            <w:r>
              <w:rPr>
                <w:rFonts w:hint="eastAsia" w:ascii="宋体" w:hAnsi="宋体"/>
                <w:sz w:val="18"/>
                <w:szCs w:val="21"/>
              </w:rPr>
              <w:t>根</w:t>
            </w:r>
          </w:p>
        </w:tc>
        <w:tc>
          <w:tcPr>
            <w:tcW w:w="3724" w:type="dxa"/>
            <w:gridSpan w:val="2"/>
            <w:vAlign w:val="center"/>
          </w:tcPr>
          <w:p>
            <w:pPr>
              <w:pStyle w:val="27"/>
              <w:autoSpaceDE w:val="0"/>
              <w:autoSpaceDN w:val="0"/>
              <w:adjustRightInd w:val="0"/>
              <w:jc w:val="center"/>
              <w:rPr>
                <w:rFonts w:ascii="宋体" w:hAnsi="宋体"/>
                <w:szCs w:val="21"/>
              </w:rPr>
            </w:pPr>
            <w:r>
              <w:rPr>
                <w:rFonts w:hint="eastAsia" w:ascii="宋体" w:hAnsi="宋体"/>
                <w:szCs w:val="21"/>
              </w:rPr>
              <w:t>受损情况</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13"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sz w:val="18"/>
                <w:szCs w:val="21"/>
              </w:rPr>
              <w:t>前臂钢丝绳</w:t>
            </w:r>
          </w:p>
        </w:tc>
        <w:tc>
          <w:tcPr>
            <w:tcW w:w="2344" w:type="dxa"/>
            <w:vAlign w:val="center"/>
          </w:tcPr>
          <w:p>
            <w:pPr>
              <w:autoSpaceDE w:val="0"/>
              <w:autoSpaceDN w:val="0"/>
              <w:adjustRightInd w:val="0"/>
              <w:jc w:val="center"/>
              <w:rPr>
                <w:rFonts w:ascii="宋体" w:hAnsi="宋体"/>
                <w:sz w:val="18"/>
                <w:szCs w:val="21"/>
              </w:rPr>
            </w:pPr>
          </w:p>
        </w:tc>
        <w:tc>
          <w:tcPr>
            <w:tcW w:w="1367" w:type="dxa"/>
            <w:vAlign w:val="center"/>
          </w:tcPr>
          <w:p>
            <w:pPr>
              <w:pStyle w:val="27"/>
              <w:autoSpaceDE w:val="0"/>
              <w:autoSpaceDN w:val="0"/>
              <w:adjustRightInd w:val="0"/>
              <w:jc w:val="center"/>
              <w:rPr>
                <w:rFonts w:ascii="宋体" w:hAnsi="宋体"/>
                <w:szCs w:val="21"/>
              </w:rPr>
            </w:pPr>
          </w:p>
        </w:tc>
        <w:tc>
          <w:tcPr>
            <w:tcW w:w="3724" w:type="dxa"/>
            <w:gridSpan w:val="2"/>
            <w:vAlign w:val="center"/>
          </w:tcPr>
          <w:p>
            <w:pPr>
              <w:pStyle w:val="29"/>
              <w:pBdr>
                <w:bottom w:val="none" w:color="auto" w:sz="0" w:space="0"/>
              </w:pBdr>
              <w:tabs>
                <w:tab w:val="clear" w:pos="4153"/>
                <w:tab w:val="clear" w:pos="8306"/>
              </w:tabs>
              <w:autoSpaceDE w:val="0"/>
              <w:autoSpaceDN w:val="0"/>
              <w:adjustRightInd w:val="0"/>
              <w:snapToGrid/>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13"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sz w:val="18"/>
                <w:szCs w:val="21"/>
              </w:rPr>
              <w:t>副臂钢丝绳</w:t>
            </w:r>
          </w:p>
        </w:tc>
        <w:tc>
          <w:tcPr>
            <w:tcW w:w="2344" w:type="dxa"/>
            <w:vAlign w:val="center"/>
          </w:tcPr>
          <w:p>
            <w:pPr>
              <w:autoSpaceDE w:val="0"/>
              <w:autoSpaceDN w:val="0"/>
              <w:adjustRightInd w:val="0"/>
              <w:jc w:val="center"/>
              <w:rPr>
                <w:rFonts w:ascii="宋体" w:hAnsi="宋体"/>
                <w:sz w:val="18"/>
                <w:szCs w:val="21"/>
              </w:rPr>
            </w:pPr>
          </w:p>
        </w:tc>
        <w:tc>
          <w:tcPr>
            <w:tcW w:w="1367" w:type="dxa"/>
            <w:vAlign w:val="center"/>
          </w:tcPr>
          <w:p>
            <w:pPr>
              <w:autoSpaceDE w:val="0"/>
              <w:autoSpaceDN w:val="0"/>
              <w:adjustRightInd w:val="0"/>
              <w:jc w:val="center"/>
              <w:rPr>
                <w:rFonts w:ascii="宋体" w:hAnsi="宋体"/>
                <w:sz w:val="18"/>
                <w:szCs w:val="21"/>
              </w:rPr>
            </w:pPr>
          </w:p>
        </w:tc>
        <w:tc>
          <w:tcPr>
            <w:tcW w:w="3724" w:type="dxa"/>
            <w:gridSpan w:val="2"/>
            <w:vAlign w:val="center"/>
          </w:tcPr>
          <w:p>
            <w:pPr>
              <w:autoSpaceDE w:val="0"/>
              <w:autoSpaceDN w:val="0"/>
              <w:adjustRightInd w:val="0"/>
              <w:jc w:val="center"/>
              <w:rPr>
                <w:rFonts w:ascii="宋体" w:hAnsi="宋体"/>
                <w:sz w:val="18"/>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13"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sz w:val="18"/>
                <w:szCs w:val="21"/>
              </w:rPr>
              <w:t>主臂钢丝绳</w:t>
            </w:r>
          </w:p>
        </w:tc>
        <w:tc>
          <w:tcPr>
            <w:tcW w:w="2344" w:type="dxa"/>
            <w:vAlign w:val="center"/>
          </w:tcPr>
          <w:p>
            <w:pPr>
              <w:autoSpaceDE w:val="0"/>
              <w:autoSpaceDN w:val="0"/>
              <w:adjustRightInd w:val="0"/>
              <w:jc w:val="center"/>
              <w:rPr>
                <w:rFonts w:ascii="宋体" w:hAnsi="宋体"/>
                <w:sz w:val="18"/>
                <w:szCs w:val="21"/>
              </w:rPr>
            </w:pPr>
          </w:p>
        </w:tc>
        <w:tc>
          <w:tcPr>
            <w:tcW w:w="1367" w:type="dxa"/>
            <w:vAlign w:val="center"/>
          </w:tcPr>
          <w:p>
            <w:pPr>
              <w:autoSpaceDE w:val="0"/>
              <w:autoSpaceDN w:val="0"/>
              <w:adjustRightInd w:val="0"/>
              <w:jc w:val="center"/>
              <w:rPr>
                <w:rFonts w:ascii="宋体" w:hAnsi="宋体"/>
                <w:sz w:val="18"/>
                <w:szCs w:val="21"/>
              </w:rPr>
            </w:pPr>
          </w:p>
        </w:tc>
        <w:tc>
          <w:tcPr>
            <w:tcW w:w="3724" w:type="dxa"/>
            <w:gridSpan w:val="2"/>
            <w:vAlign w:val="center"/>
          </w:tcPr>
          <w:p>
            <w:pPr>
              <w:autoSpaceDE w:val="0"/>
              <w:autoSpaceDN w:val="0"/>
              <w:adjustRightInd w:val="0"/>
              <w:jc w:val="center"/>
              <w:rPr>
                <w:rFonts w:ascii="宋体" w:hAnsi="宋体"/>
                <w:sz w:val="18"/>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610"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sz w:val="18"/>
                <w:szCs w:val="21"/>
              </w:rPr>
              <w:t>吊钩检查项目</w:t>
            </w:r>
          </w:p>
        </w:tc>
        <w:tc>
          <w:tcPr>
            <w:tcW w:w="2344"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实测开口尺寸</w:t>
            </w:r>
          </w:p>
          <w:p>
            <w:pPr>
              <w:autoSpaceDE w:val="0"/>
              <w:autoSpaceDN w:val="0"/>
              <w:adjustRightInd w:val="0"/>
              <w:jc w:val="center"/>
              <w:rPr>
                <w:rFonts w:ascii="宋体" w:hAnsi="宋体"/>
                <w:sz w:val="18"/>
                <w:szCs w:val="21"/>
              </w:rPr>
            </w:pPr>
            <w:r>
              <w:rPr>
                <w:rFonts w:hint="eastAsia" w:ascii="宋体" w:hAnsi="宋体"/>
                <w:sz w:val="18"/>
                <w:szCs w:val="21"/>
              </w:rPr>
              <w:t>mm</w:t>
            </w:r>
          </w:p>
        </w:tc>
        <w:tc>
          <w:tcPr>
            <w:tcW w:w="1367"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直径</w:t>
            </w:r>
          </w:p>
          <w:p>
            <w:pPr>
              <w:autoSpaceDE w:val="0"/>
              <w:autoSpaceDN w:val="0"/>
              <w:adjustRightInd w:val="0"/>
              <w:jc w:val="center"/>
              <w:rPr>
                <w:rFonts w:hint="eastAsia" w:ascii="宋体" w:hAnsi="宋体"/>
                <w:sz w:val="18"/>
                <w:szCs w:val="21"/>
              </w:rPr>
            </w:pPr>
            <w:r>
              <w:rPr>
                <w:rFonts w:hint="eastAsia" w:ascii="宋体" w:hAnsi="宋体"/>
                <w:sz w:val="18"/>
                <w:szCs w:val="21"/>
              </w:rPr>
              <w:t>mm</w:t>
            </w:r>
          </w:p>
        </w:tc>
        <w:tc>
          <w:tcPr>
            <w:tcW w:w="1951" w:type="dxa"/>
            <w:vAlign w:val="center"/>
          </w:tcPr>
          <w:p>
            <w:pPr>
              <w:autoSpaceDE w:val="0"/>
              <w:autoSpaceDN w:val="0"/>
              <w:adjustRightInd w:val="0"/>
              <w:jc w:val="center"/>
              <w:rPr>
                <w:rFonts w:ascii="宋体" w:hAnsi="宋体"/>
                <w:sz w:val="18"/>
                <w:szCs w:val="21"/>
              </w:rPr>
            </w:pPr>
            <w:r>
              <w:rPr>
                <w:rFonts w:hint="eastAsia" w:ascii="宋体" w:hAnsi="宋体"/>
                <w:sz w:val="18"/>
                <w:szCs w:val="21"/>
              </w:rPr>
              <w:t>是否有安全销</w:t>
            </w:r>
          </w:p>
        </w:tc>
        <w:tc>
          <w:tcPr>
            <w:tcW w:w="1773" w:type="dxa"/>
            <w:vAlign w:val="center"/>
          </w:tcPr>
          <w:p>
            <w:pPr>
              <w:autoSpaceDE w:val="0"/>
              <w:autoSpaceDN w:val="0"/>
              <w:adjustRightInd w:val="0"/>
              <w:jc w:val="center"/>
              <w:rPr>
                <w:rFonts w:hint="eastAsia" w:ascii="宋体" w:hAnsi="宋体"/>
                <w:sz w:val="18"/>
                <w:szCs w:val="21"/>
              </w:rPr>
            </w:pPr>
            <w:r>
              <w:rPr>
                <w:rFonts w:hint="eastAsia" w:ascii="宋体" w:hAnsi="宋体"/>
                <w:sz w:val="18"/>
                <w:szCs w:val="21"/>
              </w:rPr>
              <w:t>是否变形</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13"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sz w:val="18"/>
                <w:szCs w:val="21"/>
              </w:rPr>
              <w:t>主钩</w:t>
            </w:r>
          </w:p>
        </w:tc>
        <w:tc>
          <w:tcPr>
            <w:tcW w:w="2344" w:type="dxa"/>
            <w:vAlign w:val="center"/>
          </w:tcPr>
          <w:p>
            <w:pPr>
              <w:autoSpaceDE w:val="0"/>
              <w:autoSpaceDN w:val="0"/>
              <w:adjustRightInd w:val="0"/>
              <w:jc w:val="center"/>
              <w:rPr>
                <w:rFonts w:hint="eastAsia" w:ascii="宋体" w:hAnsi="宋体"/>
                <w:b/>
                <w:bCs/>
                <w:sz w:val="18"/>
                <w:szCs w:val="21"/>
              </w:rPr>
            </w:pPr>
          </w:p>
        </w:tc>
        <w:tc>
          <w:tcPr>
            <w:tcW w:w="1367" w:type="dxa"/>
            <w:vAlign w:val="center"/>
          </w:tcPr>
          <w:p>
            <w:pPr>
              <w:autoSpaceDE w:val="0"/>
              <w:autoSpaceDN w:val="0"/>
              <w:adjustRightInd w:val="0"/>
              <w:jc w:val="center"/>
              <w:rPr>
                <w:rFonts w:hint="eastAsia" w:ascii="宋体" w:hAnsi="宋体"/>
                <w:b/>
                <w:bCs/>
                <w:sz w:val="18"/>
                <w:szCs w:val="21"/>
              </w:rPr>
            </w:pPr>
          </w:p>
        </w:tc>
        <w:tc>
          <w:tcPr>
            <w:tcW w:w="1951" w:type="dxa"/>
            <w:vAlign w:val="center"/>
          </w:tcPr>
          <w:p>
            <w:pPr>
              <w:autoSpaceDE w:val="0"/>
              <w:autoSpaceDN w:val="0"/>
              <w:adjustRightInd w:val="0"/>
              <w:jc w:val="center"/>
              <w:rPr>
                <w:rFonts w:hint="eastAsia" w:ascii="宋体" w:hAnsi="宋体"/>
                <w:b/>
                <w:bCs/>
                <w:sz w:val="18"/>
                <w:szCs w:val="21"/>
              </w:rPr>
            </w:pPr>
          </w:p>
        </w:tc>
        <w:tc>
          <w:tcPr>
            <w:tcW w:w="1773" w:type="dxa"/>
            <w:vAlign w:val="center"/>
          </w:tcPr>
          <w:p>
            <w:pPr>
              <w:autoSpaceDE w:val="0"/>
              <w:autoSpaceDN w:val="0"/>
              <w:adjustRightInd w:val="0"/>
              <w:jc w:val="center"/>
              <w:rPr>
                <w:rFonts w:hint="eastAsia" w:ascii="宋体" w:hAnsi="宋体"/>
                <w:b/>
                <w:bCs/>
                <w:sz w:val="18"/>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Ex>
        <w:trPr>
          <w:trHeight w:val="374" w:hRule="atLeast"/>
        </w:trPr>
        <w:tc>
          <w:tcPr>
            <w:tcW w:w="1685" w:type="dxa"/>
            <w:vAlign w:val="center"/>
          </w:tcPr>
          <w:p>
            <w:pPr>
              <w:autoSpaceDE w:val="0"/>
              <w:autoSpaceDN w:val="0"/>
              <w:adjustRightInd w:val="0"/>
              <w:jc w:val="center"/>
              <w:rPr>
                <w:rFonts w:ascii="宋体" w:hAnsi="宋体"/>
                <w:sz w:val="18"/>
                <w:szCs w:val="21"/>
              </w:rPr>
            </w:pPr>
            <w:r>
              <w:rPr>
                <w:rFonts w:hint="eastAsia" w:ascii="宋体" w:hAnsi="宋体" w:cs="宋体"/>
                <w:sz w:val="18"/>
                <w:szCs w:val="21"/>
              </w:rPr>
              <w:t>辅钩</w:t>
            </w:r>
          </w:p>
        </w:tc>
        <w:tc>
          <w:tcPr>
            <w:tcW w:w="2344" w:type="dxa"/>
            <w:vAlign w:val="center"/>
          </w:tcPr>
          <w:p>
            <w:pPr>
              <w:autoSpaceDE w:val="0"/>
              <w:autoSpaceDN w:val="0"/>
              <w:adjustRightInd w:val="0"/>
              <w:jc w:val="center"/>
              <w:rPr>
                <w:rFonts w:hint="eastAsia" w:ascii="宋体" w:hAnsi="宋体"/>
                <w:b/>
                <w:bCs/>
                <w:sz w:val="18"/>
                <w:szCs w:val="21"/>
              </w:rPr>
            </w:pPr>
          </w:p>
        </w:tc>
        <w:tc>
          <w:tcPr>
            <w:tcW w:w="1367" w:type="dxa"/>
            <w:vAlign w:val="center"/>
          </w:tcPr>
          <w:p>
            <w:pPr>
              <w:autoSpaceDE w:val="0"/>
              <w:autoSpaceDN w:val="0"/>
              <w:adjustRightInd w:val="0"/>
              <w:jc w:val="center"/>
              <w:rPr>
                <w:rFonts w:hint="eastAsia" w:ascii="宋体" w:hAnsi="宋体"/>
                <w:b/>
                <w:bCs/>
                <w:sz w:val="18"/>
                <w:szCs w:val="21"/>
              </w:rPr>
            </w:pPr>
          </w:p>
        </w:tc>
        <w:tc>
          <w:tcPr>
            <w:tcW w:w="1951" w:type="dxa"/>
            <w:vAlign w:val="center"/>
          </w:tcPr>
          <w:p>
            <w:pPr>
              <w:autoSpaceDE w:val="0"/>
              <w:autoSpaceDN w:val="0"/>
              <w:adjustRightInd w:val="0"/>
              <w:jc w:val="center"/>
              <w:rPr>
                <w:rFonts w:hint="eastAsia" w:ascii="宋体" w:hAnsi="宋体"/>
                <w:b/>
                <w:bCs/>
                <w:sz w:val="18"/>
                <w:szCs w:val="21"/>
              </w:rPr>
            </w:pPr>
          </w:p>
        </w:tc>
        <w:tc>
          <w:tcPr>
            <w:tcW w:w="1773" w:type="dxa"/>
            <w:vAlign w:val="center"/>
          </w:tcPr>
          <w:p>
            <w:pPr>
              <w:autoSpaceDE w:val="0"/>
              <w:autoSpaceDN w:val="0"/>
              <w:adjustRightInd w:val="0"/>
              <w:jc w:val="center"/>
              <w:rPr>
                <w:rFonts w:hint="eastAsia" w:ascii="宋体" w:hAnsi="宋体"/>
                <w:b/>
                <w:bCs/>
                <w:sz w:val="18"/>
                <w:szCs w:val="21"/>
              </w:rPr>
            </w:pPr>
          </w:p>
        </w:tc>
      </w:tr>
    </w:tbl>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line="560" w:lineRule="exact"/>
        <w:ind w:firstLine="562" w:firstLineChars="200"/>
        <w:textAlignment w:val="auto"/>
        <w:outlineLvl w:val="9"/>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钢丝绳和吊钩状况检查说明</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如果出现下列任意一种情况，应更换钢丝绳或吊钩：</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1.</w:t>
      </w:r>
      <w:r>
        <w:rPr>
          <w:rFonts w:hint="eastAsia" w:ascii="方正仿宋简体" w:hAnsi="方正仿宋简体" w:eastAsia="方正仿宋简体" w:cs="方正仿宋简体"/>
          <w:sz w:val="28"/>
          <w:szCs w:val="28"/>
        </w:rPr>
        <w:t>一个绳节距上有六个断丝或一个绳节距内一个绳股上有三个断丝；</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2.</w:t>
      </w:r>
      <w:r>
        <w:rPr>
          <w:rFonts w:hint="eastAsia" w:ascii="方正仿宋简体" w:hAnsi="方正仿宋简体" w:eastAsia="方正仿宋简体" w:cs="方正仿宋简体"/>
          <w:sz w:val="28"/>
          <w:szCs w:val="28"/>
        </w:rPr>
        <w:t>钢丝绳外径磨损量达到三分之一；</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3.</w:t>
      </w:r>
      <w:r>
        <w:rPr>
          <w:rFonts w:hint="eastAsia" w:ascii="方正仿宋简体" w:hAnsi="方正仿宋简体" w:eastAsia="方正仿宋简体" w:cs="方正仿宋简体"/>
          <w:sz w:val="28"/>
          <w:szCs w:val="28"/>
        </w:rPr>
        <w:t>扭结、压扁、鸟笼或其他结构性损坏；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4.</w:t>
      </w:r>
      <w:r>
        <w:rPr>
          <w:rFonts w:hint="eastAsia" w:ascii="方正仿宋简体" w:hAnsi="方正仿宋简体" w:eastAsia="方正仿宋简体" w:cs="方正仿宋简体"/>
          <w:sz w:val="28"/>
          <w:szCs w:val="28"/>
        </w:rPr>
        <w:t>有热损坏的迹象：</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1)直径19mm以下（含）的钢丝绳，直径减少超过1.2mm；</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2)直径22mm～30mm（含）的钢丝绳直径减少超过1.5mm；</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3)直径32mm～38mm（含）以上的钢丝绳直径减少超过2.4mm。</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5.</w:t>
      </w:r>
      <w:r>
        <w:rPr>
          <w:rFonts w:hint="eastAsia" w:ascii="方正仿宋简体" w:hAnsi="方正仿宋简体" w:eastAsia="方正仿宋简体" w:cs="方正仿宋简体"/>
          <w:sz w:val="28"/>
          <w:szCs w:val="28"/>
        </w:rPr>
        <w:t>在吊钩最狭窄的位置上测量，开口拉伸量超过正常开口15%以上。</w:t>
      </w:r>
    </w:p>
    <w:p>
      <w:pPr>
        <w:keepNext w:val="0"/>
        <w:keepLines w:val="0"/>
        <w:pageBreakBefore w:val="0"/>
        <w:widowControl w:val="0"/>
        <w:kinsoku/>
        <w:wordWrap/>
        <w:overflowPunct/>
        <w:topLinePunct w:val="0"/>
        <w:autoSpaceDE w:val="0"/>
        <w:autoSpaceDN w:val="0"/>
        <w:bidi w:val="0"/>
        <w:adjustRightInd w:val="0"/>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b w:val="0"/>
          <w:bCs w:val="0"/>
          <w:sz w:val="36"/>
          <w:szCs w:val="36"/>
          <w:lang w:val="en-US" w:eastAsia="zh-CN"/>
        </w:rPr>
      </w:pPr>
      <w:bookmarkStart w:id="930" w:name="_Toc29726"/>
      <w:bookmarkStart w:id="931" w:name="_Toc14332"/>
      <w:bookmarkStart w:id="932" w:name="_Toc7033"/>
      <w:bookmarkStart w:id="933" w:name="_Toc17828"/>
      <w:bookmarkStart w:id="934" w:name="_Toc29050"/>
      <w:bookmarkStart w:id="935" w:name="_Toc15336"/>
      <w:bookmarkStart w:id="936" w:name="_Toc6422"/>
      <w:bookmarkStart w:id="937" w:name="_Toc5454"/>
      <w:r>
        <w:rPr>
          <w:rFonts w:hint="eastAsia" w:ascii="方正小标宋简体" w:hAnsi="方正小标宋简体" w:eastAsia="方正小标宋简体" w:cs="方正小标宋简体"/>
          <w:b w:val="0"/>
          <w:bCs w:val="0"/>
          <w:sz w:val="36"/>
          <w:szCs w:val="36"/>
          <w:lang w:val="en-US" w:eastAsia="zh-CN"/>
        </w:rPr>
        <w:t>中油南充燃气有限责任公司机关领导干部“三联系”管理</w:t>
      </w:r>
      <w:bookmarkEnd w:id="930"/>
      <w:bookmarkEnd w:id="931"/>
      <w:bookmarkEnd w:id="932"/>
      <w:bookmarkEnd w:id="933"/>
      <w:bookmarkEnd w:id="934"/>
      <w:bookmarkEnd w:id="935"/>
      <w:bookmarkEnd w:id="936"/>
      <w:bookmarkStart w:id="938" w:name="_Toc8510"/>
      <w:bookmarkStart w:id="939" w:name="_Toc19175"/>
      <w:bookmarkStart w:id="940" w:name="_Toc29826"/>
      <w:bookmarkStart w:id="941" w:name="_Toc16201"/>
      <w:bookmarkStart w:id="942" w:name="_Toc7750"/>
      <w:bookmarkStart w:id="943" w:name="_Toc27244"/>
      <w:bookmarkStart w:id="944" w:name="_Toc21400"/>
      <w:r>
        <w:rPr>
          <w:rFonts w:hint="eastAsia" w:ascii="方正小标宋简体" w:hAnsi="方正小标宋简体" w:eastAsia="方正小标宋简体" w:cs="方正小标宋简体"/>
          <w:b w:val="0"/>
          <w:bCs w:val="0"/>
          <w:sz w:val="36"/>
          <w:szCs w:val="36"/>
          <w:lang w:val="en-US" w:eastAsia="zh-CN"/>
        </w:rPr>
        <w:t>实施办法</w:t>
      </w:r>
      <w:bookmarkEnd w:id="937"/>
      <w:bookmarkEnd w:id="938"/>
      <w:bookmarkEnd w:id="939"/>
      <w:bookmarkEnd w:id="940"/>
      <w:bookmarkEnd w:id="941"/>
      <w:bookmarkEnd w:id="942"/>
      <w:bookmarkEnd w:id="943"/>
      <w:bookmarkEnd w:id="944"/>
    </w:p>
    <w:p>
      <w:pPr>
        <w:keepNext w:val="0"/>
        <w:keepLines w:val="0"/>
        <w:pageBreakBefore w:val="0"/>
        <w:widowControl w:val="0"/>
        <w:kinsoku/>
        <w:wordWrap/>
        <w:overflowPunct/>
        <w:topLinePunct w:val="0"/>
        <w:autoSpaceDE/>
        <w:autoSpaceDN/>
        <w:bidi w:val="0"/>
        <w:adjustRightInd/>
        <w:snapToGrid w:val="0"/>
        <w:spacing w:line="640" w:lineRule="exact"/>
        <w:jc w:val="both"/>
        <w:textAlignment w:val="auto"/>
        <w:outlineLvl w:val="9"/>
        <w:rPr>
          <w:rFonts w:hint="eastAsia" w:ascii="黑体" w:eastAsia="黑体"/>
          <w:b w:val="0"/>
          <w:bCs w:val="0"/>
          <w:color w:val="000000"/>
          <w:sz w:val="36"/>
          <w:szCs w:val="36"/>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eastAsia="方正黑体简体"/>
          <w:b w:val="0"/>
          <w:bCs/>
          <w:color w:val="000000"/>
          <w:sz w:val="30"/>
          <w:szCs w:val="30"/>
        </w:rPr>
      </w:pPr>
      <w:r>
        <w:rPr>
          <w:rFonts w:hint="eastAsia" w:ascii="方正黑体简体" w:eastAsia="方正黑体简体"/>
          <w:b w:val="0"/>
          <w:bCs/>
          <w:color w:val="000000"/>
          <w:sz w:val="30"/>
          <w:szCs w:val="30"/>
        </w:rPr>
        <w:t>第一章  总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第一条</w:t>
      </w:r>
      <w:r>
        <w:rPr>
          <w:rFonts w:hint="eastAsia" w:ascii="方正仿宋简体" w:hAnsi="方正仿宋简体" w:eastAsia="方正仿宋简体" w:cs="方正仿宋简体"/>
          <w:sz w:val="28"/>
        </w:rPr>
        <w:t xml:space="preserve">  为践行党的群众路线，切实转变领导干部工作作风，统筹完善领导干部联系基层、服务群众的长效机制，充分发扬党的“三大作风”和中国石油“三个面向、五到现场”的优良传统，增强领导干部的服务意识、群众观念和廉洁意识，提高联系基层实效，减轻基层负担，解决基层实际问题，依据公司安全生产责任联系、党建联系和基层建设联系（以下简称“三联系”）的有关规定和要求，结合</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燃气有限责任公司(以下简称公司)实际，制定本办法。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第二条</w:t>
      </w:r>
      <w:r>
        <w:rPr>
          <w:rFonts w:hint="eastAsia" w:ascii="方正仿宋简体" w:hAnsi="方正仿宋简体" w:eastAsia="方正仿宋简体" w:cs="方正仿宋简体"/>
          <w:sz w:val="28"/>
        </w:rPr>
        <w:t xml:space="preserve">  公司实行安全生产联系与党建联系、基层建设联系相结合的方式，领导干部的安全生产联系点与党建联系点、基层建设工作联系点保持一致，工作一并开展。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第三条</w:t>
      </w:r>
      <w:r>
        <w:rPr>
          <w:rFonts w:hint="eastAsia" w:ascii="方正仿宋简体" w:hAnsi="方正仿宋简体" w:eastAsia="方正仿宋简体" w:cs="方正仿宋简体"/>
          <w:sz w:val="28"/>
        </w:rPr>
        <w:t xml:space="preserve">  本办法所称联系点是指公司所属基层单位、配气站(含有人值守撬装站)</w:t>
      </w:r>
      <w:r>
        <w:rPr>
          <w:rFonts w:hint="eastAsia" w:ascii="方正仿宋简体" w:hAnsi="方正仿宋简体" w:eastAsia="方正仿宋简体" w:cs="方正仿宋简体"/>
          <w:sz w:val="28"/>
          <w:lang w:eastAsia="zh-CN"/>
        </w:rPr>
        <w:t>、燃气管网片区</w:t>
      </w:r>
      <w:r>
        <w:rPr>
          <w:rFonts w:hint="eastAsia" w:ascii="方正仿宋简体" w:hAnsi="方正仿宋简体" w:eastAsia="方正仿宋简体" w:cs="方正仿宋简体"/>
          <w:sz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本办法所称联系人是指对安全生产联系点、党建联系点和基层建设联系点进行定期联系的</w:t>
      </w:r>
      <w:r>
        <w:rPr>
          <w:rFonts w:hint="eastAsia" w:ascii="方正仿宋简体" w:hAnsi="方正仿宋简体" w:eastAsia="方正仿宋简体" w:cs="方正仿宋简体"/>
          <w:sz w:val="28"/>
          <w:lang w:eastAsia="zh-CN"/>
        </w:rPr>
        <w:t>以</w:t>
      </w:r>
      <w:r>
        <w:rPr>
          <w:rFonts w:hint="eastAsia" w:ascii="方正仿宋简体" w:hAnsi="方正仿宋简体" w:eastAsia="方正仿宋简体" w:cs="方正仿宋简体"/>
          <w:sz w:val="28"/>
        </w:rPr>
        <w:t>科级（含副科级）领导</w:t>
      </w:r>
      <w:r>
        <w:rPr>
          <w:rFonts w:hint="eastAsia" w:ascii="方正仿宋简体" w:hAnsi="方正仿宋简体" w:eastAsia="方正仿宋简体" w:cs="方正仿宋简体"/>
          <w:sz w:val="28"/>
          <w:lang w:eastAsia="zh-CN"/>
        </w:rPr>
        <w:t>干部</w:t>
      </w:r>
      <w:r>
        <w:rPr>
          <w:rFonts w:hint="eastAsia" w:ascii="方正仿宋简体" w:hAnsi="方正仿宋简体" w:eastAsia="方正仿宋简体" w:cs="方正仿宋简体"/>
          <w:sz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lang w:eastAsia="zh-CN"/>
        </w:rPr>
        <w:t>第四条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本办法适用于</w:t>
      </w:r>
      <w:r>
        <w:rPr>
          <w:rFonts w:hint="eastAsia" w:ascii="方正仿宋简体" w:hAnsi="方正仿宋简体" w:eastAsia="方正仿宋简体" w:cs="方正仿宋简体"/>
          <w:sz w:val="28"/>
          <w:lang w:eastAsia="zh-CN"/>
        </w:rPr>
        <w:t>中油南充燃气有限责任公司</w:t>
      </w:r>
      <w:r>
        <w:rPr>
          <w:rFonts w:hint="eastAsia" w:ascii="方正仿宋简体" w:hAnsi="方正仿宋简体" w:eastAsia="方正仿宋简体" w:cs="方正仿宋简体"/>
          <w:sz w:val="28"/>
        </w:rPr>
        <w:t>领导干部。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第二章  联系人职责及工作要求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第五条</w:t>
      </w:r>
      <w:r>
        <w:rPr>
          <w:rFonts w:hint="eastAsia" w:ascii="方正仿宋简体" w:hAnsi="方正仿宋简体" w:eastAsia="方正仿宋简体" w:cs="方正仿宋简体"/>
          <w:sz w:val="28"/>
        </w:rPr>
        <w:t xml:space="preserve">  “三联系”频次规定：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lang w:eastAsia="zh-CN"/>
        </w:rPr>
      </w:pPr>
      <w:r>
        <w:rPr>
          <w:rFonts w:hint="eastAsia" w:ascii="方正仿宋简体" w:hAnsi="方正仿宋简体" w:eastAsia="方正仿宋简体" w:cs="方正仿宋简体"/>
          <w:sz w:val="28"/>
          <w:lang w:eastAsia="zh-CN"/>
        </w:rPr>
        <w:t>联</w:t>
      </w:r>
      <w:r>
        <w:rPr>
          <w:rFonts w:hint="eastAsia" w:ascii="方正仿宋简体" w:hAnsi="方正仿宋简体" w:eastAsia="方正仿宋简体" w:cs="方正仿宋简体"/>
          <w:sz w:val="28"/>
        </w:rPr>
        <w:t>系人每</w:t>
      </w:r>
      <w:r>
        <w:rPr>
          <w:rFonts w:hint="eastAsia" w:ascii="方正仿宋简体" w:hAnsi="方正仿宋简体" w:eastAsia="方正仿宋简体" w:cs="方正仿宋简体"/>
          <w:sz w:val="28"/>
          <w:lang w:eastAsia="zh-CN"/>
        </w:rPr>
        <w:t>月</w:t>
      </w:r>
      <w:r>
        <w:rPr>
          <w:rFonts w:hint="eastAsia" w:ascii="方正仿宋简体" w:hAnsi="方正仿宋简体" w:eastAsia="方正仿宋简体" w:cs="方正仿宋简体"/>
          <w:sz w:val="28"/>
        </w:rPr>
        <w:t>至少开展1次联系工作；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第六条</w:t>
      </w:r>
      <w:r>
        <w:rPr>
          <w:rFonts w:hint="eastAsia" w:ascii="方正仿宋简体" w:hAnsi="方正仿宋简体" w:eastAsia="方正仿宋简体" w:cs="方正仿宋简体"/>
          <w:sz w:val="28"/>
        </w:rPr>
        <w:t xml:space="preserve">  联系基层的工作以联系小组的方式开展，联系小组成员由多个部门</w:t>
      </w:r>
      <w:r>
        <w:rPr>
          <w:rFonts w:hint="eastAsia" w:ascii="方正仿宋简体" w:hAnsi="方正仿宋简体" w:eastAsia="方正仿宋简体" w:cs="方正仿宋简体"/>
          <w:sz w:val="28"/>
          <w:lang w:eastAsia="zh-CN"/>
        </w:rPr>
        <w:t>单位管理人员</w:t>
      </w:r>
      <w:r>
        <w:rPr>
          <w:rFonts w:hint="eastAsia" w:ascii="方正仿宋简体" w:hAnsi="方正仿宋简体" w:eastAsia="方正仿宋简体" w:cs="方正仿宋简体"/>
          <w:sz w:val="28"/>
        </w:rPr>
        <w:t>搭配组成。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第七条</w:t>
      </w:r>
      <w:r>
        <w:rPr>
          <w:rFonts w:hint="eastAsia" w:ascii="方正仿宋简体" w:hAnsi="方正仿宋简体" w:eastAsia="方正仿宋简体" w:cs="方正仿宋简体"/>
          <w:sz w:val="28"/>
          <w:szCs w:val="28"/>
        </w:rPr>
        <w:t xml:space="preserve">  机关党员领导干部在制定个人联系基层行动计划时，应将安全联系与党建联系、基层建设联系紧密结合，统筹安排；机关非党员领导干部在制定个人联系基层行动计划时，应将安全联系与基层建设联系有机结合。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第八条</w:t>
      </w:r>
      <w:r>
        <w:rPr>
          <w:rFonts w:hint="eastAsia" w:ascii="方正仿宋简体" w:hAnsi="方正仿宋简体" w:eastAsia="方正仿宋简体" w:cs="方正仿宋简体"/>
          <w:sz w:val="28"/>
          <w:szCs w:val="28"/>
        </w:rPr>
        <w:t xml:space="preserve">  公司质量安全环保部、</w:t>
      </w:r>
      <w:r>
        <w:rPr>
          <w:rFonts w:hint="eastAsia" w:ascii="方正仿宋简体" w:hAnsi="方正仿宋简体" w:eastAsia="方正仿宋简体" w:cs="方正仿宋简体"/>
          <w:sz w:val="28"/>
          <w:szCs w:val="28"/>
          <w:lang w:eastAsia="zh-CN"/>
        </w:rPr>
        <w:t>综合办公室等</w:t>
      </w:r>
      <w:r>
        <w:rPr>
          <w:rFonts w:hint="eastAsia" w:ascii="方正仿宋简体" w:hAnsi="方正仿宋简体" w:eastAsia="方正仿宋简体" w:cs="方正仿宋简体"/>
          <w:sz w:val="28"/>
          <w:szCs w:val="28"/>
        </w:rPr>
        <w:t>责任部门，每年年初应对联系人和联系点进行一次确认，采用适当方式公布并书面告知联系点基层单位。联系点或联系人发生变更时，应及时进行调整。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第九条</w:t>
      </w:r>
      <w:r>
        <w:rPr>
          <w:rFonts w:hint="eastAsia" w:ascii="方正仿宋简体" w:hAnsi="方正仿宋简体" w:eastAsia="方正仿宋简体" w:cs="方正仿宋简体"/>
          <w:sz w:val="28"/>
          <w:szCs w:val="28"/>
        </w:rPr>
        <w:t xml:space="preserve">  各单位联系点应按公司有关部门要求统一制作和悬挂联系牌，标明联系点名称、联系人姓名和职务。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第十条</w:t>
      </w:r>
      <w:r>
        <w:rPr>
          <w:rFonts w:hint="eastAsia" w:ascii="方正仿宋简体" w:hAnsi="方正仿宋简体" w:eastAsia="方正仿宋简体" w:cs="方正仿宋简体"/>
          <w:sz w:val="28"/>
          <w:szCs w:val="28"/>
        </w:rPr>
        <w:t xml:space="preserve">  联系人应深入联系点现场开展联系工作，不得通过电话、传真、电子邮件等形式从联系点获取信息来填写联系记录；不得将全年应到联系点的活动次数集中安排在某一时段内完成；不得委托他人代替。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第十一条</w:t>
      </w:r>
      <w:r>
        <w:rPr>
          <w:rFonts w:hint="eastAsia" w:ascii="方正仿宋简体" w:hAnsi="方正仿宋简体" w:eastAsia="方正仿宋简体" w:cs="方正仿宋简体"/>
          <w:sz w:val="28"/>
          <w:szCs w:val="28"/>
        </w:rPr>
        <w:t xml:space="preserve">  联系人在联系活动中，发现有重大隐患，危及生命、财产安全的，有权责令其停产进行整改，待整改验收合格后，方能继续生产。联系人到联系点活动后，应及时将发现的问题或隐患通报所在单位，对所在单位不能自行整改或处理，需要上一级单位协调处理的，应及时将信息反馈到相关业务部门，协调解决基层实际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第十二条</w:t>
      </w:r>
      <w:r>
        <w:rPr>
          <w:rFonts w:hint="eastAsia" w:ascii="方正仿宋简体" w:hAnsi="方正仿宋简体" w:eastAsia="方正仿宋简体" w:cs="方正仿宋简体"/>
          <w:sz w:val="28"/>
          <w:szCs w:val="28"/>
        </w:rPr>
        <w:t xml:space="preserve">  联系人完成“三联系”工作后，应亲自填写《</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燃气有限责任公司领导干部“三联系”记录表》，联系单位负责人应确认签字。联系记录表一式三联，一联交联系点单位、一联本人保存、一联交质量安全环保部。涉及党建或基层建设方面的内容，由质量安全环保部转交</w:t>
      </w:r>
      <w:r>
        <w:rPr>
          <w:rFonts w:hint="eastAsia" w:ascii="方正仿宋简体" w:hAnsi="方正仿宋简体" w:eastAsia="方正仿宋简体" w:cs="方正仿宋简体"/>
          <w:sz w:val="28"/>
          <w:szCs w:val="28"/>
          <w:lang w:val="en-US" w:eastAsia="zh-CN"/>
        </w:rPr>
        <w:t>综合办公室</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第十三条</w:t>
      </w:r>
      <w:r>
        <w:rPr>
          <w:rFonts w:hint="eastAsia" w:ascii="方正仿宋简体" w:hAnsi="方正仿宋简体" w:eastAsia="方正仿宋简体" w:cs="方正仿宋简体"/>
          <w:sz w:val="28"/>
          <w:szCs w:val="28"/>
        </w:rPr>
        <w:t xml:space="preserve">  联系人完成当年联系工作后，应于当年12月10日前形成并提交《</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气有限责任公司领导干部“三联系”工作述职报告》，报告内容涵盖安全生产、党的建设和基层建设工作，报告一式三</w:t>
      </w:r>
      <w:r>
        <w:rPr>
          <w:rFonts w:hint="eastAsia" w:ascii="方正仿宋简体" w:hAnsi="方正仿宋简体" w:eastAsia="方正仿宋简体" w:cs="方正仿宋简体"/>
          <w:sz w:val="28"/>
          <w:szCs w:val="28"/>
          <w:lang w:eastAsia="zh-CN"/>
        </w:rPr>
        <w:t>联</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eastAsia="zh-CN"/>
        </w:rPr>
        <w:t>一联交联系点单位、</w:t>
      </w:r>
      <w:r>
        <w:rPr>
          <w:rFonts w:hint="eastAsia" w:ascii="方正仿宋简体" w:hAnsi="方正仿宋简体" w:eastAsia="方正仿宋简体" w:cs="方正仿宋简体"/>
          <w:sz w:val="28"/>
          <w:szCs w:val="28"/>
        </w:rPr>
        <w:t>一</w:t>
      </w:r>
      <w:r>
        <w:rPr>
          <w:rFonts w:hint="eastAsia" w:ascii="方正仿宋简体" w:hAnsi="方正仿宋简体" w:eastAsia="方正仿宋简体" w:cs="方正仿宋简体"/>
          <w:sz w:val="28"/>
          <w:szCs w:val="28"/>
          <w:lang w:eastAsia="zh-CN"/>
        </w:rPr>
        <w:t>联</w:t>
      </w:r>
      <w:r>
        <w:rPr>
          <w:rFonts w:hint="eastAsia" w:ascii="方正仿宋简体" w:hAnsi="方正仿宋简体" w:eastAsia="方正仿宋简体" w:cs="方正仿宋简体"/>
          <w:sz w:val="28"/>
          <w:szCs w:val="28"/>
        </w:rPr>
        <w:t>交质量安全环保部，</w:t>
      </w:r>
      <w:r>
        <w:rPr>
          <w:rFonts w:hint="eastAsia" w:ascii="方正仿宋简体" w:hAnsi="方正仿宋简体" w:eastAsia="方正仿宋简体" w:cs="方正仿宋简体"/>
          <w:sz w:val="28"/>
          <w:szCs w:val="28"/>
          <w:lang w:eastAsia="zh-CN"/>
        </w:rPr>
        <w:t>一联本人本人保留</w:t>
      </w:r>
      <w:r>
        <w:rPr>
          <w:rFonts w:hint="eastAsia" w:ascii="方正仿宋简体" w:hAnsi="方正仿宋简体" w:eastAsia="方正仿宋简体" w:cs="方正仿宋简体"/>
          <w:sz w:val="28"/>
          <w:szCs w:val="28"/>
        </w:rPr>
        <w:t>。述职报告由质量安全环保部呈送公司分管领导、主要领导批阅，批阅结束后，由质量安全环保部按领导批示意见进行办理，通知联系人、联系单位后存档。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第三章  安全生产联系工作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第十四条</w:t>
      </w:r>
      <w:r>
        <w:rPr>
          <w:rFonts w:hint="eastAsia" w:ascii="方正仿宋简体" w:hAnsi="方正仿宋简体" w:eastAsia="方正仿宋简体" w:cs="方正仿宋简体"/>
          <w:sz w:val="28"/>
          <w:szCs w:val="28"/>
        </w:rPr>
        <w:t xml:space="preserve">  联系人在安全生产方面的联系内容：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（一）安全生产责任制的落实情况，安全生产规章规定和操作规程、工艺纪律的执行情况；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（二）上级安全文件、安全工作指示的贯彻落实情况；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（三）HSE管理体系的运行实施情况和反“三违”活动的开展情况；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（四）易燃易爆场所、压力容器和重大危险源的监控措施及危险化学品管理措施的落实情况；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（五）设备安装、管理和使用情况，以及运转部位、危险部位安全防护设施的齐全完好情况；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（六）员工劳动防护用品、用具的发放、使用和正确穿戴情况，特种作业人员持证上岗情况；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（七）应急预案制定、培训演练及应急物资管理情况；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（八）联系点存在问题和隐患的整改完成情况；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（九）员工安全技术操作能力、行为规范约束能力、突发情况应急处置能力、培训教育工作开展及特殊工种作业人员持证上岗情况；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（十）新、改、扩建工程项目安全、环保、职业卫生设施“三同时”管理执行情况；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（十一）原始报表、记录和安全基础资料的填写及保管情况等；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（十二）其他与安全生产有关的内容。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第十五条</w:t>
      </w:r>
      <w:r>
        <w:rPr>
          <w:rFonts w:hint="eastAsia" w:ascii="方正仿宋简体" w:hAnsi="方正仿宋简体" w:eastAsia="方正仿宋简体" w:cs="方正仿宋简体"/>
          <w:sz w:val="28"/>
          <w:szCs w:val="28"/>
        </w:rPr>
        <w:t xml:space="preserve">  联系人可采取以下联系方式开展活动：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（一）行为安全观察与沟通；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（二）安全经验分享；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（三）安全培训与技能互动展示；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（四）安全隐患排查；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（五）预案演练点评；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（六）作业许可审核。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第四章  党建联系工作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第十六条</w:t>
      </w:r>
      <w:r>
        <w:rPr>
          <w:rFonts w:hint="eastAsia" w:ascii="方正仿宋简体" w:hAnsi="方正仿宋简体" w:eastAsia="方正仿宋简体" w:cs="方正仿宋简体"/>
          <w:sz w:val="28"/>
          <w:szCs w:val="28"/>
        </w:rPr>
        <w:t xml:space="preserve">  公司机关每名党员领导干部应按照联系基层党组织的要求做好党建联系工作，使联系点成为党员和党员干部的责任区，成为党建工作的示范点和研究解决新问题的实践点。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第十七条</w:t>
      </w:r>
      <w:r>
        <w:rPr>
          <w:rFonts w:hint="eastAsia" w:ascii="方正仿宋简体" w:hAnsi="方正仿宋简体" w:eastAsia="方正仿宋简体" w:cs="方正仿宋简体"/>
          <w:sz w:val="28"/>
          <w:szCs w:val="28"/>
        </w:rPr>
        <w:t xml:space="preserve">  联系人在党的建设方面的主要联系内容：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（一）宣传有关党的建设方面的文件、会议精神；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（二）督促、检查联系点“四好”班子和“六个一”党支部创建活动等党建相关工作，帮助基层解决实际困难，构建良好党建工作机制。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（三）指导、帮助联系点深入开展反腐倡廉建设工作，重点检查指导领导班子党风廉政建设责任制和“三重一大”决策制度的落实情况，适时抽查党风廉洁教育的实际效果；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（四）了解掌握联系点党员和员工学习、工作、生活情况与思想动态，指导基层总结基层党建工作先进经验和做法，及时发现、培育和宣传先进典型；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（五）听取联系点党员和员工的意见与建议，并向有关部门反馈；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（六）参加联系点党组织民主生活会或组织生活。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第五章  基层建设联系工作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第十八条</w:t>
      </w:r>
      <w:r>
        <w:rPr>
          <w:rFonts w:hint="eastAsia" w:ascii="方正仿宋简体" w:hAnsi="方正仿宋简体" w:eastAsia="方正仿宋简体" w:cs="方正仿宋简体"/>
          <w:sz w:val="28"/>
          <w:szCs w:val="28"/>
        </w:rPr>
        <w:t xml:space="preserve">  联系人在开展安全联系工作的同时，应督促、检查和指导联系点的基层建设工作，及时了解和掌握联系点的基层建设工作动态，分析存在的问题，协调解决基层单位发展中的突出矛盾和问题，为公司决策提供参考依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第十九条</w:t>
      </w:r>
      <w:r>
        <w:rPr>
          <w:rFonts w:hint="eastAsia" w:ascii="方正仿宋简体" w:hAnsi="方正仿宋简体" w:eastAsia="方正仿宋简体" w:cs="方正仿宋简体"/>
          <w:sz w:val="28"/>
          <w:szCs w:val="28"/>
        </w:rPr>
        <w:t xml:space="preserve">  联系人在基层建设方面的主要联系内容：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（一）宣传上级有关基层建设工作文件、会议、工作指示精神，了解联系点的贯彻落实情况；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（二）了解联系点员工队伍建设情况，帮助基层单位提高员工综合素质；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（三）了解联系点质量、计量、标准化、制度、流程及基础资料等基础性管理工作情况，帮助基层规范基础管理，提升管理水平；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（四）督促、指导联系点深化“五型班组”创建活动，提高基层班组建设整体水平；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（五）督促、指导联系点加强思想政治工作和企业文化建设工作，创新文化建设及活动载体，增强企业的凝聚力和员工的归属感；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（六）了解联系点基层民主管理、民主监督和员工工作生活条件等方面的情况；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（七）发现和宣传联系点在基层建设方面的经验及做法，发挥典型示范引领作用；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（八）听取联系点对基层建设工作的意见和建议，及时向有关部门反馈。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第六章  考核及奖惩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第二十条</w:t>
      </w:r>
      <w:r>
        <w:rPr>
          <w:rFonts w:hint="eastAsia" w:ascii="方正仿宋简体" w:hAnsi="方正仿宋简体" w:eastAsia="方正仿宋简体" w:cs="方正仿宋简体"/>
          <w:sz w:val="28"/>
          <w:szCs w:val="28"/>
        </w:rPr>
        <w:t xml:space="preserve">  机关领导干部到联系点开展工作，应轻车简从，严格遵守党风廉政建设有关规定，不参加有损党员干部形象的活动，不做违背群众意愿、侵害群众利益以及有违当地风俗习惯的事情；坚持求真务实，杜绝形式主义，自觉接受监督，做到为民、务实、清廉，为联系点党员干部树立良好的作风和形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第二十一条</w:t>
      </w:r>
      <w:r>
        <w:rPr>
          <w:rFonts w:hint="eastAsia" w:ascii="方正仿宋简体" w:hAnsi="方正仿宋简体" w:eastAsia="方正仿宋简体" w:cs="方正仿宋简体"/>
          <w:sz w:val="28"/>
          <w:szCs w:val="28"/>
        </w:rPr>
        <w:t xml:space="preserve">  公司每年结合</w:t>
      </w:r>
      <w:r>
        <w:rPr>
          <w:rFonts w:hint="eastAsia" w:ascii="方正仿宋简体" w:hAnsi="方正仿宋简体" w:eastAsia="方正仿宋简体" w:cs="方正仿宋简体"/>
          <w:sz w:val="28"/>
          <w:szCs w:val="28"/>
          <w:lang w:eastAsia="zh-CN"/>
        </w:rPr>
        <w:t>QHSE</w:t>
      </w:r>
      <w:r>
        <w:rPr>
          <w:rFonts w:hint="eastAsia" w:ascii="方正仿宋简体" w:hAnsi="方正仿宋简体" w:eastAsia="方正仿宋简体" w:cs="方正仿宋简体"/>
          <w:sz w:val="28"/>
          <w:szCs w:val="28"/>
        </w:rPr>
        <w:t>管理委员会等会议，研究解决联系工作中发现的问题，督促检查机关领导干部执行本办法情况，对联系基层工作成绩突出的予以表彰，对思想不重视、工作不得力的提出批评，限期整改。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第二十二条</w:t>
      </w:r>
      <w:r>
        <w:rPr>
          <w:rFonts w:hint="eastAsia" w:ascii="方正仿宋简体" w:hAnsi="方正仿宋简体" w:eastAsia="方正仿宋简体" w:cs="方正仿宋简体"/>
          <w:sz w:val="28"/>
          <w:szCs w:val="28"/>
        </w:rPr>
        <w:t xml:space="preserve">  公司将把联系基层工作落实情况与成效作为机关领导干部年度考核的重要内容，以及评先选优、提拔任用的重要依据。其中安全生产联系情况，由质量安全环保部为负责牵头考核；党建联系情况，由公司</w:t>
      </w:r>
      <w:r>
        <w:rPr>
          <w:rFonts w:hint="eastAsia" w:ascii="方正仿宋简体" w:hAnsi="方正仿宋简体" w:eastAsia="方正仿宋简体" w:cs="方正仿宋简体"/>
          <w:sz w:val="28"/>
          <w:szCs w:val="28"/>
          <w:lang w:eastAsia="zh-CN"/>
        </w:rPr>
        <w:t>综合办公室</w:t>
      </w:r>
      <w:r>
        <w:rPr>
          <w:rFonts w:hint="eastAsia" w:ascii="方正仿宋简体" w:hAnsi="方正仿宋简体" w:eastAsia="方正仿宋简体" w:cs="方正仿宋简体"/>
          <w:sz w:val="28"/>
          <w:szCs w:val="28"/>
        </w:rPr>
        <w:t>负责牵头考核；基层建设联系情况，由</w:t>
      </w:r>
      <w:r>
        <w:rPr>
          <w:rFonts w:hint="eastAsia" w:ascii="方正仿宋简体" w:hAnsi="方正仿宋简体" w:eastAsia="方正仿宋简体" w:cs="方正仿宋简体"/>
          <w:sz w:val="28"/>
          <w:szCs w:val="28"/>
          <w:lang w:eastAsia="zh-CN"/>
        </w:rPr>
        <w:t>综合办公室</w:t>
      </w:r>
      <w:r>
        <w:rPr>
          <w:rFonts w:hint="eastAsia" w:ascii="方正仿宋简体" w:hAnsi="方正仿宋简体" w:eastAsia="方正仿宋简体" w:cs="方正仿宋简体"/>
          <w:sz w:val="28"/>
          <w:szCs w:val="28"/>
        </w:rPr>
        <w:t>负责牵头考核。考核的主要内容有：联系人是否按规定时间到联系点开展活动；联系人是否按时按要求提交《</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燃气有限责任公司领导干部“三联系”记录表》；联系人是否按时按要求提交《</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燃气有限责任公司领导干部“三联系”工作述职报告》；联系点的党建、基层建设情况，事故情况、隐患整改情况及全年安全生产情况等。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 xml:space="preserve">第二十三条 </w:t>
      </w:r>
      <w:r>
        <w:rPr>
          <w:rFonts w:hint="eastAsia" w:ascii="方正仿宋简体" w:hAnsi="方正仿宋简体" w:eastAsia="方正仿宋简体" w:cs="方正仿宋简体"/>
          <w:sz w:val="28"/>
          <w:szCs w:val="28"/>
        </w:rPr>
        <w:t xml:space="preserve"> 公司将领导干部联系基层纳入《西南油气田分公司安全环保风险控制奖实施细则》（西南司质〔2015〕54号）管理，对联系工作履职不到位的领导干部，将扣减一定比例安全环保风险控制奖。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rPr>
        <w:t>第二十四条</w:t>
      </w:r>
      <w:r>
        <w:rPr>
          <w:rFonts w:hint="eastAsia" w:ascii="方正仿宋简体" w:hAnsi="方正仿宋简体" w:eastAsia="方正仿宋简体" w:cs="方正仿宋简体"/>
          <w:sz w:val="28"/>
          <w:szCs w:val="28"/>
        </w:rPr>
        <w:t xml:space="preserve">  扣奖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（一）联系点发生较大安全事故及以上、Ⅱ级环境突发事件及以上，扣减全部安全环保风险控制奖；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（二）联系点领导班子成员违纪违规，受到党纪政纪处理的，扣减全部安全环保风险控制奖；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（三）联系点发生一般安全事故A级和Ⅲ级环境突发事件，扣减50%安全环保风险控制奖；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四）对联系点的安全生产、党的建设、基层建设和反腐倡廉等工作检查指导不力，一年内未联系、也未进行督促检查，联系点安全隐患或违纪违规等突出问题长期得不到治理或整改的，扣减50%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（五）联系点发生一般生产安全事故B级，扣减25%安全环保风险控制奖；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（六）未按规定频次到联系点履行职责，或未按时上报《</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燃气有限责任公司领导干部“三联系”记录表》回执和《</w:t>
      </w:r>
      <w:r>
        <w:rPr>
          <w:rFonts w:hint="eastAsia" w:ascii="方正仿宋简体" w:hAnsi="方正仿宋简体" w:eastAsia="方正仿宋简体" w:cs="方正仿宋简体"/>
          <w:sz w:val="28"/>
          <w:szCs w:val="28"/>
          <w:lang w:eastAsia="zh-CN"/>
        </w:rPr>
        <w:t>中油南充</w:t>
      </w:r>
      <w:r>
        <w:rPr>
          <w:rFonts w:hint="eastAsia" w:ascii="方正仿宋简体" w:hAnsi="方正仿宋简体" w:eastAsia="方正仿宋简体" w:cs="方正仿宋简体"/>
          <w:sz w:val="28"/>
          <w:szCs w:val="28"/>
        </w:rPr>
        <w:t>燃气有限责任公司领导干部“三联系”工作述职报告》的，扣减25%安全环保风险控制奖。</w:t>
      </w:r>
    </w:p>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第七章  附  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szCs w:val="28"/>
        </w:rPr>
        <w:t>第二十五条</w:t>
      </w:r>
      <w:r>
        <w:rPr>
          <w:rFonts w:hint="eastAsia" w:ascii="方正仿宋简体" w:hAnsi="方正仿宋简体" w:eastAsia="方正仿宋简体" w:cs="方正仿宋简体"/>
          <w:sz w:val="28"/>
        </w:rPr>
        <w:t xml:space="preserve">  本办法由公司质量安全环保部、</w:t>
      </w:r>
      <w:r>
        <w:rPr>
          <w:rFonts w:hint="eastAsia" w:ascii="方正仿宋简体" w:hAnsi="方正仿宋简体" w:eastAsia="方正仿宋简体" w:cs="方正仿宋简体"/>
          <w:sz w:val="28"/>
          <w:lang w:eastAsia="zh-CN"/>
        </w:rPr>
        <w:t>综合办公室</w:t>
      </w:r>
      <w:r>
        <w:rPr>
          <w:rFonts w:hint="eastAsia" w:ascii="方正仿宋简体" w:hAnsi="方正仿宋简体" w:eastAsia="方正仿宋简体" w:cs="方正仿宋简体"/>
          <w:sz w:val="28"/>
        </w:rPr>
        <w:t>负责解释。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附件：1.</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燃气有限责任公司领导干部“三联系”记录表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燃气有限责任公司安全观察与沟通报告表</w:t>
      </w:r>
    </w:p>
    <w:p>
      <w:pPr>
        <w:keepNext w:val="0"/>
        <w:keepLines w:val="0"/>
        <w:pageBreakBefore w:val="0"/>
        <w:widowControl w:val="0"/>
        <w:kinsoku/>
        <w:wordWrap/>
        <w:overflowPunct/>
        <w:topLinePunct w:val="0"/>
        <w:autoSpaceDE/>
        <w:autoSpaceDN/>
        <w:bidi w:val="0"/>
        <w:adjustRightInd/>
        <w:snapToGrid/>
        <w:spacing w:line="560" w:lineRule="exact"/>
        <w:ind w:firstLine="1400" w:firstLineChars="5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港燃气有限责任公司领导干部“三</w:t>
      </w:r>
      <w:r>
        <w:rPr>
          <w:rFonts w:hint="eastAsia" w:ascii="方正仿宋简体" w:hAnsi="方正仿宋简体" w:eastAsia="方正仿宋简体" w:cs="方正仿宋简体"/>
          <w:sz w:val="28"/>
          <w:lang w:eastAsia="zh-CN"/>
        </w:rPr>
        <w:t>联</w:t>
      </w:r>
      <w:r>
        <w:rPr>
          <w:rFonts w:hint="eastAsia" w:ascii="方正仿宋简体" w:hAnsi="方正仿宋简体" w:eastAsia="方正仿宋简体" w:cs="方正仿宋简体"/>
          <w:sz w:val="28"/>
        </w:rPr>
        <w:t>系”工作述职报告</w:t>
      </w: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ind w:firstLine="1600" w:firstLineChars="500"/>
        <w:rPr>
          <w:rFonts w:hint="eastAsia" w:ascii="Arial" w:hAnsi="Arial" w:eastAsia="方正仿宋简体" w:cs="Arial"/>
          <w:bCs/>
          <w:color w:val="000000"/>
          <w:sz w:val="32"/>
          <w:szCs w:val="32"/>
        </w:rPr>
      </w:pPr>
    </w:p>
    <w:p>
      <w:pPr>
        <w:spacing w:line="360" w:lineRule="auto"/>
        <w:rPr>
          <w:rFonts w:hint="eastAsia" w:ascii="方正黑体简体" w:hAnsi="方正黑体简体" w:eastAsia="方正黑体简体" w:cs="方正黑体简体"/>
          <w:b w:val="0"/>
          <w:bCs/>
          <w:color w:val="000000"/>
          <w:sz w:val="32"/>
          <w:szCs w:val="32"/>
        </w:rPr>
      </w:pPr>
    </w:p>
    <w:p>
      <w:pPr>
        <w:spacing w:line="360" w:lineRule="auto"/>
        <w:rPr>
          <w:rFonts w:hint="eastAsia" w:ascii="方正黑体简体" w:hAnsi="方正黑体简体" w:eastAsia="方正黑体简体" w:cs="方正黑体简体"/>
          <w:b w:val="0"/>
          <w:bCs/>
          <w:color w:val="000000"/>
          <w:sz w:val="32"/>
          <w:szCs w:val="32"/>
        </w:rPr>
      </w:pPr>
      <w:r>
        <w:rPr>
          <w:rFonts w:hint="eastAsia" w:ascii="方正黑体简体" w:hAnsi="方正黑体简体" w:eastAsia="方正黑体简体" w:cs="方正黑体简体"/>
          <w:b w:val="0"/>
          <w:bCs/>
          <w:color w:val="000000"/>
          <w:sz w:val="32"/>
          <w:szCs w:val="32"/>
        </w:rPr>
        <w:t>附件1</w:t>
      </w:r>
    </w:p>
    <w:p>
      <w:pPr>
        <w:pStyle w:val="19"/>
        <w:keepNext w:val="0"/>
        <w:keepLines w:val="0"/>
        <w:pageBreakBefore w:val="0"/>
        <w:widowControl w:val="0"/>
        <w:kinsoku/>
        <w:wordWrap/>
        <w:overflowPunct/>
        <w:topLinePunct w:val="0"/>
        <w:autoSpaceDE/>
        <w:autoSpaceDN/>
        <w:bidi w:val="0"/>
        <w:adjustRightInd/>
        <w:snapToGrid w:val="0"/>
        <w:spacing w:before="156" w:beforeLines="50" w:line="640" w:lineRule="exact"/>
        <w:ind w:firstLine="0" w:firstLineChars="0"/>
        <w:jc w:val="center"/>
        <w:textAlignment w:val="auto"/>
        <w:outlineLvl w:val="9"/>
        <w:rPr>
          <w:rFonts w:hint="eastAsia" w:ascii="Arial" w:hAnsi="Arial" w:eastAsia="方正仿宋简体" w:cs="Arial"/>
          <w:b/>
          <w:bCs/>
          <w:color w:val="000000"/>
          <w:sz w:val="32"/>
          <w:szCs w:val="32"/>
        </w:rPr>
      </w:pPr>
      <w:r>
        <w:rPr>
          <w:rFonts w:hint="eastAsia" w:ascii="方正小标宋简体" w:hAnsi="方正小标宋简体" w:eastAsia="方正小标宋简体" w:cs="方正小标宋简体"/>
          <w:b/>
          <w:bCs/>
          <w:color w:val="000000"/>
          <w:sz w:val="36"/>
          <w:szCs w:val="36"/>
          <w:lang w:eastAsia="zh-CN"/>
        </w:rPr>
        <w:t>中油南充</w:t>
      </w:r>
      <w:r>
        <w:rPr>
          <w:rFonts w:hint="eastAsia" w:ascii="方正小标宋简体" w:hAnsi="方正小标宋简体" w:eastAsia="方正小标宋简体" w:cs="方正小标宋简体"/>
          <w:b/>
          <w:bCs/>
          <w:color w:val="000000"/>
          <w:sz w:val="36"/>
          <w:szCs w:val="36"/>
        </w:rPr>
        <w:t>燃气有限责任公司领导干部“三联系”记录表</w:t>
      </w:r>
    </w:p>
    <w:p>
      <w:pPr>
        <w:pStyle w:val="19"/>
        <w:snapToGrid w:val="0"/>
        <w:spacing w:before="156" w:beforeLines="50" w:line="360" w:lineRule="auto"/>
        <w:ind w:firstLine="420" w:firstLineChars="150"/>
        <w:rPr>
          <w:rFonts w:hint="eastAsia" w:ascii="方正仿宋简体" w:hAnsi="方正仿宋简体" w:eastAsia="方正仿宋简体" w:cs="方正仿宋简体"/>
          <w:color w:val="000000"/>
          <w:sz w:val="28"/>
          <w:szCs w:val="28"/>
        </w:rPr>
      </w:pPr>
      <w:r>
        <w:rPr>
          <w:rFonts w:hint="eastAsia" w:ascii="方正仿宋简体" w:hAnsi="方正仿宋简体" w:eastAsia="方正仿宋简体" w:cs="方正仿宋简体"/>
          <w:color w:val="000000"/>
          <w:sz w:val="28"/>
          <w:szCs w:val="28"/>
        </w:rPr>
        <w:t xml:space="preserve">联系单位：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年  </w:t>
      </w:r>
      <w:r>
        <w:rPr>
          <w:rFonts w:hint="eastAsia" w:ascii="方正仿宋简体" w:hAnsi="方正仿宋简体" w:eastAsia="方正仿宋简体" w:cs="方正仿宋简体"/>
          <w:color w:val="000000"/>
          <w:sz w:val="28"/>
          <w:szCs w:val="28"/>
          <w:lang w:val="en-US" w:eastAsia="zh-CN"/>
        </w:rPr>
        <w:t xml:space="preserve"> </w:t>
      </w:r>
      <w:r>
        <w:rPr>
          <w:rFonts w:hint="eastAsia" w:ascii="方正仿宋简体" w:hAnsi="方正仿宋简体" w:eastAsia="方正仿宋简体" w:cs="方正仿宋简体"/>
          <w:color w:val="000000"/>
          <w:sz w:val="28"/>
          <w:szCs w:val="28"/>
        </w:rPr>
        <w:t xml:space="preserve"> 第   次</w:t>
      </w:r>
    </w:p>
    <w:tbl>
      <w:tblPr>
        <w:tblStyle w:val="51"/>
        <w:tblW w:w="933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068"/>
        <w:gridCol w:w="7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1" w:hRule="atLeast"/>
        </w:trPr>
        <w:tc>
          <w:tcPr>
            <w:tcW w:w="1584" w:type="dxa"/>
            <w:gridSpan w:val="2"/>
            <w:vAlign w:val="center"/>
          </w:tcPr>
          <w:p>
            <w:pPr>
              <w:snapToGrid w:val="0"/>
              <w:spacing w:line="360" w:lineRule="auto"/>
              <w:jc w:val="both"/>
              <w:rPr>
                <w:rFonts w:ascii="方正仿宋简体" w:eastAsia="方正仿宋简体"/>
                <w:color w:val="000000"/>
                <w:szCs w:val="21"/>
              </w:rPr>
            </w:pPr>
            <w:r>
              <w:rPr>
                <w:rFonts w:hint="eastAsia" w:ascii="方正仿宋简体" w:eastAsia="方正仿宋简体"/>
                <w:color w:val="000000"/>
                <w:szCs w:val="21"/>
              </w:rPr>
              <w:t>本次联系内容</w:t>
            </w:r>
          </w:p>
          <w:p>
            <w:pPr>
              <w:snapToGrid w:val="0"/>
              <w:spacing w:line="360" w:lineRule="auto"/>
              <w:rPr>
                <w:rFonts w:hint="eastAsia" w:ascii="方正仿宋简体" w:eastAsia="方正仿宋简体"/>
                <w:color w:val="000000"/>
                <w:szCs w:val="21"/>
              </w:rPr>
            </w:pPr>
          </w:p>
        </w:tc>
        <w:tc>
          <w:tcPr>
            <w:tcW w:w="7752" w:type="dxa"/>
            <w:vAlign w:val="top"/>
          </w:tcPr>
          <w:p>
            <w:pPr>
              <w:snapToGrid w:val="0"/>
              <w:spacing w:line="360" w:lineRule="auto"/>
              <w:jc w:val="left"/>
              <w:rPr>
                <w:rFonts w:hint="eastAsia" w:ascii="宋体" w:hAnsi="宋体"/>
                <w:color w:val="000000"/>
                <w:szCs w:val="21"/>
              </w:rPr>
            </w:pPr>
            <w:r>
              <w:rPr>
                <w:rFonts w:hint="eastAsia" w:ascii="宋体" w:hAnsi="宋体"/>
                <w:color w:val="000000"/>
                <w:szCs w:val="21"/>
              </w:rPr>
              <w:t>1、对上次联系发现问题整改跟踪情况：</w:t>
            </w:r>
          </w:p>
          <w:p>
            <w:pPr>
              <w:snapToGrid w:val="0"/>
              <w:spacing w:line="360" w:lineRule="auto"/>
              <w:jc w:val="left"/>
              <w:rPr>
                <w:rFonts w:hint="eastAsia" w:ascii="仿宋_GB2312" w:eastAsia="仿宋_GB2312"/>
                <w:color w:val="000000"/>
                <w:szCs w:val="21"/>
              </w:rPr>
            </w:pPr>
            <w:r>
              <w:rPr>
                <w:rFonts w:hint="eastAsia" w:ascii="宋体" w:hAnsi="宋体"/>
                <w:color w:val="000000"/>
                <w:szCs w:val="21"/>
              </w:rPr>
              <w:t>2、按照“三联系”办法规定的内容（按实填写）：</w:t>
            </w:r>
          </w:p>
          <w:p>
            <w:pPr>
              <w:snapToGrid w:val="0"/>
              <w:spacing w:line="360" w:lineRule="auto"/>
              <w:rPr>
                <w:rFonts w:hint="eastAsia" w:ascii="仿宋_GB2312" w:eastAsia="仿宋_GB2312"/>
                <w:color w:val="000000"/>
                <w:szCs w:val="21"/>
              </w:rPr>
            </w:pPr>
          </w:p>
          <w:p>
            <w:pPr>
              <w:snapToGrid w:val="0"/>
              <w:spacing w:line="360" w:lineRule="auto"/>
              <w:rPr>
                <w:rFonts w:hint="eastAsia" w:ascii="仿宋_GB2312" w:eastAsia="仿宋_GB2312"/>
                <w:color w:val="000000"/>
                <w:szCs w:val="21"/>
              </w:rPr>
            </w:pPr>
          </w:p>
          <w:p>
            <w:pPr>
              <w:snapToGrid w:val="0"/>
              <w:spacing w:line="360" w:lineRule="auto"/>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0" w:hRule="atLeast"/>
        </w:trPr>
        <w:tc>
          <w:tcPr>
            <w:tcW w:w="516" w:type="dxa"/>
            <w:vMerge w:val="restart"/>
            <w:vAlign w:val="center"/>
          </w:tcPr>
          <w:p>
            <w:pPr>
              <w:snapToGrid w:val="0"/>
              <w:spacing w:line="360" w:lineRule="auto"/>
              <w:jc w:val="center"/>
              <w:rPr>
                <w:rFonts w:hint="eastAsia" w:ascii="方正仿宋简体" w:eastAsia="方正仿宋简体"/>
                <w:color w:val="000000"/>
                <w:szCs w:val="21"/>
              </w:rPr>
            </w:pPr>
            <w:r>
              <w:rPr>
                <w:rFonts w:hint="eastAsia" w:ascii="方正仿宋简体" w:eastAsia="方正仿宋简体"/>
                <w:color w:val="000000"/>
                <w:szCs w:val="21"/>
              </w:rPr>
              <w:t>发现问题及整改建议</w:t>
            </w:r>
          </w:p>
        </w:tc>
        <w:tc>
          <w:tcPr>
            <w:tcW w:w="1068" w:type="dxa"/>
            <w:vAlign w:val="center"/>
          </w:tcPr>
          <w:p>
            <w:pPr>
              <w:snapToGrid w:val="0"/>
              <w:spacing w:line="360" w:lineRule="auto"/>
              <w:jc w:val="center"/>
              <w:rPr>
                <w:rFonts w:hint="eastAsia" w:ascii="方正仿宋简体" w:eastAsia="方正仿宋简体"/>
                <w:color w:val="000000"/>
                <w:szCs w:val="21"/>
              </w:rPr>
            </w:pPr>
            <w:r>
              <w:rPr>
                <w:rFonts w:hint="eastAsia" w:ascii="方正仿宋简体" w:eastAsia="方正仿宋简体"/>
                <w:color w:val="000000"/>
                <w:szCs w:val="21"/>
              </w:rPr>
              <w:t>安全生产</w:t>
            </w:r>
          </w:p>
        </w:tc>
        <w:tc>
          <w:tcPr>
            <w:tcW w:w="7752" w:type="dxa"/>
            <w:vAlign w:val="top"/>
          </w:tcPr>
          <w:p>
            <w:pPr>
              <w:snapToGrid w:val="0"/>
              <w:spacing w:line="360" w:lineRule="auto"/>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5" w:hRule="atLeast"/>
        </w:trPr>
        <w:tc>
          <w:tcPr>
            <w:tcW w:w="516" w:type="dxa"/>
            <w:vMerge w:val="continue"/>
            <w:vAlign w:val="center"/>
          </w:tcPr>
          <w:p>
            <w:pPr>
              <w:snapToGrid w:val="0"/>
              <w:spacing w:line="360" w:lineRule="auto"/>
              <w:jc w:val="center"/>
              <w:rPr>
                <w:rFonts w:hint="eastAsia" w:ascii="方正仿宋简体" w:eastAsia="方正仿宋简体"/>
                <w:color w:val="000000"/>
                <w:szCs w:val="21"/>
              </w:rPr>
            </w:pPr>
          </w:p>
        </w:tc>
        <w:tc>
          <w:tcPr>
            <w:tcW w:w="1068" w:type="dxa"/>
            <w:vAlign w:val="center"/>
          </w:tcPr>
          <w:p>
            <w:pPr>
              <w:snapToGrid w:val="0"/>
              <w:spacing w:line="360" w:lineRule="auto"/>
              <w:jc w:val="center"/>
              <w:rPr>
                <w:rFonts w:hint="eastAsia" w:ascii="方正仿宋简体" w:eastAsia="方正仿宋简体"/>
                <w:color w:val="000000"/>
                <w:szCs w:val="21"/>
              </w:rPr>
            </w:pPr>
            <w:r>
              <w:rPr>
                <w:rFonts w:hint="eastAsia" w:ascii="方正仿宋简体" w:eastAsia="方正仿宋简体"/>
                <w:color w:val="000000"/>
                <w:szCs w:val="21"/>
              </w:rPr>
              <w:t>党建工作</w:t>
            </w:r>
          </w:p>
        </w:tc>
        <w:tc>
          <w:tcPr>
            <w:tcW w:w="7752" w:type="dxa"/>
            <w:vAlign w:val="top"/>
          </w:tcPr>
          <w:p>
            <w:pPr>
              <w:snapToGrid w:val="0"/>
              <w:spacing w:line="360" w:lineRule="auto"/>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4" w:hRule="atLeast"/>
        </w:trPr>
        <w:tc>
          <w:tcPr>
            <w:tcW w:w="516" w:type="dxa"/>
            <w:vMerge w:val="continue"/>
            <w:vAlign w:val="center"/>
          </w:tcPr>
          <w:p>
            <w:pPr>
              <w:snapToGrid w:val="0"/>
              <w:spacing w:line="360" w:lineRule="auto"/>
              <w:jc w:val="center"/>
              <w:rPr>
                <w:rFonts w:hint="eastAsia" w:ascii="方正仿宋简体" w:eastAsia="方正仿宋简体"/>
                <w:color w:val="000000"/>
                <w:szCs w:val="21"/>
              </w:rPr>
            </w:pPr>
          </w:p>
        </w:tc>
        <w:tc>
          <w:tcPr>
            <w:tcW w:w="1068" w:type="dxa"/>
            <w:vAlign w:val="center"/>
          </w:tcPr>
          <w:p>
            <w:pPr>
              <w:snapToGrid w:val="0"/>
              <w:spacing w:line="360" w:lineRule="auto"/>
              <w:jc w:val="center"/>
              <w:rPr>
                <w:rFonts w:hint="eastAsia" w:ascii="方正仿宋简体" w:eastAsia="方正仿宋简体"/>
                <w:color w:val="000000"/>
                <w:szCs w:val="21"/>
              </w:rPr>
            </w:pPr>
            <w:r>
              <w:rPr>
                <w:rFonts w:hint="eastAsia" w:ascii="方正仿宋简体" w:eastAsia="方正仿宋简体"/>
                <w:color w:val="000000"/>
                <w:szCs w:val="21"/>
              </w:rPr>
              <w:t>基层建议</w:t>
            </w:r>
          </w:p>
        </w:tc>
        <w:tc>
          <w:tcPr>
            <w:tcW w:w="7752" w:type="dxa"/>
            <w:vAlign w:val="top"/>
          </w:tcPr>
          <w:p>
            <w:pPr>
              <w:snapToGrid w:val="0"/>
              <w:spacing w:line="360" w:lineRule="auto"/>
              <w:rPr>
                <w:rFonts w:hint="eastAsia" w:ascii="方正仿宋简体" w:eastAsia="方正仿宋简体"/>
                <w:color w:val="000000"/>
                <w:szCs w:val="21"/>
              </w:rPr>
            </w:pPr>
          </w:p>
          <w:p>
            <w:pPr>
              <w:snapToGrid w:val="0"/>
              <w:spacing w:line="360" w:lineRule="auto"/>
              <w:ind w:firstLine="4725" w:firstLineChars="2250"/>
              <w:rPr>
                <w:rFonts w:hint="eastAsia" w:ascii="方正仿宋简体" w:eastAsia="方正仿宋简体"/>
                <w:color w:val="000000"/>
                <w:szCs w:val="21"/>
              </w:rPr>
            </w:pPr>
            <w:r>
              <w:rPr>
                <w:rFonts w:hint="eastAsia" w:ascii="方正仿宋简体" w:eastAsia="方正仿宋简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9336" w:type="dxa"/>
            <w:gridSpan w:val="3"/>
            <w:vAlign w:val="center"/>
          </w:tcPr>
          <w:p>
            <w:pPr>
              <w:snapToGrid w:val="0"/>
              <w:spacing w:line="360" w:lineRule="auto"/>
              <w:rPr>
                <w:rFonts w:hint="eastAsia" w:ascii="方正仿宋简体" w:eastAsia="方正仿宋简体"/>
                <w:color w:val="000000"/>
                <w:szCs w:val="21"/>
              </w:rPr>
            </w:pPr>
            <w:r>
              <w:rPr>
                <w:rFonts w:hint="eastAsia" w:ascii="方正仿宋简体" w:eastAsia="方正仿宋简体"/>
                <w:color w:val="000000"/>
                <w:szCs w:val="21"/>
              </w:rPr>
              <w:t xml:space="preserve">联系单位负责人：     </w:t>
            </w:r>
            <w:r>
              <w:rPr>
                <w:rFonts w:hint="eastAsia" w:ascii="方正仿宋简体" w:eastAsia="方正仿宋简体"/>
                <w:color w:val="000000"/>
                <w:szCs w:val="21"/>
                <w:lang w:val="en-US" w:eastAsia="zh-CN"/>
              </w:rPr>
              <w:t xml:space="preserve">            </w:t>
            </w:r>
            <w:r>
              <w:rPr>
                <w:rFonts w:hint="eastAsia" w:ascii="方正仿宋简体" w:eastAsia="方正仿宋简体"/>
                <w:color w:val="000000"/>
                <w:szCs w:val="21"/>
              </w:rPr>
              <w:t xml:space="preserve">   联系人：                           年     月    日</w:t>
            </w:r>
          </w:p>
        </w:tc>
      </w:tr>
    </w:tbl>
    <w:p>
      <w:pPr>
        <w:spacing w:line="400" w:lineRule="exact"/>
        <w:ind w:firstLine="480" w:firstLineChars="200"/>
        <w:rPr>
          <w:rFonts w:hint="eastAsia" w:ascii="方正仿宋简体" w:hAnsi="方正仿宋简体" w:eastAsia="方正仿宋简体" w:cs="方正仿宋简体"/>
          <w:color w:val="000000"/>
          <w:sz w:val="24"/>
          <w:szCs w:val="24"/>
        </w:rPr>
      </w:pPr>
      <w:r>
        <w:rPr>
          <w:rFonts w:hint="eastAsia" w:ascii="方正仿宋简体" w:hAnsi="方正仿宋简体" w:eastAsia="方正仿宋简体" w:cs="方正仿宋简体"/>
          <w:color w:val="000000"/>
          <w:sz w:val="24"/>
          <w:szCs w:val="24"/>
        </w:rPr>
        <w:t>注：联系记录表一式三联，第一联交联系点单位、第二联交质量安全环保部、第三联本人保存，党建和基层建设主管部门需要联系资料时，由安全环保部转交。</w:t>
      </w:r>
    </w:p>
    <w:p>
      <w:pPr>
        <w:spacing w:line="400" w:lineRule="exact"/>
        <w:ind w:firstLine="480" w:firstLineChars="200"/>
        <w:rPr>
          <w:rFonts w:hint="eastAsia" w:ascii="方正仿宋简体" w:hAnsi="方正仿宋简体" w:eastAsia="方正仿宋简体" w:cs="方正仿宋简体"/>
          <w:color w:val="000000"/>
          <w:sz w:val="24"/>
          <w:szCs w:val="24"/>
        </w:rPr>
      </w:pPr>
    </w:p>
    <w:p>
      <w:pPr>
        <w:pStyle w:val="19"/>
        <w:snapToGrid w:val="0"/>
        <w:spacing w:before="156" w:beforeLines="50" w:line="360" w:lineRule="auto"/>
        <w:ind w:firstLine="0" w:firstLineChars="0"/>
        <w:rPr>
          <w:rFonts w:hint="eastAsia" w:ascii="方正黑体简体" w:hAnsi="方正黑体简体" w:eastAsia="方正黑体简体" w:cs="方正黑体简体"/>
          <w:b w:val="0"/>
          <w:bCs w:val="0"/>
          <w:color w:val="000000"/>
          <w:sz w:val="32"/>
          <w:szCs w:val="32"/>
        </w:rPr>
      </w:pPr>
      <w:r>
        <w:rPr>
          <w:rFonts w:hint="eastAsia" w:ascii="方正黑体简体" w:hAnsi="方正黑体简体" w:eastAsia="方正黑体简体" w:cs="方正黑体简体"/>
          <w:b w:val="0"/>
          <w:bCs w:val="0"/>
          <w:color w:val="000000"/>
          <w:sz w:val="32"/>
          <w:szCs w:val="32"/>
        </w:rPr>
        <w:t>附件2</w:t>
      </w:r>
    </w:p>
    <w:p>
      <w:pPr>
        <w:pStyle w:val="19"/>
        <w:keepNext w:val="0"/>
        <w:keepLines w:val="0"/>
        <w:pageBreakBefore w:val="0"/>
        <w:widowControl w:val="0"/>
        <w:kinsoku/>
        <w:wordWrap/>
        <w:overflowPunct/>
        <w:topLinePunct w:val="0"/>
        <w:autoSpaceDE/>
        <w:autoSpaceDN/>
        <w:bidi w:val="0"/>
        <w:adjustRightInd/>
        <w:snapToGrid w:val="0"/>
        <w:spacing w:line="640" w:lineRule="exact"/>
        <w:ind w:firstLine="0" w:firstLineChars="0"/>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lang w:eastAsia="zh-CN"/>
        </w:rPr>
        <w:t>中油南充</w:t>
      </w:r>
      <w:r>
        <w:rPr>
          <w:rFonts w:hint="eastAsia" w:ascii="方正小标宋简体" w:hAnsi="方正小标宋简体" w:eastAsia="方正小标宋简体" w:cs="方正小标宋简体"/>
          <w:b w:val="0"/>
          <w:bCs w:val="0"/>
          <w:color w:val="000000"/>
          <w:sz w:val="36"/>
          <w:szCs w:val="36"/>
        </w:rPr>
        <w:t>燃气有限责任公司安全观察与沟通报告表</w:t>
      </w:r>
    </w:p>
    <w:p>
      <w:pPr>
        <w:pStyle w:val="19"/>
        <w:snapToGrid w:val="0"/>
        <w:spacing w:before="156" w:beforeLines="50" w:line="360" w:lineRule="auto"/>
        <w:ind w:firstLine="225" w:firstLineChars="150"/>
        <w:jc w:val="both"/>
        <w:rPr>
          <w:rFonts w:hint="eastAsia" w:ascii="Arial" w:hAnsi="Arial" w:eastAsia="方正仿宋简体" w:cs="Arial"/>
          <w:b/>
          <w:bCs/>
          <w:color w:val="000000"/>
          <w:sz w:val="15"/>
          <w:szCs w:val="15"/>
        </w:rPr>
      </w:pPr>
      <w:r>
        <w:rPr>
          <w:rFonts w:hint="eastAsia"/>
          <w:color w:val="000000"/>
          <w:kern w:val="0"/>
          <w:sz w:val="15"/>
          <w:szCs w:val="15"/>
        </w:rPr>
        <w:t>单位：</w:t>
      </w:r>
      <w:r>
        <w:rPr>
          <w:rFonts w:hint="eastAsia"/>
          <w:color w:val="000000"/>
          <w:kern w:val="0"/>
          <w:sz w:val="15"/>
          <w:szCs w:val="15"/>
          <w:u w:val="single"/>
        </w:rPr>
        <w:t xml:space="preserve">  </w:t>
      </w:r>
      <w:r>
        <w:rPr>
          <w:rFonts w:hint="eastAsia"/>
          <w:color w:val="000000"/>
          <w:kern w:val="0"/>
          <w:sz w:val="15"/>
          <w:szCs w:val="15"/>
          <w:u w:val="single"/>
          <w:lang w:val="en-US" w:eastAsia="zh-CN"/>
        </w:rPr>
        <w:t xml:space="preserve">        </w:t>
      </w:r>
      <w:r>
        <w:rPr>
          <w:rFonts w:hint="eastAsia"/>
          <w:color w:val="000000"/>
          <w:kern w:val="0"/>
          <w:sz w:val="15"/>
          <w:szCs w:val="15"/>
          <w:u w:val="single"/>
        </w:rPr>
        <w:t xml:space="preserve">           </w:t>
      </w:r>
      <w:r>
        <w:rPr>
          <w:rFonts w:hint="eastAsia"/>
          <w:color w:val="000000"/>
          <w:kern w:val="0"/>
          <w:sz w:val="15"/>
          <w:szCs w:val="15"/>
        </w:rPr>
        <w:t xml:space="preserve">  观察区域:</w:t>
      </w:r>
      <w:r>
        <w:rPr>
          <w:rFonts w:hint="eastAsia"/>
          <w:color w:val="000000"/>
          <w:kern w:val="0"/>
          <w:sz w:val="15"/>
          <w:szCs w:val="15"/>
          <w:u w:val="single"/>
        </w:rPr>
        <w:t xml:space="preserve">            </w:t>
      </w:r>
      <w:r>
        <w:rPr>
          <w:rFonts w:hint="eastAsia"/>
          <w:color w:val="000000"/>
          <w:kern w:val="0"/>
          <w:sz w:val="15"/>
          <w:szCs w:val="15"/>
        </w:rPr>
        <w:t xml:space="preserve">  观察日期:</w:t>
      </w:r>
      <w:r>
        <w:rPr>
          <w:rFonts w:hint="eastAsia"/>
          <w:color w:val="000000"/>
          <w:kern w:val="0"/>
          <w:sz w:val="15"/>
          <w:szCs w:val="15"/>
          <w:u w:val="single"/>
        </w:rPr>
        <w:t xml:space="preserve">         </w:t>
      </w:r>
      <w:r>
        <w:rPr>
          <w:rFonts w:hint="eastAsia"/>
          <w:color w:val="000000"/>
          <w:kern w:val="0"/>
          <w:sz w:val="15"/>
          <w:szCs w:val="15"/>
        </w:rPr>
        <w:t xml:space="preserve"> 观察时间:</w:t>
      </w:r>
      <w:r>
        <w:rPr>
          <w:rFonts w:hint="eastAsia"/>
          <w:color w:val="000000"/>
          <w:kern w:val="0"/>
          <w:sz w:val="15"/>
          <w:szCs w:val="15"/>
          <w:u w:val="single"/>
        </w:rPr>
        <w:t xml:space="preserve">      时</w:t>
      </w:r>
      <w:r>
        <w:rPr>
          <w:rFonts w:hint="eastAsia"/>
          <w:color w:val="000000"/>
          <w:kern w:val="0"/>
          <w:sz w:val="15"/>
          <w:szCs w:val="15"/>
        </w:rPr>
        <w:t xml:space="preserve">  观察人(签名):</w:t>
      </w:r>
      <w:r>
        <w:rPr>
          <w:rFonts w:hint="eastAsia"/>
          <w:color w:val="000000"/>
          <w:kern w:val="0"/>
          <w:sz w:val="15"/>
          <w:szCs w:val="15"/>
          <w:u w:val="single"/>
        </w:rPr>
        <w:t xml:space="preserve">      </w:t>
      </w:r>
      <w:r>
        <w:rPr>
          <w:rFonts w:hint="eastAsia"/>
          <w:color w:val="000000"/>
          <w:kern w:val="0"/>
          <w:sz w:val="15"/>
          <w:szCs w:val="15"/>
          <w:u w:val="single"/>
          <w:lang w:val="en-US" w:eastAsia="zh-CN"/>
        </w:rPr>
        <w:t xml:space="preserve">        </w:t>
      </w:r>
      <w:r>
        <w:rPr>
          <w:rFonts w:hint="eastAsia"/>
          <w:color w:val="000000"/>
          <w:kern w:val="0"/>
          <w:sz w:val="15"/>
          <w:szCs w:val="15"/>
          <w:u w:val="single"/>
        </w:rPr>
        <w:t xml:space="preserve">     </w:t>
      </w:r>
    </w:p>
    <w:p>
      <w:pPr>
        <w:spacing w:line="120" w:lineRule="exact"/>
        <w:rPr>
          <w:rFonts w:hint="eastAsia" w:ascii="仿宋_GB2312" w:eastAsia="仿宋_GB2312"/>
          <w:color w:val="000000"/>
          <w:kern w:val="0"/>
          <w:sz w:val="18"/>
          <w:szCs w:val="18"/>
          <w:u w:val="single"/>
        </w:rPr>
      </w:pPr>
    </w:p>
    <w:tbl>
      <w:tblPr>
        <w:tblStyle w:val="51"/>
        <w:tblW w:w="944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2418"/>
        <w:gridCol w:w="2367"/>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2225" w:type="dxa"/>
            <w:vAlign w:val="center"/>
          </w:tcPr>
          <w:p>
            <w:pPr>
              <w:spacing w:line="16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员  工  的  反  应 A</w:t>
            </w:r>
          </w:p>
        </w:tc>
        <w:tc>
          <w:tcPr>
            <w:tcW w:w="4785" w:type="dxa"/>
            <w:gridSpan w:val="2"/>
            <w:vAlign w:val="center"/>
          </w:tcPr>
          <w:p>
            <w:pPr>
              <w:spacing w:line="16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员  工  的  位  置 B</w:t>
            </w:r>
          </w:p>
        </w:tc>
        <w:tc>
          <w:tcPr>
            <w:tcW w:w="2430" w:type="dxa"/>
            <w:vAlign w:val="center"/>
          </w:tcPr>
          <w:p>
            <w:pPr>
              <w:spacing w:line="16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个 人 防 护 装 备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4" w:hRule="atLeast"/>
        </w:trPr>
        <w:tc>
          <w:tcPr>
            <w:tcW w:w="2225" w:type="dxa"/>
            <w:vAlign w:val="top"/>
          </w:tcPr>
          <w:p>
            <w:pPr>
              <w:autoSpaceDE w:val="0"/>
              <w:autoSpaceDN w:val="0"/>
              <w:adjustRightInd w:val="0"/>
              <w:spacing w:line="200" w:lineRule="exact"/>
              <w:rPr>
                <w:rFonts w:hint="eastAsia" w:ascii="仿宋_GB2312" w:hAnsi="宋体" w:eastAsia="仿宋_GB2312"/>
                <w:b/>
                <w:color w:val="000000"/>
                <w:kern w:val="0"/>
                <w:sz w:val="18"/>
                <w:szCs w:val="18"/>
              </w:rPr>
            </w:pPr>
            <w:r>
              <w:rPr>
                <w:rFonts w:hint="eastAsia" w:ascii="仿宋_GB2312" w:hAnsi="宋体" w:eastAsia="仿宋_GB2312" w:cs="Arial"/>
                <w:b/>
                <w:bCs/>
                <w:color w:val="000000"/>
                <w:kern w:val="0"/>
                <w:sz w:val="18"/>
                <w:szCs w:val="18"/>
              </w:rPr>
              <w:t>观察到的人员的</w:t>
            </w:r>
            <w:r>
              <w:rPr>
                <w:rFonts w:hint="eastAsia" w:ascii="仿宋_GB2312" w:hAnsi="宋体" w:eastAsia="仿宋_GB2312"/>
                <w:b/>
                <w:color w:val="000000"/>
                <w:kern w:val="0"/>
                <w:sz w:val="18"/>
                <w:szCs w:val="18"/>
              </w:rPr>
              <w:t>异常反应</w:t>
            </w:r>
          </w:p>
          <w:p>
            <w:pPr>
              <w:numPr>
                <w:ilvl w:val="0"/>
                <w:numId w:val="29"/>
              </w:numPr>
              <w:tabs>
                <w:tab w:val="left" w:pos="180"/>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调整个人防护装备</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改变原来的位置</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重新安排工作</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停止工作</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接上地线</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上锁挂牌</w:t>
            </w:r>
          </w:p>
          <w:p>
            <w:pPr>
              <w:numPr>
                <w:ilvl w:val="0"/>
                <w:numId w:val="29"/>
              </w:numPr>
              <w:tabs>
                <w:tab w:val="left" w:pos="180"/>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其他</w:t>
            </w:r>
          </w:p>
          <w:p>
            <w:pPr>
              <w:spacing w:line="200" w:lineRule="exact"/>
              <w:rPr>
                <w:rFonts w:hint="eastAsia" w:ascii="仿宋_GB2312" w:eastAsia="仿宋_GB2312"/>
                <w:color w:val="000000"/>
                <w:sz w:val="18"/>
                <w:szCs w:val="18"/>
              </w:rPr>
            </w:pPr>
          </w:p>
        </w:tc>
        <w:tc>
          <w:tcPr>
            <w:tcW w:w="4785" w:type="dxa"/>
            <w:gridSpan w:val="2"/>
            <w:vAlign w:val="top"/>
          </w:tcPr>
          <w:p>
            <w:pPr>
              <w:autoSpaceDE w:val="0"/>
              <w:autoSpaceDN w:val="0"/>
              <w:adjustRightInd w:val="0"/>
              <w:spacing w:line="200" w:lineRule="exact"/>
              <w:jc w:val="left"/>
              <w:rPr>
                <w:rFonts w:hint="eastAsia" w:ascii="仿宋_GB2312" w:hAnsi="宋体" w:eastAsia="仿宋_GB2312"/>
                <w:color w:val="000000"/>
                <w:kern w:val="0"/>
                <w:sz w:val="18"/>
                <w:szCs w:val="18"/>
              </w:rPr>
            </w:pPr>
            <w:r>
              <w:rPr>
                <w:rFonts w:hint="eastAsia" w:ascii="仿宋_GB2312" w:hAnsi="宋体" w:eastAsia="仿宋_GB2312" w:cs="Arial"/>
                <w:b/>
                <w:bCs/>
                <w:color w:val="000000"/>
                <w:kern w:val="0"/>
                <w:sz w:val="18"/>
                <w:szCs w:val="18"/>
              </w:rPr>
              <w:t>可能导致的后果</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w:t>
            </w:r>
            <w:r>
              <w:rPr>
                <w:rFonts w:hint="eastAsia" w:ascii="仿宋_GB2312" w:hAnsi="宋体" w:eastAsia="仿宋_GB2312"/>
                <w:color w:val="000000"/>
                <w:kern w:val="0"/>
                <w:sz w:val="18"/>
                <w:szCs w:val="18"/>
              </w:rPr>
              <w:t>被撞击</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2.</w:t>
            </w:r>
            <w:r>
              <w:rPr>
                <w:rFonts w:hint="eastAsia" w:ascii="仿宋_GB2312" w:hAnsi="宋体" w:eastAsia="仿宋_GB2312"/>
                <w:color w:val="000000"/>
                <w:kern w:val="0"/>
                <w:sz w:val="18"/>
                <w:szCs w:val="18"/>
              </w:rPr>
              <w:t>被夹住</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3.</w:t>
            </w:r>
            <w:r>
              <w:rPr>
                <w:rFonts w:hint="eastAsia" w:ascii="仿宋_GB2312" w:hAnsi="宋体" w:eastAsia="仿宋_GB2312"/>
                <w:color w:val="000000"/>
                <w:kern w:val="0"/>
                <w:sz w:val="18"/>
                <w:szCs w:val="18"/>
              </w:rPr>
              <w:t>高处坠落</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4.</w:t>
            </w:r>
            <w:r>
              <w:rPr>
                <w:rFonts w:hint="eastAsia" w:ascii="仿宋_GB2312" w:hAnsi="宋体" w:eastAsia="仿宋_GB2312"/>
                <w:color w:val="000000"/>
                <w:kern w:val="0"/>
                <w:sz w:val="18"/>
                <w:szCs w:val="18"/>
              </w:rPr>
              <w:t>绊倒或滑倒</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5.</w:t>
            </w:r>
            <w:r>
              <w:rPr>
                <w:rFonts w:hint="eastAsia" w:ascii="仿宋_GB2312" w:hAnsi="宋体" w:eastAsia="仿宋_GB2312"/>
                <w:color w:val="000000"/>
                <w:kern w:val="0"/>
                <w:sz w:val="18"/>
                <w:szCs w:val="18"/>
              </w:rPr>
              <w:t>接触极端温度的物体</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6.</w:t>
            </w:r>
            <w:r>
              <w:rPr>
                <w:rFonts w:hint="eastAsia" w:ascii="仿宋_GB2312" w:hAnsi="宋体" w:eastAsia="仿宋_GB2312"/>
                <w:color w:val="000000"/>
                <w:kern w:val="0"/>
                <w:sz w:val="18"/>
                <w:szCs w:val="18"/>
              </w:rPr>
              <w:t>触电</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7.</w:t>
            </w:r>
            <w:r>
              <w:rPr>
                <w:rFonts w:hint="eastAsia" w:ascii="仿宋_GB2312" w:hAnsi="宋体" w:eastAsia="仿宋_GB2312"/>
                <w:color w:val="000000"/>
                <w:kern w:val="0"/>
                <w:sz w:val="18"/>
                <w:szCs w:val="18"/>
              </w:rPr>
              <w:t>接触、吸入或吞食有害物质</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8.</w:t>
            </w:r>
            <w:r>
              <w:rPr>
                <w:rFonts w:hint="eastAsia" w:ascii="仿宋_GB2312" w:hAnsi="宋体" w:eastAsia="仿宋_GB2312"/>
                <w:color w:val="000000"/>
                <w:kern w:val="0"/>
                <w:sz w:val="18"/>
                <w:szCs w:val="18"/>
              </w:rPr>
              <w:t>不合理的姿势</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9.</w:t>
            </w:r>
            <w:r>
              <w:rPr>
                <w:rFonts w:hint="eastAsia" w:ascii="仿宋_GB2312" w:hAnsi="宋体" w:eastAsia="仿宋_GB2312"/>
                <w:color w:val="000000"/>
                <w:kern w:val="0"/>
                <w:sz w:val="18"/>
                <w:szCs w:val="18"/>
              </w:rPr>
              <w:t>接触转动设备</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10.</w:t>
            </w:r>
            <w:r>
              <w:rPr>
                <w:rFonts w:hint="eastAsia" w:ascii="仿宋_GB2312" w:hAnsi="宋体" w:eastAsia="仿宋_GB2312"/>
                <w:color w:val="000000"/>
                <w:kern w:val="0"/>
                <w:sz w:val="18"/>
                <w:szCs w:val="18"/>
              </w:rPr>
              <w:t>搬运负荷过重</w:t>
            </w:r>
          </w:p>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11.</w:t>
            </w:r>
            <w:r>
              <w:rPr>
                <w:rFonts w:hint="eastAsia" w:ascii="仿宋_GB2312" w:hAnsi="宋体" w:eastAsia="仿宋_GB2312"/>
                <w:color w:val="000000"/>
                <w:kern w:val="0"/>
                <w:sz w:val="18"/>
                <w:szCs w:val="18"/>
              </w:rPr>
              <w:t>接触振动设备</w:t>
            </w:r>
          </w:p>
          <w:p>
            <w:pPr>
              <w:numPr>
                <w:ilvl w:val="0"/>
                <w:numId w:val="0"/>
              </w:numPr>
              <w:tabs>
                <w:tab w:val="left" w:pos="61"/>
                <w:tab w:val="left" w:pos="241"/>
              </w:tabs>
              <w:spacing w:line="200" w:lineRule="exact"/>
              <w:jc w:val="left"/>
              <w:rPr>
                <w:rFonts w:hint="eastAsia" w:ascii="仿宋_GB2312" w:eastAsia="仿宋_GB2312"/>
                <w:color w:val="000000"/>
                <w:sz w:val="18"/>
                <w:szCs w:val="18"/>
              </w:rPr>
            </w:pPr>
            <w:r>
              <w:rPr>
                <w:rFonts w:hint="eastAsia" w:ascii="仿宋_GB2312" w:hAnsi="宋体" w:eastAsia="仿宋_GB2312"/>
                <w:color w:val="000000"/>
                <w:sz w:val="18"/>
                <w:szCs w:val="18"/>
                <w:lang w:val="en-US" w:eastAsia="zh-CN"/>
              </w:rPr>
              <w:t>12.</w:t>
            </w:r>
            <w:r>
              <w:rPr>
                <w:rFonts w:hint="eastAsia" w:ascii="仿宋_GB2312" w:hAnsi="宋体" w:eastAsia="仿宋_GB2312"/>
                <w:color w:val="000000"/>
                <w:sz w:val="18"/>
                <w:szCs w:val="18"/>
              </w:rPr>
              <w:t>其他</w:t>
            </w:r>
          </w:p>
        </w:tc>
        <w:tc>
          <w:tcPr>
            <w:tcW w:w="2430" w:type="dxa"/>
            <w:vAlign w:val="top"/>
          </w:tcPr>
          <w:p>
            <w:pPr>
              <w:autoSpaceDE w:val="0"/>
              <w:autoSpaceDN w:val="0"/>
              <w:adjustRightInd w:val="0"/>
              <w:spacing w:line="200" w:lineRule="exact"/>
              <w:rPr>
                <w:rFonts w:hint="eastAsia" w:ascii="仿宋_GB2312" w:hAnsi="宋体" w:eastAsia="仿宋_GB2312" w:cs="Arial"/>
                <w:b/>
                <w:bCs/>
                <w:color w:val="000000"/>
                <w:kern w:val="0"/>
                <w:sz w:val="18"/>
                <w:szCs w:val="18"/>
              </w:rPr>
            </w:pPr>
            <w:r>
              <w:rPr>
                <w:rFonts w:hint="eastAsia" w:ascii="仿宋_GB2312" w:hAnsi="宋体" w:eastAsia="仿宋_GB2312" w:cs="Arial"/>
                <w:b/>
                <w:bCs/>
                <w:color w:val="000000"/>
                <w:kern w:val="0"/>
                <w:sz w:val="18"/>
                <w:szCs w:val="18"/>
              </w:rPr>
              <w:t>未使用或未正确使用；是否完好</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眼睛和脸部</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耳部</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头部</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手和手臂</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脚和腿部</w:t>
            </w:r>
          </w:p>
          <w:p>
            <w:pPr>
              <w:numPr>
                <w:ilvl w:val="0"/>
                <w:numId w:val="30"/>
              </w:numPr>
              <w:tabs>
                <w:tab w:val="left" w:pos="260"/>
              </w:tabs>
              <w:autoSpaceDE w:val="0"/>
              <w:autoSpaceDN w:val="0"/>
              <w:adjustRightInd w:val="0"/>
              <w:spacing w:line="200" w:lineRule="exact"/>
              <w:ind w:left="0" w:right="265" w:rightChars="126"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呼吸系统</w:t>
            </w:r>
          </w:p>
          <w:p>
            <w:pPr>
              <w:numPr>
                <w:ilvl w:val="0"/>
                <w:numId w:val="30"/>
              </w:numPr>
              <w:tabs>
                <w:tab w:val="left" w:pos="260"/>
              </w:tabs>
              <w:autoSpaceDE w:val="0"/>
              <w:autoSpaceDN w:val="0"/>
              <w:adjustRightInd w:val="0"/>
              <w:spacing w:line="200" w:lineRule="exact"/>
              <w:ind w:left="0" w:firstLine="0"/>
              <w:rPr>
                <w:rFonts w:hint="eastAsia" w:ascii="仿宋_GB2312" w:hAnsi="宋体" w:eastAsia="仿宋_GB2312" w:cs="Arial"/>
                <w:color w:val="000000"/>
                <w:kern w:val="0"/>
                <w:sz w:val="18"/>
                <w:szCs w:val="18"/>
              </w:rPr>
            </w:pPr>
            <w:r>
              <w:rPr>
                <w:rFonts w:hint="eastAsia" w:ascii="仿宋_GB2312" w:hAnsi="宋体" w:eastAsia="仿宋_GB2312"/>
                <w:color w:val="000000"/>
                <w:kern w:val="0"/>
                <w:sz w:val="18"/>
                <w:szCs w:val="18"/>
              </w:rPr>
              <w:t>躯干</w:t>
            </w:r>
          </w:p>
          <w:p>
            <w:pPr>
              <w:numPr>
                <w:ilvl w:val="0"/>
                <w:numId w:val="30"/>
              </w:numPr>
              <w:tabs>
                <w:tab w:val="left" w:pos="260"/>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其他</w:t>
            </w:r>
          </w:p>
          <w:p>
            <w:pPr>
              <w:spacing w:line="200" w:lineRule="exact"/>
              <w:rPr>
                <w:rFonts w:hint="eastAsia" w:ascii="仿宋_GB2312"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25" w:type="dxa"/>
            <w:vAlign w:val="center"/>
          </w:tcPr>
          <w:p>
            <w:pPr>
              <w:spacing w:line="20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工 具 和 设 备 D</w:t>
            </w:r>
          </w:p>
        </w:tc>
        <w:tc>
          <w:tcPr>
            <w:tcW w:w="2418" w:type="dxa"/>
            <w:vAlign w:val="center"/>
          </w:tcPr>
          <w:p>
            <w:pPr>
              <w:spacing w:line="20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程   序   E</w:t>
            </w:r>
          </w:p>
        </w:tc>
        <w:tc>
          <w:tcPr>
            <w:tcW w:w="2367" w:type="dxa"/>
            <w:vAlign w:val="center"/>
          </w:tcPr>
          <w:p>
            <w:pPr>
              <w:spacing w:line="20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人 体 工 效 学 F</w:t>
            </w:r>
          </w:p>
        </w:tc>
        <w:tc>
          <w:tcPr>
            <w:tcW w:w="2430" w:type="dxa"/>
            <w:vAlign w:val="center"/>
          </w:tcPr>
          <w:p>
            <w:pPr>
              <w:spacing w:line="200" w:lineRule="exact"/>
              <w:jc w:val="center"/>
              <w:rPr>
                <w:rFonts w:hint="eastAsia" w:ascii="仿宋_GB2312" w:eastAsia="仿宋_GB2312"/>
                <w:b/>
                <w:color w:val="000000"/>
                <w:sz w:val="18"/>
                <w:szCs w:val="18"/>
              </w:rPr>
            </w:pPr>
            <w:r>
              <w:rPr>
                <w:rFonts w:hint="eastAsia" w:ascii="仿宋_GB2312" w:eastAsia="仿宋_GB2312"/>
                <w:b/>
                <w:color w:val="000000"/>
                <w:sz w:val="18"/>
                <w:szCs w:val="18"/>
              </w:rPr>
              <w:t>整   洁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4" w:hRule="atLeast"/>
        </w:trPr>
        <w:tc>
          <w:tcPr>
            <w:tcW w:w="2225" w:type="dxa"/>
            <w:vAlign w:val="top"/>
          </w:tcPr>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不适合该作业</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未正确使用</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工具和设备本身不安全</w:t>
            </w:r>
          </w:p>
          <w:p>
            <w:pPr>
              <w:numPr>
                <w:ilvl w:val="0"/>
                <w:numId w:val="29"/>
              </w:numPr>
              <w:tabs>
                <w:tab w:val="left" w:pos="180"/>
                <w:tab w:val="left" w:pos="544"/>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其他</w:t>
            </w:r>
          </w:p>
          <w:p>
            <w:pPr>
              <w:spacing w:line="200" w:lineRule="exact"/>
              <w:rPr>
                <w:rFonts w:hint="eastAsia" w:ascii="仿宋_GB2312" w:eastAsia="仿宋_GB2312"/>
                <w:b/>
                <w:color w:val="000000"/>
                <w:sz w:val="18"/>
                <w:szCs w:val="18"/>
              </w:rPr>
            </w:pPr>
          </w:p>
        </w:tc>
        <w:tc>
          <w:tcPr>
            <w:tcW w:w="2418" w:type="dxa"/>
            <w:vAlign w:val="top"/>
          </w:tcPr>
          <w:p>
            <w:pPr>
              <w:numPr>
                <w:ilvl w:val="0"/>
                <w:numId w:val="30"/>
              </w:numPr>
              <w:tabs>
                <w:tab w:val="left" w:pos="0"/>
                <w:tab w:val="left" w:pos="104"/>
                <w:tab w:val="left" w:pos="28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没有建立</w:t>
            </w:r>
          </w:p>
          <w:p>
            <w:pPr>
              <w:numPr>
                <w:ilvl w:val="0"/>
                <w:numId w:val="30"/>
              </w:numPr>
              <w:tabs>
                <w:tab w:val="left" w:pos="0"/>
                <w:tab w:val="left" w:pos="104"/>
                <w:tab w:val="left" w:pos="28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不适用</w:t>
            </w:r>
          </w:p>
          <w:p>
            <w:pPr>
              <w:numPr>
                <w:ilvl w:val="0"/>
                <w:numId w:val="30"/>
              </w:numPr>
              <w:tabs>
                <w:tab w:val="left" w:pos="0"/>
                <w:tab w:val="left" w:pos="104"/>
                <w:tab w:val="left" w:pos="28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不可获取</w:t>
            </w:r>
          </w:p>
          <w:p>
            <w:pPr>
              <w:numPr>
                <w:ilvl w:val="0"/>
                <w:numId w:val="30"/>
              </w:numPr>
              <w:tabs>
                <w:tab w:val="left" w:pos="0"/>
                <w:tab w:val="left" w:pos="104"/>
                <w:tab w:val="left" w:pos="28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员工不知道或不理解</w:t>
            </w:r>
          </w:p>
          <w:p>
            <w:pPr>
              <w:numPr>
                <w:ilvl w:val="0"/>
                <w:numId w:val="30"/>
              </w:numPr>
              <w:tabs>
                <w:tab w:val="left" w:pos="0"/>
                <w:tab w:val="left" w:pos="104"/>
                <w:tab w:val="left" w:pos="280"/>
              </w:tabs>
              <w:autoSpaceDE w:val="0"/>
              <w:autoSpaceDN w:val="0"/>
              <w:adjustRightInd w:val="0"/>
              <w:spacing w:line="200" w:lineRule="exact"/>
              <w:ind w:left="0" w:firstLine="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没有遵照执行</w:t>
            </w:r>
          </w:p>
          <w:p>
            <w:pPr>
              <w:numPr>
                <w:ilvl w:val="0"/>
                <w:numId w:val="30"/>
              </w:numPr>
              <w:tabs>
                <w:tab w:val="left" w:pos="0"/>
                <w:tab w:val="left" w:pos="104"/>
                <w:tab w:val="left" w:pos="280"/>
              </w:tabs>
              <w:spacing w:line="200" w:lineRule="exact"/>
              <w:ind w:left="0" w:firstLine="0"/>
              <w:rPr>
                <w:rFonts w:hint="eastAsia" w:ascii="仿宋_GB2312" w:hAnsi="宋体" w:eastAsia="仿宋_GB2312"/>
                <w:color w:val="000000"/>
                <w:sz w:val="18"/>
                <w:szCs w:val="18"/>
              </w:rPr>
            </w:pPr>
            <w:r>
              <w:rPr>
                <w:rFonts w:hint="eastAsia" w:ascii="仿宋_GB2312" w:hAnsi="宋体" w:eastAsia="仿宋_GB2312"/>
                <w:color w:val="000000"/>
                <w:sz w:val="18"/>
                <w:szCs w:val="18"/>
              </w:rPr>
              <w:t>其他</w:t>
            </w:r>
          </w:p>
          <w:p>
            <w:pPr>
              <w:spacing w:line="200" w:lineRule="exact"/>
              <w:rPr>
                <w:rFonts w:hint="eastAsia" w:ascii="仿宋_GB2312" w:eastAsia="仿宋_GB2312"/>
                <w:b/>
                <w:color w:val="000000"/>
                <w:sz w:val="18"/>
                <w:szCs w:val="18"/>
              </w:rPr>
            </w:pPr>
          </w:p>
        </w:tc>
        <w:tc>
          <w:tcPr>
            <w:tcW w:w="2367" w:type="dxa"/>
            <w:vAlign w:val="top"/>
          </w:tcPr>
          <w:p>
            <w:pPr>
              <w:spacing w:line="200" w:lineRule="exact"/>
              <w:rPr>
                <w:rFonts w:hint="eastAsia" w:ascii="仿宋_GB2312" w:hAnsi="宋体" w:eastAsia="仿宋_GB2312" w:cs="宋体"/>
                <w:b/>
                <w:color w:val="000000"/>
                <w:sz w:val="18"/>
                <w:szCs w:val="18"/>
                <w:lang w:val="zh-CN"/>
              </w:rPr>
            </w:pPr>
            <w:r>
              <w:rPr>
                <w:rFonts w:hint="eastAsia" w:ascii="仿宋_GB2312" w:hAnsi="宋体" w:eastAsia="仿宋_GB2312" w:cs="宋体"/>
                <w:b/>
                <w:color w:val="000000"/>
                <w:sz w:val="18"/>
                <w:szCs w:val="18"/>
                <w:lang w:val="zh-CN"/>
              </w:rPr>
              <w:t>办公室、操作</w:t>
            </w:r>
            <w:r>
              <w:rPr>
                <w:rFonts w:hint="eastAsia" w:ascii="仿宋_GB2312" w:hAnsi="宋体" w:eastAsia="仿宋_GB2312"/>
                <w:b/>
                <w:color w:val="000000"/>
                <w:sz w:val="18"/>
                <w:szCs w:val="18"/>
              </w:rPr>
              <w:t>和</w:t>
            </w:r>
            <w:r>
              <w:rPr>
                <w:rFonts w:hint="eastAsia" w:ascii="仿宋_GB2312" w:hAnsi="宋体" w:eastAsia="仿宋_GB2312" w:cs="宋体"/>
                <w:b/>
                <w:color w:val="000000"/>
                <w:sz w:val="18"/>
                <w:szCs w:val="18"/>
                <w:lang w:val="zh-CN"/>
              </w:rPr>
              <w:t>检维修环境</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15.</w:t>
            </w:r>
            <w:r>
              <w:rPr>
                <w:rFonts w:hint="eastAsia" w:ascii="仿宋_GB2312" w:hAnsi="宋体" w:eastAsia="仿宋_GB2312"/>
                <w:color w:val="000000"/>
                <w:kern w:val="0"/>
                <w:sz w:val="18"/>
                <w:szCs w:val="18"/>
              </w:rPr>
              <w:t>是否符合人体工效学原则</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16.</w:t>
            </w:r>
            <w:r>
              <w:rPr>
                <w:rFonts w:hint="eastAsia" w:ascii="仿宋_GB2312" w:hAnsi="宋体" w:eastAsia="仿宋_GB2312"/>
                <w:color w:val="000000"/>
                <w:kern w:val="0"/>
                <w:sz w:val="18"/>
                <w:szCs w:val="18"/>
              </w:rPr>
              <w:t>重复的动作</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17.</w:t>
            </w:r>
            <w:r>
              <w:rPr>
                <w:rFonts w:hint="eastAsia" w:ascii="仿宋_GB2312" w:hAnsi="宋体" w:eastAsia="仿宋_GB2312"/>
                <w:color w:val="000000"/>
                <w:kern w:val="0"/>
                <w:sz w:val="18"/>
                <w:szCs w:val="18"/>
              </w:rPr>
              <w:t>躯体位置</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18.</w:t>
            </w:r>
            <w:r>
              <w:rPr>
                <w:rFonts w:hint="eastAsia" w:ascii="仿宋_GB2312" w:hAnsi="宋体" w:eastAsia="仿宋_GB2312"/>
                <w:color w:val="000000"/>
                <w:kern w:val="0"/>
                <w:sz w:val="18"/>
                <w:szCs w:val="18"/>
              </w:rPr>
              <w:t>姿势</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19.</w:t>
            </w:r>
            <w:r>
              <w:rPr>
                <w:rFonts w:hint="eastAsia" w:ascii="仿宋_GB2312" w:hAnsi="宋体" w:eastAsia="仿宋_GB2312"/>
                <w:color w:val="000000"/>
                <w:kern w:val="0"/>
                <w:sz w:val="18"/>
                <w:szCs w:val="18"/>
              </w:rPr>
              <w:t>工作场所</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20.</w:t>
            </w:r>
            <w:r>
              <w:rPr>
                <w:rFonts w:hint="eastAsia" w:ascii="仿宋_GB2312" w:hAnsi="宋体" w:eastAsia="仿宋_GB2312"/>
                <w:color w:val="000000"/>
                <w:kern w:val="0"/>
                <w:sz w:val="18"/>
                <w:szCs w:val="18"/>
              </w:rPr>
              <w:t>工作区域设计</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21.</w:t>
            </w:r>
            <w:r>
              <w:rPr>
                <w:rFonts w:hint="eastAsia" w:ascii="仿宋_GB2312" w:hAnsi="宋体" w:eastAsia="仿宋_GB2312"/>
                <w:color w:val="000000"/>
                <w:kern w:val="0"/>
                <w:sz w:val="18"/>
                <w:szCs w:val="18"/>
              </w:rPr>
              <w:t xml:space="preserve">工具和把手 </w:t>
            </w:r>
          </w:p>
          <w:p>
            <w:pPr>
              <w:numPr>
                <w:ilvl w:val="0"/>
                <w:numId w:val="0"/>
              </w:numPr>
              <w:tabs>
                <w:tab w:val="left" w:pos="189"/>
              </w:tabs>
              <w:autoSpaceDE w:val="0"/>
              <w:autoSpaceDN w:val="0"/>
              <w:adjustRightInd w:val="0"/>
              <w:spacing w:line="200" w:lineRule="exact"/>
              <w:ind w:leftChars="0"/>
              <w:rPr>
                <w:rFonts w:hint="eastAsia" w:ascii="仿宋_GB2312" w:hAnsi="宋体" w:eastAsia="仿宋_GB2312"/>
                <w:color w:val="000000"/>
                <w:kern w:val="0"/>
                <w:sz w:val="18"/>
                <w:szCs w:val="18"/>
              </w:rPr>
            </w:pPr>
          </w:p>
        </w:tc>
        <w:tc>
          <w:tcPr>
            <w:tcW w:w="2430" w:type="dxa"/>
            <w:vAlign w:val="top"/>
          </w:tcPr>
          <w:p>
            <w:pPr>
              <w:numPr>
                <w:ilvl w:val="0"/>
                <w:numId w:val="0"/>
              </w:numPr>
              <w:tabs>
                <w:tab w:val="left" w:pos="147"/>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21.</w:t>
            </w:r>
            <w:r>
              <w:rPr>
                <w:rFonts w:hint="eastAsia" w:ascii="仿宋_GB2312" w:hAnsi="宋体" w:eastAsia="仿宋_GB2312"/>
                <w:color w:val="000000"/>
                <w:kern w:val="0"/>
                <w:sz w:val="18"/>
                <w:szCs w:val="18"/>
              </w:rPr>
              <w:t>作业区域是否整洁有序</w:t>
            </w:r>
          </w:p>
          <w:p>
            <w:pPr>
              <w:numPr>
                <w:ilvl w:val="0"/>
                <w:numId w:val="0"/>
              </w:numPr>
              <w:tabs>
                <w:tab w:val="left" w:pos="147"/>
              </w:tabs>
              <w:autoSpaceDE w:val="0"/>
              <w:autoSpaceDN w:val="0"/>
              <w:adjustRightInd w:val="0"/>
              <w:spacing w:line="200" w:lineRule="exact"/>
              <w:ind w:leftChars="0"/>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lang w:val="en-US" w:eastAsia="zh-CN"/>
              </w:rPr>
              <w:t>22.</w:t>
            </w:r>
            <w:r>
              <w:rPr>
                <w:rFonts w:hint="eastAsia" w:ascii="仿宋_GB2312" w:hAnsi="宋体" w:eastAsia="仿宋_GB2312"/>
                <w:color w:val="000000"/>
                <w:kern w:val="0"/>
                <w:sz w:val="18"/>
                <w:szCs w:val="18"/>
              </w:rPr>
              <w:t>工作场所是否井然有序</w:t>
            </w:r>
          </w:p>
          <w:p>
            <w:pPr>
              <w:numPr>
                <w:ilvl w:val="0"/>
                <w:numId w:val="0"/>
              </w:numPr>
              <w:tabs>
                <w:tab w:val="left" w:pos="147"/>
              </w:tabs>
              <w:autoSpaceDE w:val="0"/>
              <w:autoSpaceDN w:val="0"/>
              <w:adjustRightInd w:val="0"/>
              <w:spacing w:line="200" w:lineRule="exact"/>
              <w:ind w:leftChars="0"/>
              <w:rPr>
                <w:rFonts w:hint="eastAsia" w:ascii="仿宋_GB2312" w:hAnsi="宋体" w:eastAsia="仿宋_GB2312"/>
                <w:color w:val="000000"/>
                <w:sz w:val="18"/>
                <w:szCs w:val="18"/>
              </w:rPr>
            </w:pPr>
            <w:r>
              <w:rPr>
                <w:rFonts w:hint="eastAsia" w:ascii="仿宋_GB2312" w:hAnsi="宋体" w:eastAsia="仿宋_GB2312"/>
                <w:color w:val="000000"/>
                <w:kern w:val="0"/>
                <w:sz w:val="18"/>
                <w:szCs w:val="18"/>
                <w:lang w:val="en-US" w:eastAsia="zh-CN"/>
              </w:rPr>
              <w:t>23.</w:t>
            </w:r>
            <w:r>
              <w:rPr>
                <w:rFonts w:hint="eastAsia" w:ascii="仿宋_GB2312" w:hAnsi="宋体" w:eastAsia="仿宋_GB2312"/>
                <w:color w:val="000000"/>
                <w:kern w:val="0"/>
                <w:sz w:val="18"/>
                <w:szCs w:val="18"/>
              </w:rPr>
              <w:t>材料及工具的摆放是否适当</w:t>
            </w:r>
          </w:p>
          <w:p>
            <w:pPr>
              <w:numPr>
                <w:ilvl w:val="0"/>
                <w:numId w:val="0"/>
              </w:numPr>
              <w:tabs>
                <w:tab w:val="left" w:pos="147"/>
              </w:tabs>
              <w:spacing w:line="200" w:lineRule="exact"/>
              <w:ind w:leftChars="0"/>
              <w:rPr>
                <w:rFonts w:hint="eastAsia" w:ascii="仿宋_GB2312" w:hAnsi="宋体" w:eastAsia="仿宋_GB2312"/>
                <w:color w:val="000000"/>
                <w:sz w:val="18"/>
                <w:szCs w:val="18"/>
              </w:rPr>
            </w:pPr>
            <w:r>
              <w:rPr>
                <w:rFonts w:hint="eastAsia" w:ascii="仿宋_GB2312" w:hAnsi="宋体" w:eastAsia="仿宋_GB2312"/>
                <w:color w:val="000000"/>
                <w:sz w:val="18"/>
                <w:szCs w:val="18"/>
                <w:lang w:val="en-US" w:eastAsia="zh-CN"/>
              </w:rPr>
              <w:t>24.</w:t>
            </w:r>
            <w:r>
              <w:rPr>
                <w:rFonts w:hint="eastAsia" w:ascii="仿宋_GB2312" w:hAnsi="宋体" w:eastAsia="仿宋_GB2312"/>
                <w:color w:val="000000"/>
                <w:sz w:val="18"/>
                <w:szCs w:val="18"/>
              </w:rPr>
              <w:t>其他</w:t>
            </w:r>
          </w:p>
          <w:p>
            <w:pPr>
              <w:spacing w:line="200" w:lineRule="exact"/>
              <w:rPr>
                <w:rFonts w:hint="eastAsia" w:ascii="仿宋_GB2312" w:eastAsia="仿宋_GB2312"/>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10" w:type="dxa"/>
            <w:gridSpan w:val="3"/>
            <w:vAlign w:val="center"/>
          </w:tcPr>
          <w:p>
            <w:pPr>
              <w:numPr>
                <w:ilvl w:val="0"/>
                <w:numId w:val="0"/>
              </w:numPr>
              <w:tabs>
                <w:tab w:val="left" w:pos="61"/>
                <w:tab w:val="left" w:pos="241"/>
              </w:tabs>
              <w:autoSpaceDE w:val="0"/>
              <w:autoSpaceDN w:val="0"/>
              <w:adjustRightInd w:val="0"/>
              <w:spacing w:line="200" w:lineRule="exact"/>
              <w:ind w:leftChars="0"/>
              <w:jc w:val="center"/>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观                 察</w:t>
            </w:r>
          </w:p>
        </w:tc>
        <w:tc>
          <w:tcPr>
            <w:tcW w:w="2430" w:type="dxa"/>
            <w:vMerge w:val="restart"/>
            <w:vAlign w:val="center"/>
          </w:tcPr>
          <w:p>
            <w:pPr>
              <w:numPr>
                <w:ilvl w:val="0"/>
                <w:numId w:val="0"/>
              </w:numPr>
              <w:tabs>
                <w:tab w:val="left" w:pos="61"/>
                <w:tab w:val="left" w:pos="241"/>
              </w:tabs>
              <w:autoSpaceDE w:val="0"/>
              <w:autoSpaceDN w:val="0"/>
              <w:adjustRightInd w:val="0"/>
              <w:spacing w:line="200" w:lineRule="exact"/>
              <w:ind w:leftChars="0"/>
              <w:jc w:val="center"/>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可能造成的伤害</w:t>
            </w:r>
          </w:p>
          <w:p>
            <w:pPr>
              <w:numPr>
                <w:ilvl w:val="0"/>
                <w:numId w:val="0"/>
              </w:numPr>
              <w:tabs>
                <w:tab w:val="left" w:pos="61"/>
                <w:tab w:val="left" w:pos="241"/>
              </w:tabs>
              <w:autoSpaceDE w:val="0"/>
              <w:autoSpaceDN w:val="0"/>
              <w:adjustRightInd w:val="0"/>
              <w:spacing w:line="200" w:lineRule="exact"/>
              <w:ind w:leftChars="0"/>
              <w:jc w:val="center"/>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(轻伤/重伤/死亡)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2225" w:type="dxa"/>
            <w:vAlign w:val="center"/>
          </w:tcPr>
          <w:p>
            <w:pPr>
              <w:numPr>
                <w:ilvl w:val="0"/>
                <w:numId w:val="0"/>
              </w:numPr>
              <w:tabs>
                <w:tab w:val="left" w:pos="61"/>
                <w:tab w:val="left" w:pos="241"/>
              </w:tabs>
              <w:autoSpaceDE w:val="0"/>
              <w:autoSpaceDN w:val="0"/>
              <w:adjustRightInd w:val="0"/>
              <w:spacing w:line="200" w:lineRule="exact"/>
              <w:ind w:leftChars="0"/>
              <w:jc w:val="center"/>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观察区域</w:t>
            </w:r>
          </w:p>
        </w:tc>
        <w:tc>
          <w:tcPr>
            <w:tcW w:w="2418"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不安全行为或状况的描述</w:t>
            </w:r>
          </w:p>
        </w:tc>
        <w:tc>
          <w:tcPr>
            <w:tcW w:w="2367"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不安全行为或状态的类别</w:t>
            </w:r>
          </w:p>
        </w:tc>
        <w:tc>
          <w:tcPr>
            <w:tcW w:w="2430" w:type="dxa"/>
            <w:vMerge w:val="continue"/>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25"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18"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367"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30"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25"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18"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367"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30"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25"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18"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367"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c>
          <w:tcPr>
            <w:tcW w:w="2430" w:type="dxa"/>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center"/>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安      全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C类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D类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E类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F类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40" w:type="dxa"/>
            <w:gridSpan w:val="4"/>
            <w:vAlign w:val="center"/>
          </w:tcPr>
          <w:p>
            <w:pPr>
              <w:numPr>
                <w:ilvl w:val="0"/>
                <w:numId w:val="0"/>
              </w:numPr>
              <w:tabs>
                <w:tab w:val="left" w:pos="61"/>
                <w:tab w:val="left" w:pos="241"/>
              </w:tabs>
              <w:autoSpaceDE w:val="0"/>
              <w:autoSpaceDN w:val="0"/>
              <w:adjustRightInd w:val="0"/>
              <w:spacing w:line="200" w:lineRule="exact"/>
              <w:ind w:leftChars="0"/>
              <w:jc w:val="lef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G类</w:t>
            </w:r>
          </w:p>
        </w:tc>
      </w:tr>
    </w:tbl>
    <w:p>
      <w:pPr>
        <w:spacing w:line="360" w:lineRule="auto"/>
        <w:rPr>
          <w:rFonts w:hint="eastAsia" w:ascii="方正黑体简体" w:hAnsi="方正黑体简体" w:eastAsia="方正黑体简体" w:cs="方正黑体简体"/>
          <w:b w:val="0"/>
          <w:bCs w:val="0"/>
          <w:color w:val="000000"/>
          <w:sz w:val="32"/>
          <w:szCs w:val="32"/>
        </w:rPr>
      </w:pPr>
      <w:r>
        <w:rPr>
          <w:rFonts w:hint="eastAsia" w:ascii="方正黑体简体" w:hAnsi="方正黑体简体" w:eastAsia="方正黑体简体" w:cs="方正黑体简体"/>
          <w:b w:val="0"/>
          <w:bCs w:val="0"/>
          <w:color w:val="000000"/>
          <w:sz w:val="32"/>
          <w:szCs w:val="32"/>
        </w:rPr>
        <w:t>附件3</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lang w:eastAsia="zh-CN"/>
        </w:rPr>
        <w:t>中油南充</w:t>
      </w:r>
      <w:r>
        <w:rPr>
          <w:rFonts w:hint="eastAsia" w:ascii="方正小标宋简体" w:hAnsi="方正小标宋简体" w:eastAsia="方正小标宋简体" w:cs="方正小标宋简体"/>
          <w:b w:val="0"/>
          <w:bCs w:val="0"/>
          <w:color w:val="000000"/>
          <w:sz w:val="36"/>
          <w:szCs w:val="36"/>
        </w:rPr>
        <w:t>燃气有限责任公司领导干部“三联系”工作</w:t>
      </w:r>
    </w:p>
    <w:p>
      <w:pPr>
        <w:spacing w:line="360" w:lineRule="auto"/>
        <w:jc w:val="center"/>
        <w:rPr>
          <w:rFonts w:hint="eastAsia" w:ascii="方正仿宋简体" w:eastAsia="方正仿宋简体"/>
          <w:b/>
          <w:bCs/>
          <w:color w:val="000000"/>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小标宋简体" w:hAnsi="方正小标宋简体" w:eastAsia="方正小标宋简体" w:cs="方正小标宋简体"/>
          <w:b/>
          <w:bCs/>
          <w:color w:val="000000"/>
          <w:sz w:val="32"/>
          <w:szCs w:val="32"/>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rPr>
        <w:t>述</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rPr>
        <w:t>职</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rPr>
        <w:t>报</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color w:val="000000"/>
          <w:sz w:val="36"/>
          <w:szCs w:val="36"/>
        </w:rPr>
      </w:pPr>
      <w:r>
        <w:rPr>
          <w:rFonts w:hint="eastAsia" w:ascii="方正小标宋简体" w:hAnsi="方正小标宋简体" w:eastAsia="方正小标宋简体" w:cs="方正小标宋简体"/>
          <w:b w:val="0"/>
          <w:bCs w:val="0"/>
          <w:color w:val="000000"/>
          <w:sz w:val="36"/>
          <w:szCs w:val="36"/>
        </w:rPr>
        <w:t>告</w:t>
      </w:r>
    </w:p>
    <w:p>
      <w:pPr>
        <w:spacing w:line="360" w:lineRule="auto"/>
        <w:jc w:val="center"/>
        <w:rPr>
          <w:rFonts w:hint="eastAsia" w:ascii="方正仿宋简体" w:eastAsia="方正仿宋简体"/>
          <w:b/>
          <w:bCs/>
          <w:color w:val="000000"/>
          <w:sz w:val="28"/>
          <w:szCs w:val="28"/>
        </w:rPr>
      </w:pPr>
    </w:p>
    <w:p>
      <w:pPr>
        <w:spacing w:line="360" w:lineRule="auto"/>
        <w:jc w:val="center"/>
        <w:rPr>
          <w:rFonts w:hint="eastAsia" w:ascii="方正仿宋简体" w:eastAsia="方正仿宋简体"/>
          <w:b/>
          <w:bCs/>
          <w:color w:val="000000"/>
          <w:sz w:val="28"/>
          <w:szCs w:val="28"/>
        </w:rPr>
      </w:pPr>
    </w:p>
    <w:p>
      <w:pPr>
        <w:spacing w:line="360" w:lineRule="auto"/>
        <w:rPr>
          <w:rFonts w:hint="eastAsia" w:ascii="方正仿宋简体" w:eastAsia="方正仿宋简体"/>
          <w:b/>
          <w:bCs/>
          <w:color w:val="000000"/>
          <w:sz w:val="28"/>
          <w:szCs w:val="28"/>
        </w:rPr>
      </w:pPr>
    </w:p>
    <w:p>
      <w:pPr>
        <w:spacing w:line="360" w:lineRule="auto"/>
        <w:ind w:firstLine="3040" w:firstLineChars="950"/>
        <w:rPr>
          <w:rFonts w:hint="eastAsia" w:ascii="方正仿宋简体" w:hAnsi="方正仿宋简体" w:eastAsia="方正仿宋简体" w:cs="方正仿宋简体"/>
          <w:bCs/>
          <w:color w:val="000000"/>
          <w:sz w:val="32"/>
          <w:szCs w:val="32"/>
          <w:u w:val="single"/>
        </w:rPr>
      </w:pPr>
      <w:r>
        <w:rPr>
          <w:rFonts w:hint="eastAsia" w:ascii="方正仿宋简体" w:hAnsi="方正仿宋简体" w:eastAsia="方正仿宋简体" w:cs="方正仿宋简体"/>
          <w:bCs/>
          <w:color w:val="000000"/>
          <w:sz w:val="32"/>
          <w:szCs w:val="32"/>
        </w:rPr>
        <w:t xml:space="preserve">单 位 </w:t>
      </w:r>
      <w:r>
        <w:rPr>
          <w:rFonts w:hint="eastAsia" w:ascii="方正仿宋简体" w:hAnsi="方正仿宋简体" w:eastAsia="方正仿宋简体" w:cs="方正仿宋简体"/>
          <w:color w:val="000000"/>
          <w:sz w:val="32"/>
          <w:szCs w:val="32"/>
          <w:u w:val="single"/>
        </w:rPr>
        <w:t xml:space="preserve">            </w:t>
      </w:r>
    </w:p>
    <w:p>
      <w:pPr>
        <w:spacing w:line="360" w:lineRule="auto"/>
        <w:ind w:firstLine="3040" w:firstLineChars="950"/>
        <w:rPr>
          <w:rFonts w:hint="eastAsia" w:ascii="方正仿宋简体" w:hAnsi="方正仿宋简体" w:eastAsia="方正仿宋简体" w:cs="方正仿宋简体"/>
          <w:color w:val="000000"/>
          <w:sz w:val="32"/>
          <w:szCs w:val="32"/>
          <w:u w:val="single"/>
        </w:rPr>
      </w:pPr>
      <w:r>
        <w:rPr>
          <w:rFonts w:hint="eastAsia" w:ascii="方正仿宋简体" w:hAnsi="方正仿宋简体" w:eastAsia="方正仿宋简体" w:cs="方正仿宋简体"/>
          <w:bCs/>
          <w:color w:val="000000"/>
          <w:sz w:val="32"/>
          <w:szCs w:val="32"/>
        </w:rPr>
        <w:t xml:space="preserve">姓 名 </w:t>
      </w:r>
      <w:r>
        <w:rPr>
          <w:rFonts w:hint="eastAsia" w:ascii="方正仿宋简体" w:hAnsi="方正仿宋简体" w:eastAsia="方正仿宋简体" w:cs="方正仿宋简体"/>
          <w:color w:val="000000"/>
          <w:sz w:val="32"/>
          <w:szCs w:val="32"/>
          <w:u w:val="single"/>
        </w:rPr>
        <w:t xml:space="preserve">            </w:t>
      </w:r>
    </w:p>
    <w:p>
      <w:pPr>
        <w:spacing w:line="360" w:lineRule="auto"/>
        <w:ind w:firstLine="3040" w:firstLineChars="950"/>
        <w:rPr>
          <w:rFonts w:hint="eastAsia" w:ascii="方正仿宋简体" w:hAnsi="方正仿宋简体" w:eastAsia="方正仿宋简体" w:cs="方正仿宋简体"/>
          <w:color w:val="000000"/>
          <w:sz w:val="32"/>
          <w:szCs w:val="32"/>
          <w:u w:val="single"/>
        </w:rPr>
      </w:pPr>
      <w:r>
        <w:rPr>
          <w:rFonts w:hint="eastAsia" w:ascii="方正仿宋简体" w:hAnsi="方正仿宋简体" w:eastAsia="方正仿宋简体" w:cs="方正仿宋简体"/>
          <w:bCs/>
          <w:color w:val="000000"/>
          <w:sz w:val="32"/>
          <w:szCs w:val="32"/>
        </w:rPr>
        <w:t xml:space="preserve">职 务 </w:t>
      </w:r>
      <w:r>
        <w:rPr>
          <w:rFonts w:hint="eastAsia" w:ascii="方正仿宋简体" w:hAnsi="方正仿宋简体" w:eastAsia="方正仿宋简体" w:cs="方正仿宋简体"/>
          <w:color w:val="000000"/>
          <w:sz w:val="32"/>
          <w:szCs w:val="32"/>
          <w:u w:val="single"/>
        </w:rPr>
        <w:t xml:space="preserve">            </w:t>
      </w:r>
    </w:p>
    <w:p>
      <w:pPr>
        <w:spacing w:line="360" w:lineRule="auto"/>
        <w:ind w:firstLine="3040" w:firstLineChars="950"/>
        <w:rPr>
          <w:rFonts w:hint="eastAsia" w:ascii="方正仿宋简体" w:hAnsi="方正仿宋简体" w:eastAsia="方正仿宋简体" w:cs="方正仿宋简体"/>
          <w:bCs/>
          <w:color w:val="000000"/>
          <w:sz w:val="32"/>
          <w:szCs w:val="32"/>
        </w:rPr>
      </w:pPr>
      <w:r>
        <w:rPr>
          <w:rFonts w:hint="eastAsia" w:ascii="方正仿宋简体" w:hAnsi="方正仿宋简体" w:eastAsia="方正仿宋简体" w:cs="方正仿宋简体"/>
          <w:bCs/>
          <w:color w:val="000000"/>
          <w:sz w:val="32"/>
          <w:szCs w:val="32"/>
        </w:rPr>
        <w:t xml:space="preserve">时 间 </w:t>
      </w:r>
      <w:r>
        <w:rPr>
          <w:rFonts w:hint="eastAsia" w:ascii="方正仿宋简体" w:hAnsi="方正仿宋简体" w:eastAsia="方正仿宋简体" w:cs="方正仿宋简体"/>
          <w:bCs/>
          <w:color w:val="000000"/>
          <w:sz w:val="32"/>
          <w:szCs w:val="32"/>
          <w:u w:val="single"/>
        </w:rPr>
        <w:t xml:space="preserve">            </w:t>
      </w:r>
    </w:p>
    <w:p>
      <w:pPr>
        <w:spacing w:line="360" w:lineRule="auto"/>
        <w:jc w:val="center"/>
        <w:rPr>
          <w:rFonts w:hint="eastAsia" w:ascii="方正黑体简体" w:eastAsia="方正黑体简体"/>
          <w:bCs/>
          <w:color w:val="000000"/>
          <w:sz w:val="28"/>
          <w:szCs w:val="28"/>
        </w:rPr>
      </w:pPr>
    </w:p>
    <w:p>
      <w:pPr>
        <w:spacing w:line="360" w:lineRule="auto"/>
        <w:jc w:val="center"/>
        <w:rPr>
          <w:rFonts w:hint="eastAsia" w:ascii="方正小标宋简体" w:hAnsi="宋体" w:eastAsia="方正小标宋简体"/>
          <w:sz w:val="36"/>
          <w:szCs w:val="36"/>
          <w:lang w:eastAsia="zh-CN"/>
        </w:rPr>
      </w:pPr>
      <w:r>
        <w:rPr>
          <w:rFonts w:hint="eastAsia" w:ascii="方正仿宋简体" w:eastAsia="方正仿宋简体"/>
          <w:b w:val="0"/>
          <w:bCs/>
          <w:color w:val="000000"/>
          <w:sz w:val="28"/>
          <w:szCs w:val="28"/>
          <w:lang w:eastAsia="zh-CN"/>
        </w:rPr>
        <w:t>中油南充</w:t>
      </w:r>
      <w:r>
        <w:rPr>
          <w:rFonts w:hint="eastAsia" w:ascii="方正仿宋简体" w:eastAsia="方正仿宋简体"/>
          <w:b w:val="0"/>
          <w:bCs/>
          <w:color w:val="000000"/>
          <w:sz w:val="28"/>
          <w:szCs w:val="28"/>
        </w:rPr>
        <w:t>燃气有限责任公司  制</w:t>
      </w:r>
    </w:p>
    <w:p>
      <w:pPr>
        <w:spacing w:line="560" w:lineRule="exact"/>
        <w:jc w:val="both"/>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sectPr>
          <w:headerReference r:id="rId14" w:type="default"/>
          <w:footerReference r:id="rId15" w:type="default"/>
          <w:pgSz w:w="11906" w:h="16838"/>
          <w:pgMar w:top="1077" w:right="1077" w:bottom="1440" w:left="1440" w:header="737" w:footer="992" w:gutter="0"/>
          <w:pgBorders>
            <w:top w:val="none" w:sz="0" w:space="0"/>
            <w:left w:val="none" w:sz="0" w:space="0"/>
            <w:bottom w:val="none" w:sz="0" w:space="0"/>
            <w:right w:val="none" w:sz="0" w:space="0"/>
          </w:pgBorders>
          <w:pgNumType w:fmt="decimal"/>
          <w:cols w:space="720" w:num="1"/>
          <w:docGrid w:linePitch="312" w:charSpace="0"/>
        </w:sectPr>
      </w:pPr>
    </w:p>
    <w:tbl>
      <w:tblPr>
        <w:tblStyle w:val="51"/>
        <w:tblW w:w="9360"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一、在主管业务工作中安全职责、党的建设和基层建设责任制的履行情况：</w:t>
            </w:r>
          </w:p>
          <w:p>
            <w:pPr>
              <w:spacing w:line="360" w:lineRule="auto"/>
              <w:rPr>
                <w:rFonts w:hint="eastAsia" w:ascii="方正仿宋简体" w:eastAsia="方正仿宋简体"/>
                <w:color w:val="000000"/>
                <w:sz w:val="24"/>
              </w:rPr>
            </w:pPr>
          </w:p>
          <w:p>
            <w:pPr>
              <w:spacing w:line="360" w:lineRule="auto"/>
              <w:rPr>
                <w:rFonts w:hint="eastAsia" w:ascii="方正仿宋简体"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二、全年联系活动情况：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三、</w:t>
            </w:r>
            <w:r>
              <w:rPr>
                <w:rFonts w:hint="eastAsia" w:ascii="方正仿宋简体" w:eastAsia="方正仿宋简体"/>
                <w:color w:val="auto"/>
                <w:sz w:val="24"/>
              </w:rPr>
              <w:t>对联系点安全管</w:t>
            </w:r>
            <w:r>
              <w:rPr>
                <w:rFonts w:hint="eastAsia" w:ascii="方正仿宋简体" w:eastAsia="方正仿宋简体"/>
                <w:color w:val="000000"/>
                <w:sz w:val="24"/>
              </w:rPr>
              <w:t>理现状评价：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四、对联</w:t>
            </w:r>
            <w:r>
              <w:rPr>
                <w:rFonts w:hint="eastAsia" w:ascii="方正仿宋简体" w:eastAsia="方正仿宋简体"/>
                <w:color w:val="auto"/>
                <w:sz w:val="24"/>
              </w:rPr>
              <w:t>系点</w:t>
            </w:r>
            <w:r>
              <w:rPr>
                <w:rFonts w:hint="eastAsia" w:ascii="方正仿宋简体" w:eastAsia="方正仿宋简体"/>
                <w:color w:val="000000"/>
                <w:sz w:val="24"/>
              </w:rPr>
              <w:t>党建工作现状评价：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五、对联系</w:t>
            </w:r>
            <w:r>
              <w:rPr>
                <w:rFonts w:hint="eastAsia" w:ascii="方正仿宋简体" w:eastAsia="方正仿宋简体"/>
                <w:color w:val="auto"/>
                <w:sz w:val="24"/>
              </w:rPr>
              <w:t>点</w:t>
            </w:r>
            <w:r>
              <w:rPr>
                <w:rFonts w:hint="eastAsia" w:ascii="方正仿宋简体" w:eastAsia="方正仿宋简体"/>
                <w:color w:val="000000"/>
                <w:sz w:val="24"/>
              </w:rPr>
              <w:t>基层建设工作现状评价：</w:t>
            </w:r>
          </w:p>
          <w:p>
            <w:pPr>
              <w:spacing w:line="360" w:lineRule="auto"/>
              <w:rPr>
                <w:rFonts w:hint="eastAsia" w:ascii="方正仿宋简体"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六、对联系点安全生产工作的建议：</w:t>
            </w:r>
          </w:p>
          <w:p>
            <w:pPr>
              <w:spacing w:line="360" w:lineRule="auto"/>
              <w:rPr>
                <w:rFonts w:hint="eastAsia" w:ascii="方正仿宋简体" w:eastAsia="方正仿宋简体"/>
                <w:color w:val="000000"/>
                <w:sz w:val="24"/>
              </w:rPr>
            </w:pPr>
          </w:p>
          <w:p>
            <w:pPr>
              <w:spacing w:line="360" w:lineRule="auto"/>
              <w:rPr>
                <w:rFonts w:hint="eastAsia" w:ascii="方正仿宋简体"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3"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七、对联系点党建工作的建议：</w:t>
            </w:r>
          </w:p>
          <w:p>
            <w:pPr>
              <w:spacing w:line="360" w:lineRule="auto"/>
              <w:rPr>
                <w:rFonts w:hint="eastAsia" w:ascii="方正仿宋简体" w:eastAsia="方正仿宋简体"/>
                <w:color w:val="000000"/>
                <w:sz w:val="24"/>
              </w:rPr>
            </w:pPr>
          </w:p>
          <w:p>
            <w:pPr>
              <w:spacing w:line="360" w:lineRule="auto"/>
              <w:rPr>
                <w:rFonts w:hint="eastAsia" w:ascii="方正仿宋简体"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9360" w:type="dxa"/>
            <w:vAlign w:val="top"/>
          </w:tcPr>
          <w:p>
            <w:pPr>
              <w:spacing w:line="360" w:lineRule="auto"/>
              <w:rPr>
                <w:rFonts w:hint="eastAsia" w:ascii="方正仿宋简体" w:eastAsia="方正仿宋简体"/>
                <w:color w:val="000000"/>
                <w:sz w:val="24"/>
              </w:rPr>
            </w:pPr>
            <w:r>
              <w:rPr>
                <w:rFonts w:hint="eastAsia" w:ascii="方正仿宋简体" w:eastAsia="方正仿宋简体"/>
                <w:color w:val="000000"/>
                <w:sz w:val="24"/>
              </w:rPr>
              <w:t>八、对联系点基层建设工作的建议：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7" w:hRule="atLeast"/>
        </w:trPr>
        <w:tc>
          <w:tcPr>
            <w:tcW w:w="9360" w:type="dxa"/>
            <w:vAlign w:val="top"/>
          </w:tcPr>
          <w:p>
            <w:pPr>
              <w:spacing w:line="360" w:lineRule="auto"/>
              <w:rPr>
                <w:rFonts w:hint="eastAsia" w:ascii="方正仿宋简体" w:eastAsia="方正仿宋简体"/>
                <w:b/>
                <w:bCs/>
                <w:color w:val="000000"/>
                <w:sz w:val="24"/>
              </w:rPr>
            </w:pPr>
            <w:r>
              <w:rPr>
                <w:rFonts w:hint="eastAsia" w:ascii="方正仿宋简体" w:eastAsia="方正仿宋简体"/>
                <w:color w:val="000000"/>
                <w:sz w:val="24"/>
              </w:rPr>
              <w:t>九、领导批阅：</w:t>
            </w:r>
          </w:p>
          <w:p>
            <w:pPr>
              <w:spacing w:line="360" w:lineRule="auto"/>
              <w:rPr>
                <w:rFonts w:hint="eastAsia" w:ascii="方正仿宋简体" w:eastAsia="方正仿宋简体"/>
                <w:color w:val="000000"/>
                <w:sz w:val="24"/>
              </w:rPr>
            </w:pPr>
            <w:r>
              <w:rPr>
                <w:rFonts w:hint="eastAsia" w:ascii="方正仿宋简体" w:eastAsia="方正仿宋简体"/>
                <w:b/>
                <w:bCs/>
                <w:color w:val="000000"/>
                <w:sz w:val="24"/>
              </w:rPr>
              <w:t xml:space="preserve">                                                </w:t>
            </w:r>
            <w:r>
              <w:rPr>
                <w:rFonts w:hint="eastAsia" w:ascii="方正仿宋简体" w:eastAsia="方正仿宋简体"/>
                <w:color w:val="000000"/>
                <w:sz w:val="24"/>
              </w:rPr>
              <w:t>领导签字：</w:t>
            </w:r>
          </w:p>
          <w:p>
            <w:pPr>
              <w:spacing w:line="360" w:lineRule="auto"/>
              <w:rPr>
                <w:rFonts w:hint="eastAsia" w:ascii="方正仿宋简体" w:eastAsia="方正仿宋简体"/>
                <w:color w:val="000000"/>
                <w:sz w:val="24"/>
              </w:rPr>
            </w:pPr>
            <w:r>
              <w:rPr>
                <w:rFonts w:hint="eastAsia" w:ascii="方正仿宋简体" w:eastAsia="方正仿宋简体"/>
                <w:b/>
                <w:bCs/>
                <w:color w:val="000000"/>
                <w:sz w:val="24"/>
              </w:rPr>
              <w:t xml:space="preserve">                                                     </w:t>
            </w:r>
            <w:r>
              <w:rPr>
                <w:rFonts w:hint="eastAsia" w:ascii="方正仿宋简体" w:eastAsia="方正仿宋简体"/>
                <w:color w:val="000000"/>
                <w:sz w:val="24"/>
              </w:rPr>
              <w:t>年   月   日</w:t>
            </w:r>
          </w:p>
        </w:tc>
      </w:tr>
    </w:tbl>
    <w:p>
      <w:pPr>
        <w:spacing w:line="560" w:lineRule="exact"/>
        <w:jc w:val="both"/>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b w:val="0"/>
          <w:bCs w:val="0"/>
          <w:sz w:val="36"/>
          <w:szCs w:val="36"/>
          <w:lang w:eastAsia="zh-CN"/>
        </w:rPr>
      </w:pPr>
      <w:bookmarkStart w:id="945" w:name="_Toc28415"/>
      <w:bookmarkStart w:id="946" w:name="_Toc6178"/>
      <w:bookmarkStart w:id="947" w:name="_Toc865"/>
      <w:bookmarkStart w:id="948" w:name="_Toc16527"/>
      <w:bookmarkStart w:id="949" w:name="_Toc11317"/>
      <w:bookmarkStart w:id="950" w:name="_Toc14527"/>
      <w:bookmarkStart w:id="951" w:name="_Toc10770"/>
      <w:bookmarkStart w:id="952" w:name="_Toc19308"/>
      <w:bookmarkStart w:id="953" w:name="_Toc14793"/>
      <w:bookmarkStart w:id="954" w:name="_Toc22984"/>
      <w:bookmarkStart w:id="955" w:name="_Toc12099"/>
      <w:bookmarkStart w:id="956" w:name="_Toc32345"/>
      <w:bookmarkStart w:id="957" w:name="_Toc1293"/>
      <w:r>
        <w:rPr>
          <w:rFonts w:hint="eastAsia" w:ascii="方正小标宋简体" w:hAnsi="方正小标宋简体" w:eastAsia="方正小标宋简体" w:cs="方正小标宋简体"/>
          <w:b w:val="0"/>
          <w:bCs w:val="0"/>
          <w:sz w:val="36"/>
          <w:szCs w:val="36"/>
          <w:lang w:eastAsia="zh-CN"/>
        </w:rPr>
        <w:t>中油南充</w:t>
      </w:r>
      <w:r>
        <w:rPr>
          <w:rFonts w:hint="eastAsia" w:ascii="方正小标宋简体" w:hAnsi="方正小标宋简体" w:eastAsia="方正小标宋简体" w:cs="方正小标宋简体"/>
          <w:b w:val="0"/>
          <w:bCs w:val="0"/>
          <w:sz w:val="36"/>
          <w:szCs w:val="36"/>
        </w:rPr>
        <w:t>燃气有限责任公司</w:t>
      </w:r>
      <w:bookmarkEnd w:id="945"/>
      <w:bookmarkEnd w:id="946"/>
      <w:bookmarkEnd w:id="947"/>
      <w:bookmarkEnd w:id="948"/>
      <w:bookmarkEnd w:id="949"/>
      <w:r>
        <w:rPr>
          <w:rFonts w:hint="eastAsia" w:ascii="方正小标宋简体" w:hAnsi="方正小标宋简体" w:eastAsia="方正小标宋简体" w:cs="方正小标宋简体"/>
          <w:b w:val="0"/>
          <w:bCs w:val="0"/>
          <w:sz w:val="36"/>
          <w:szCs w:val="36"/>
          <w:lang w:eastAsia="zh-CN"/>
        </w:rPr>
        <w:t>建设项目安全设施“三同时”</w:t>
      </w:r>
      <w:bookmarkEnd w:id="950"/>
      <w:bookmarkEnd w:id="951"/>
      <w:bookmarkEnd w:id="952"/>
      <w:bookmarkEnd w:id="953"/>
      <w:bookmarkEnd w:id="954"/>
      <w:bookmarkStart w:id="958" w:name="_Toc14770"/>
      <w:bookmarkStart w:id="959" w:name="_Toc27376"/>
      <w:bookmarkStart w:id="960" w:name="_Toc25805"/>
      <w:bookmarkStart w:id="961" w:name="_Toc16281"/>
      <w:bookmarkStart w:id="962" w:name="_Toc20495"/>
      <w:r>
        <w:rPr>
          <w:rFonts w:hint="eastAsia" w:ascii="方正小标宋简体" w:hAnsi="方正小标宋简体" w:eastAsia="方正小标宋简体" w:cs="方正小标宋简体"/>
          <w:b w:val="0"/>
          <w:bCs w:val="0"/>
          <w:sz w:val="36"/>
          <w:szCs w:val="36"/>
          <w:lang w:eastAsia="zh-CN"/>
        </w:rPr>
        <w:t>管理</w:t>
      </w:r>
      <w:bookmarkEnd w:id="955"/>
      <w:bookmarkEnd w:id="956"/>
      <w:bookmarkEnd w:id="958"/>
      <w:bookmarkEnd w:id="959"/>
      <w:bookmarkEnd w:id="960"/>
      <w:bookmarkEnd w:id="961"/>
      <w:bookmarkEnd w:id="962"/>
      <w:r>
        <w:rPr>
          <w:rFonts w:hint="eastAsia" w:ascii="方正小标宋简体" w:hAnsi="方正小标宋简体" w:eastAsia="方正小标宋简体" w:cs="方正小标宋简体"/>
          <w:b w:val="0"/>
          <w:bCs w:val="0"/>
          <w:sz w:val="36"/>
          <w:szCs w:val="36"/>
          <w:lang w:eastAsia="zh-CN"/>
        </w:rPr>
        <w:t>制度</w:t>
      </w:r>
      <w:bookmarkEnd w:id="957"/>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小标宋简体" w:hAnsi="宋体" w:eastAsia="方正小标宋简体"/>
          <w:b w:val="0"/>
          <w:bCs w:val="0"/>
          <w:sz w:val="36"/>
          <w:szCs w:val="36"/>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第一章  总则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sz w:val="28"/>
          <w:szCs w:val="28"/>
        </w:rPr>
        <w:t xml:space="preserve">第一条  </w:t>
      </w:r>
      <w:r>
        <w:rPr>
          <w:rFonts w:hint="eastAsia" w:ascii="方正仿宋简体" w:hAnsi="方正仿宋简体" w:eastAsia="方正仿宋简体" w:cs="方正仿宋简体"/>
          <w:sz w:val="28"/>
        </w:rPr>
        <w:t>为加强</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燃气有限责任公司（以下简称公司）建设项目安全管理，预防和减少生产安全事故，保障人员生命和财产安全，根据《中华人民共和国安全生产法》、《</w:t>
      </w:r>
      <w:r>
        <w:rPr>
          <w:rFonts w:hint="eastAsia" w:ascii="方正仿宋简体" w:hAnsi="方正仿宋简体" w:eastAsia="方正仿宋简体" w:cs="方正仿宋简体"/>
          <w:sz w:val="28"/>
        </w:rPr>
        <w:fldChar w:fldCharType="begin"/>
      </w:r>
      <w:r>
        <w:rPr>
          <w:rFonts w:hint="eastAsia" w:ascii="方正仿宋简体" w:hAnsi="方正仿宋简体" w:eastAsia="方正仿宋简体" w:cs="方正仿宋简体"/>
          <w:sz w:val="28"/>
        </w:rPr>
        <w:instrText xml:space="preserve"> HYPERLINK "http://www.jxmkaqjc.gov.cn/2004-7/2004711204722.htm" \t "_blank" </w:instrText>
      </w:r>
      <w:r>
        <w:rPr>
          <w:rFonts w:hint="eastAsia" w:ascii="方正仿宋简体" w:hAnsi="方正仿宋简体" w:eastAsia="方正仿宋简体" w:cs="方正仿宋简体"/>
          <w:sz w:val="28"/>
        </w:rPr>
        <w:fldChar w:fldCharType="separate"/>
      </w:r>
      <w:r>
        <w:rPr>
          <w:rFonts w:hint="eastAsia" w:ascii="方正仿宋简体" w:hAnsi="方正仿宋简体" w:eastAsia="方正仿宋简体" w:cs="方正仿宋简体"/>
          <w:sz w:val="28"/>
        </w:rPr>
        <w:t>安全评价通则</w:t>
      </w:r>
      <w:r>
        <w:rPr>
          <w:rFonts w:hint="eastAsia" w:ascii="方正仿宋简体" w:hAnsi="方正仿宋简体" w:eastAsia="方正仿宋简体" w:cs="方正仿宋简体"/>
          <w:sz w:val="28"/>
        </w:rPr>
        <w:fldChar w:fldCharType="end"/>
      </w:r>
      <w:r>
        <w:rPr>
          <w:rFonts w:hint="eastAsia" w:ascii="方正仿宋简体" w:hAnsi="方正仿宋简体" w:eastAsia="方正仿宋简体" w:cs="方正仿宋简体"/>
          <w:sz w:val="28"/>
        </w:rPr>
        <w:t>》AQ8001-2007等法律、行政法规和规定，制定本办法。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第二条</w:t>
      </w:r>
      <w:r>
        <w:rPr>
          <w:rFonts w:hint="eastAsia" w:ascii="方正仿宋简体" w:hAnsi="方正仿宋简体" w:eastAsia="方正仿宋简体" w:cs="方正仿宋简体"/>
          <w:sz w:val="28"/>
        </w:rPr>
        <w:t xml:space="preserve">  本办法所称的建设项目安全设施，是指公司在生产经营活动中用于预防生产安全事故的设备、设施、装置、构（建）筑物和其他技术措施的总称。建设项目安全设施必须与主体工程同时设计、同时施工、同时投入生产和使用（以下简称“三同时”）。安全设施投资应当纳入建设项目概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lang w:eastAsia="zh-CN"/>
        </w:rPr>
      </w:pPr>
      <w:r>
        <w:rPr>
          <w:rFonts w:hint="eastAsia" w:ascii="方正仿宋简体" w:hAnsi="方正仿宋简体" w:eastAsia="方正仿宋简体" w:cs="方正仿宋简体"/>
          <w:b/>
          <w:bCs/>
          <w:sz w:val="28"/>
        </w:rPr>
        <w:t>第三条</w:t>
      </w:r>
      <w:r>
        <w:rPr>
          <w:rFonts w:hint="eastAsia" w:ascii="方正仿宋简体" w:hAnsi="方正仿宋简体" w:eastAsia="方正仿宋简体" w:cs="方正仿宋简体"/>
          <w:sz w:val="28"/>
        </w:rPr>
        <w:t xml:space="preserve">  本办法适用于公司</w:t>
      </w:r>
      <w:r>
        <w:rPr>
          <w:rFonts w:hint="eastAsia" w:ascii="方正仿宋简体" w:hAnsi="方正仿宋简体" w:eastAsia="方正仿宋简体" w:cs="方正仿宋简体"/>
          <w:sz w:val="28"/>
          <w:lang w:eastAsia="zh-CN"/>
        </w:rPr>
        <w:t>所有建设项目。</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30"/>
          <w:szCs w:val="30"/>
        </w:rPr>
      </w:pPr>
      <w:r>
        <w:rPr>
          <w:rFonts w:hint="eastAsia" w:ascii="方正黑体简体" w:hAnsi="华文中宋" w:eastAsia="方正黑体简体"/>
          <w:b w:val="0"/>
          <w:bCs w:val="0"/>
          <w:sz w:val="30"/>
          <w:szCs w:val="30"/>
          <w:lang w:eastAsia="zh-CN"/>
        </w:rPr>
        <w:t>第二章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第四条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质量安全环保部是建设项目安全设施“三同时”工作的综合管理部门</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负责建设项目安全设施“三同时”业务的组织和协调，依照国家和地方相关职能管理部门的规定程序办理 “三同时”手续，参加评价报告的审查，并负责建设项目“三同时”相关文件和资料的归档保存。公司质量安全环保部负责对各单位建设项目安全 “三同时”管理工作进行监督、指导。</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第五条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市场营销</w:t>
      </w:r>
      <w:r>
        <w:rPr>
          <w:rFonts w:hint="eastAsia" w:ascii="方正仿宋简体" w:hAnsi="方正仿宋简体" w:eastAsia="方正仿宋简体" w:cs="方正仿宋简体"/>
          <w:sz w:val="28"/>
        </w:rPr>
        <w:t>部负责投资建设项目“三同时”前期工作计划安排和投资计划安排，负责核算建设项目安全设施“三同时”工作所需资金费用，确保安全设施“三同时”工作的开展，并负责组织建设项目设计审查和竣工验收。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第六条</w:t>
      </w:r>
      <w:r>
        <w:rPr>
          <w:rFonts w:hint="eastAsia" w:ascii="方正仿宋简体" w:hAnsi="方正仿宋简体" w:eastAsia="方正仿宋简体" w:cs="方正仿宋简体"/>
          <w:sz w:val="28"/>
        </w:rPr>
        <w:t xml:space="preserve">  财务资产部负责确保建设项目安全设施“三同时”的资金投入，对未按规定程序开展“三同时”工作的建设项目不予结算付款。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第七条</w:t>
      </w:r>
      <w:r>
        <w:rPr>
          <w:rFonts w:hint="eastAsia" w:ascii="方正仿宋简体" w:hAnsi="方正仿宋简体" w:eastAsia="方正仿宋简体" w:cs="方正仿宋简体"/>
          <w:sz w:val="28"/>
        </w:rPr>
        <w:t xml:space="preserve">  生产</w:t>
      </w:r>
      <w:r>
        <w:rPr>
          <w:rFonts w:hint="eastAsia" w:ascii="方正仿宋简体" w:hAnsi="方正仿宋简体" w:eastAsia="方正仿宋简体" w:cs="方正仿宋简体"/>
          <w:sz w:val="28"/>
          <w:lang w:eastAsia="zh-CN"/>
        </w:rPr>
        <w:t>运行</w:t>
      </w:r>
      <w:r>
        <w:rPr>
          <w:rFonts w:hint="eastAsia" w:ascii="方正仿宋简体" w:hAnsi="方正仿宋简体" w:eastAsia="方正仿宋简体" w:cs="方正仿宋简体"/>
          <w:sz w:val="28"/>
        </w:rPr>
        <w:t>部</w:t>
      </w:r>
      <w:r>
        <w:rPr>
          <w:rFonts w:hint="eastAsia" w:ascii="方正仿宋简体" w:hAnsi="方正仿宋简体" w:eastAsia="方正仿宋简体" w:cs="方正仿宋简体"/>
          <w:sz w:val="28"/>
          <w:lang w:eastAsia="zh-CN"/>
        </w:rPr>
        <w:t>、工程技术部</w:t>
      </w:r>
      <w:r>
        <w:rPr>
          <w:rFonts w:hint="eastAsia" w:ascii="方正仿宋简体" w:hAnsi="方正仿宋简体" w:eastAsia="方正仿宋简体" w:cs="方正仿宋简体"/>
          <w:sz w:val="28"/>
        </w:rPr>
        <w:t>负责将“三同时”的具体要求在项目实施中予以落实。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rPr>
      </w:pPr>
      <w:r>
        <w:rPr>
          <w:rFonts w:hint="eastAsia" w:ascii="方正黑体简体" w:hAnsi="华文中宋" w:eastAsia="方正黑体简体"/>
          <w:b w:val="0"/>
          <w:bCs w:val="0"/>
          <w:sz w:val="30"/>
          <w:szCs w:val="30"/>
          <w:lang w:eastAsia="zh-CN"/>
        </w:rPr>
        <w:t>第三章  建设项目安全条件论证与安全预评价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第八条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下列建设项目在进行可行性研究时，应当分别对其安全生产条件进行论证和安全预评价：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（1）危险化学品建设项目：</w:t>
      </w:r>
      <w:r>
        <w:rPr>
          <w:rFonts w:hint="eastAsia" w:ascii="方正仿宋简体" w:hAnsi="方正仿宋简体" w:eastAsia="方正仿宋简体" w:cs="方正仿宋简体"/>
          <w:sz w:val="28"/>
          <w:lang w:eastAsia="zh-CN"/>
        </w:rPr>
        <w:t>输配场</w:t>
      </w:r>
      <w:r>
        <w:rPr>
          <w:rFonts w:hint="eastAsia" w:ascii="方正仿宋简体" w:hAnsi="方正仿宋简体" w:eastAsia="方正仿宋简体" w:cs="方正仿宋简体"/>
          <w:sz w:val="28"/>
        </w:rPr>
        <w:t>站新改扩建项目；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（2）长输管道建设项目；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（3）地方安全生产监督管理部门确认的其它危险、危害后果较大的建设项目。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第九条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应当委托具有相应资质的安全评价机构，对其建设项目进行安全预评价，并编制安全预评价报告。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 xml:space="preserve">第十条 </w:t>
      </w:r>
      <w:r>
        <w:rPr>
          <w:rFonts w:hint="eastAsia" w:ascii="方正仿宋简体" w:hAnsi="方正仿宋简体" w:eastAsia="方正仿宋简体" w:cs="方正仿宋简体"/>
          <w:sz w:val="28"/>
        </w:rPr>
        <w:t xml:space="preserve"> 本办法第八条规定以外的其他建设项目，</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应当对其安全生产条件和设施进行综合分析，形成书面报告，并按照规定报当地安全生产监督管理部门备案。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 xml:space="preserve">第四章 </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建设项目安全设施设计审查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第十一条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在建设项目初步设计时，应当委托有相应资质的设计单位对建设项目安全设施进行设计，编制安全专篇。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安全设施设计必须符合有关法律、法规、规章和国家标准或者行业标准、技术规范的规定，并尽可能采用先进适用的工艺、技术和可靠的设备、设施。本办法第</w:t>
      </w:r>
      <w:r>
        <w:rPr>
          <w:rFonts w:hint="eastAsia" w:ascii="方正仿宋简体" w:hAnsi="方正仿宋简体" w:eastAsia="方正仿宋简体" w:cs="方正仿宋简体"/>
          <w:sz w:val="28"/>
          <w:lang w:eastAsia="zh-CN"/>
        </w:rPr>
        <w:t>八</w:t>
      </w:r>
      <w:r>
        <w:rPr>
          <w:rFonts w:hint="eastAsia" w:ascii="方正仿宋简体" w:hAnsi="方正仿宋简体" w:eastAsia="方正仿宋简体" w:cs="方正仿宋简体"/>
          <w:sz w:val="28"/>
        </w:rPr>
        <w:t>条规定的建设项目安全设施设计还应当充分考虑建设项目安全预评价报告提出的安全对策措施。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安全设施设计单位、设计人应当对其编制的设计文件负责。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第十二条</w:t>
      </w:r>
      <w:r>
        <w:rPr>
          <w:rFonts w:hint="eastAsia" w:ascii="方正仿宋简体" w:hAnsi="方正仿宋简体" w:eastAsia="方正仿宋简体" w:cs="方正仿宋简体"/>
          <w:sz w:val="28"/>
        </w:rPr>
        <w:t xml:space="preserve">  本办法第八条规定的建设项目安全设施设计完成后，</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应当按照规定向当地安全生产监督管理部门提出审查申请，并提交文件资料。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第十三条</w:t>
      </w:r>
      <w:r>
        <w:rPr>
          <w:rFonts w:hint="eastAsia" w:ascii="方正仿宋简体" w:hAnsi="方正仿宋简体" w:eastAsia="方正仿宋简体" w:cs="方正仿宋简体"/>
          <w:sz w:val="28"/>
        </w:rPr>
        <w:t xml:space="preserve">  本办法第八条规定以外的建设项目安全设施设计，由</w:t>
      </w:r>
      <w:r>
        <w:rPr>
          <w:rFonts w:hint="eastAsia" w:ascii="方正仿宋简体" w:hAnsi="方正仿宋简体" w:eastAsia="方正仿宋简体" w:cs="方正仿宋简体"/>
          <w:sz w:val="28"/>
          <w:lang w:eastAsia="zh-CN"/>
        </w:rPr>
        <w:t>公司项目负责部门</w:t>
      </w:r>
      <w:r>
        <w:rPr>
          <w:rFonts w:hint="eastAsia" w:ascii="方正仿宋简体" w:hAnsi="方正仿宋简体" w:eastAsia="方正仿宋简体" w:cs="方正仿宋简体"/>
          <w:sz w:val="28"/>
        </w:rPr>
        <w:t>组织审查，形成书面报告，并按照规定报当地安全生产监督管理部门备案。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rPr>
      </w:pPr>
      <w:r>
        <w:rPr>
          <w:rFonts w:hint="eastAsia" w:ascii="方正黑体简体" w:hAnsi="华文中宋" w:eastAsia="方正黑体简体"/>
          <w:b w:val="0"/>
          <w:bCs w:val="0"/>
          <w:sz w:val="30"/>
          <w:szCs w:val="30"/>
          <w:lang w:eastAsia="zh-CN"/>
        </w:rPr>
        <w:t>第五章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 xml:space="preserve"> 建设项目安全设施施工和竣工验收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第十四条</w:t>
      </w:r>
      <w:r>
        <w:rPr>
          <w:rFonts w:hint="eastAsia" w:ascii="方正仿宋简体" w:hAnsi="方正仿宋简体" w:eastAsia="方正仿宋简体" w:cs="方正仿宋简体"/>
          <w:sz w:val="28"/>
        </w:rPr>
        <w:t xml:space="preserve">  建设项目安全设施的施工应当由取得相应资质的施工单位进行，并与建设项目主体工程同时施工。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施工单位应当在施工组织设计中编制安全技术措施和施工现场临时用电方案，同时对危险性较大的分部分项工程依法编制专项施工方案，并附具安全验算结果，经施工单位技术负责人、总监理工程师签字后实施。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施工单位应当严格按照安全设施设计和相关施工技术标准、规范施工，并对安全设施的工程质量负责。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第十五条</w:t>
      </w:r>
      <w:r>
        <w:rPr>
          <w:rFonts w:hint="eastAsia" w:ascii="方正仿宋简体" w:hAnsi="方正仿宋简体" w:eastAsia="方正仿宋简体" w:cs="方正仿宋简体"/>
          <w:sz w:val="28"/>
        </w:rPr>
        <w:t xml:space="preserve">  施工单位发现安全设施设计文件有错漏的，应当及时向</w:t>
      </w:r>
      <w:r>
        <w:rPr>
          <w:rFonts w:hint="eastAsia" w:ascii="方正仿宋简体" w:hAnsi="方正仿宋简体" w:eastAsia="方正仿宋简体" w:cs="方正仿宋简体"/>
          <w:sz w:val="28"/>
          <w:lang w:eastAsia="zh-CN"/>
        </w:rPr>
        <w:t>公司项目负责部门</w:t>
      </w:r>
      <w:r>
        <w:rPr>
          <w:rFonts w:hint="eastAsia" w:ascii="方正仿宋简体" w:hAnsi="方正仿宋简体" w:eastAsia="方正仿宋简体" w:cs="方正仿宋简体"/>
          <w:sz w:val="28"/>
        </w:rPr>
        <w:t>、设计单位提出。</w:t>
      </w:r>
      <w:r>
        <w:rPr>
          <w:rFonts w:hint="eastAsia" w:ascii="方正仿宋简体" w:hAnsi="方正仿宋简体" w:eastAsia="方正仿宋简体" w:cs="方正仿宋简体"/>
          <w:sz w:val="28"/>
          <w:lang w:eastAsia="zh-CN"/>
        </w:rPr>
        <w:t>公司项目负责部门</w:t>
      </w:r>
      <w:r>
        <w:rPr>
          <w:rFonts w:hint="eastAsia" w:ascii="方正仿宋简体" w:hAnsi="方正仿宋简体" w:eastAsia="方正仿宋简体" w:cs="方正仿宋简体"/>
          <w:sz w:val="28"/>
        </w:rPr>
        <w:t>、设计单位应当及时处理。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施工单位发现安全设施存在重大事故隐患时，应当立即停止施工并报告</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进行整改。整改合格后，方可恢复施工。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第十六条</w:t>
      </w:r>
      <w:r>
        <w:rPr>
          <w:rFonts w:hint="eastAsia" w:ascii="方正仿宋简体" w:hAnsi="方正仿宋简体" w:eastAsia="方正仿宋简体" w:cs="方正仿宋简体"/>
          <w:sz w:val="28"/>
        </w:rPr>
        <w:t xml:space="preserve">  工程监理单位应当审查施工组织设计中的安全技术措施或者专项施工方案是否符合工程建设强制性标准。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工程监理单位在实施监理过程中，发现存在事故隐患的，应当要求施工单位整改；情况严重的，应当要求施工单位暂时停止施工，并及时报告</w:t>
      </w:r>
      <w:r>
        <w:rPr>
          <w:rFonts w:hint="eastAsia" w:ascii="方正仿宋简体" w:hAnsi="方正仿宋简体" w:eastAsia="方正仿宋简体" w:cs="方正仿宋简体"/>
          <w:sz w:val="28"/>
          <w:lang w:eastAsia="zh-CN"/>
        </w:rPr>
        <w:t>公司项目负责部门</w:t>
      </w:r>
      <w:r>
        <w:rPr>
          <w:rFonts w:hint="eastAsia" w:ascii="方正仿宋简体" w:hAnsi="方正仿宋简体" w:eastAsia="方正仿宋简体" w:cs="方正仿宋简体"/>
          <w:sz w:val="28"/>
        </w:rPr>
        <w:t>。施工单位拒不整改或者不停止施工的，工程监理单位应当及时向有关主管部门报告。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工程监理单位、监理人员应当按照法律、法规和工程建设强制性标准实施监理，并对安全设施工程的工程质量承担监理责任。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第十七条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生产技</w:t>
      </w:r>
      <w:r>
        <w:rPr>
          <w:rFonts w:hint="eastAsia" w:ascii="方正仿宋简体" w:hAnsi="方正仿宋简体" w:eastAsia="方正仿宋简体" w:cs="方正仿宋简体"/>
          <w:sz w:val="28"/>
          <w:lang w:eastAsia="zh-CN"/>
        </w:rPr>
        <w:t>运行部、工程技术部</w:t>
      </w:r>
      <w:r>
        <w:rPr>
          <w:rFonts w:hint="eastAsia" w:ascii="方正仿宋简体" w:hAnsi="方正仿宋简体" w:eastAsia="方正仿宋简体" w:cs="方正仿宋简体"/>
          <w:sz w:val="28"/>
        </w:rPr>
        <w:t>负责将安全设施设计、消防设计在施工阶段予以落实；质量安全环保部负责组织对实施情况进行监督检查，对发现的问题及时整改。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第十八条</w:t>
      </w:r>
      <w:r>
        <w:rPr>
          <w:rFonts w:hint="eastAsia" w:ascii="方正仿宋简体" w:hAnsi="方正仿宋简体" w:eastAsia="方正仿宋简体" w:cs="方正仿宋简体"/>
          <w:sz w:val="28"/>
        </w:rPr>
        <w:t xml:space="preserve">  本办法第八条规定的建设项目竣工后，根据规定建设项目需要试运行（包括生产、使用</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下同）的，应当在正式投入生产或者使用前进行试运行。试运行时间应当不少于30日，最长不得超过180日，国家有关部门有规定的除外。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试运行完成后，</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应当委托具有相应资质的安全评价机构对安全设施进行验收评价，并编制建设项目安全验收评价报告。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建设项目竣工投入生产或者使用前，</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应当按照规定向当地安全生产监督管理部门申请安全设施竣工验收，并提交文件资料。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第十九条</w:t>
      </w:r>
      <w:r>
        <w:rPr>
          <w:rFonts w:hint="eastAsia" w:ascii="方正仿宋简体" w:hAnsi="方正仿宋简体" w:eastAsia="方正仿宋简体" w:cs="方正仿宋简体"/>
          <w:sz w:val="28"/>
        </w:rPr>
        <w:t xml:space="preserve">  建设项目的安全设施有下列情形之一的，竣工验收不合格，并不得投入生产或者使用：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（一）未选择具有相应资质的施工单位施工的；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（二）未按照建设项目安全设施设计文件施工或者施工质量未达到建设项目安全设施设计文件要求的；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（三）建设项目安全设施的施工不符合国家有关施工技术标准的；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（四）未选择具有相应资质的安全评价机构进行安全验收评价或者安全验收评价不合格的；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（五）安全设施和安全生产条件不符合有关安全生产法律、法规、规章和国家标准或者行业标准、技术规范规定的；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（六）发现建设项目试运行期间存在事故隐患未整改的；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（七）未依法设置安全生产管理机构或者配备安全生产管理人员的；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（八）从业人员未经过安全教育培训或者不具备相应资格的；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（九）不符合法律、行政法规规定的其他条件的。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建设项目安全设施竣工验收未通过的，</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经过整改后可以向原验收部门再次申请验收。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小标宋简体" w:hAnsi="宋体" w:eastAsia="方正小标宋简体"/>
          <w:sz w:val="36"/>
          <w:szCs w:val="36"/>
          <w:lang w:eastAsia="zh-CN"/>
        </w:rPr>
      </w:pPr>
      <w:r>
        <w:rPr>
          <w:rFonts w:hint="eastAsia" w:ascii="方正仿宋简体" w:hAnsi="方正仿宋简体" w:eastAsia="方正仿宋简体" w:cs="方正仿宋简体"/>
          <w:b/>
          <w:bCs/>
          <w:sz w:val="28"/>
        </w:rPr>
        <w:t>第二十条</w:t>
      </w:r>
      <w:r>
        <w:rPr>
          <w:rFonts w:hint="eastAsia" w:ascii="方正仿宋简体" w:hAnsi="方正仿宋简体" w:eastAsia="方正仿宋简体" w:cs="方正仿宋简体"/>
          <w:sz w:val="28"/>
        </w:rPr>
        <w:t xml:space="preserve">  本办法第八条规定以外的</w:t>
      </w:r>
    </w:p>
    <w:p>
      <w:pPr>
        <w:keepNext w:val="0"/>
        <w:keepLines w:val="0"/>
        <w:pageBreakBefore w:val="0"/>
        <w:widowControl w:val="0"/>
        <w:kinsoku/>
        <w:wordWrap/>
        <w:overflowPunct/>
        <w:topLinePunct w:val="0"/>
        <w:autoSpaceDE/>
        <w:autoSpaceDN/>
        <w:bidi w:val="0"/>
        <w:adjustRightInd/>
        <w:snapToGrid/>
        <w:spacing w:line="560" w:lineRule="exact"/>
        <w:ind w:firstLine="720" w:firstLineChars="200"/>
        <w:jc w:val="both"/>
        <w:textAlignment w:val="auto"/>
        <w:outlineLvl w:val="9"/>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center"/>
        <w:rPr>
          <w:rFonts w:hint="eastAsia" w:ascii="方正小标宋简体" w:hAnsi="宋体" w:eastAsia="方正小标宋简体"/>
          <w:sz w:val="36"/>
          <w:szCs w:val="36"/>
          <w:lang w:eastAsia="zh-CN"/>
        </w:rPr>
      </w:pPr>
    </w:p>
    <w:p>
      <w:pPr>
        <w:spacing w:line="560" w:lineRule="exact"/>
        <w:jc w:val="both"/>
        <w:rPr>
          <w:rFonts w:hint="eastAsia" w:ascii="方正小标宋简体" w:hAnsi="宋体" w:eastAsia="方正小标宋简体"/>
          <w:sz w:val="36"/>
          <w:szCs w:val="36"/>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963" w:name="_Toc19052"/>
      <w:bookmarkStart w:id="964" w:name="_Toc3226"/>
      <w:bookmarkStart w:id="965" w:name="_Toc25525"/>
      <w:bookmarkStart w:id="966" w:name="_Toc6385"/>
      <w:bookmarkStart w:id="967" w:name="_Toc22538"/>
      <w:bookmarkStart w:id="968" w:name="_Toc12920"/>
      <w:bookmarkStart w:id="969" w:name="_Toc19317"/>
      <w:bookmarkStart w:id="970" w:name="_Toc28071"/>
      <w:bookmarkStart w:id="971" w:name="_Toc22450"/>
      <w:bookmarkStart w:id="972" w:name="_Toc23082"/>
      <w:bookmarkStart w:id="973" w:name="_Toc1691"/>
      <w:bookmarkStart w:id="974" w:name="_Toc5190"/>
      <w:bookmarkStart w:id="975" w:name="_Toc8356"/>
      <w:r>
        <w:rPr>
          <w:rFonts w:hint="eastAsia" w:ascii="方正小标宋简体" w:eastAsia="方正小标宋简体"/>
          <w:b w:val="0"/>
          <w:bCs w:val="0"/>
          <w:kern w:val="44"/>
          <w:sz w:val="36"/>
          <w:szCs w:val="36"/>
          <w:lang w:val="en-US" w:eastAsia="zh-CN" w:bidi="ar-SA"/>
        </w:rPr>
        <w:t>中油南充燃气有限责任公司</w:t>
      </w:r>
      <w:bookmarkEnd w:id="963"/>
      <w:bookmarkEnd w:id="964"/>
      <w:bookmarkEnd w:id="965"/>
      <w:bookmarkEnd w:id="966"/>
      <w:bookmarkEnd w:id="967"/>
      <w:r>
        <w:rPr>
          <w:rFonts w:hint="eastAsia" w:ascii="方正小标宋简体" w:eastAsia="方正小标宋简体"/>
          <w:b w:val="0"/>
          <w:bCs w:val="0"/>
          <w:kern w:val="44"/>
          <w:sz w:val="36"/>
          <w:szCs w:val="36"/>
          <w:lang w:val="en-US" w:eastAsia="zh-CN" w:bidi="ar-SA"/>
        </w:rPr>
        <w:t>职业卫生管理制度</w:t>
      </w:r>
      <w:bookmarkEnd w:id="968"/>
      <w:bookmarkEnd w:id="969"/>
      <w:bookmarkEnd w:id="970"/>
      <w:bookmarkEnd w:id="971"/>
      <w:bookmarkEnd w:id="972"/>
      <w:bookmarkEnd w:id="973"/>
      <w:bookmarkEnd w:id="974"/>
      <w:bookmarkEnd w:id="975"/>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rPr>
      </w:pPr>
      <w:r>
        <w:rPr>
          <w:rFonts w:hint="eastAsia" w:ascii="方正黑体简体" w:hAnsi="华文中宋" w:eastAsia="方正黑体简体"/>
          <w:b w:val="0"/>
          <w:bCs w:val="0"/>
          <w:sz w:val="30"/>
          <w:szCs w:val="30"/>
          <w:lang w:eastAsia="zh-CN"/>
        </w:rPr>
        <w:t>第一章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总</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第一条</w:t>
      </w:r>
      <w:r>
        <w:rPr>
          <w:rFonts w:hint="eastAsia" w:ascii="方正仿宋简体" w:hAnsi="方正仿宋简体" w:eastAsia="方正仿宋简体" w:cs="方正仿宋简体"/>
          <w:sz w:val="28"/>
        </w:rPr>
        <w:t xml:space="preserve">  为加强</w:t>
      </w:r>
      <w:r>
        <w:rPr>
          <w:rFonts w:hint="eastAsia" w:ascii="方正仿宋简体" w:hAnsi="方正仿宋简体" w:eastAsia="方正仿宋简体" w:cs="方正仿宋简体"/>
          <w:sz w:val="28"/>
          <w:lang w:eastAsia="zh-CN"/>
        </w:rPr>
        <w:t>中油南充</w:t>
      </w:r>
      <w:r>
        <w:rPr>
          <w:rFonts w:hint="eastAsia" w:ascii="方正仿宋简体" w:hAnsi="方正仿宋简体" w:eastAsia="方正仿宋简体" w:cs="方正仿宋简体"/>
          <w:sz w:val="28"/>
        </w:rPr>
        <w:t>燃气有限责任（以下简称公司）公司健康管理工作，预防、控制和消除职业危害，保护员工健康，依据《中华人民共和国职业病防治法》以及国家、集团公司、分公司有关规定，特制定本办法。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第二条</w:t>
      </w:r>
      <w:r>
        <w:rPr>
          <w:rFonts w:hint="eastAsia" w:ascii="方正仿宋简体" w:hAnsi="方正仿宋简体" w:eastAsia="方正仿宋简体" w:cs="方正仿宋简体"/>
          <w:sz w:val="28"/>
        </w:rPr>
        <w:t xml:space="preserve">  本办法中的健康管理包括建设项目职业卫生、工业场所职业卫生、员工健康监护、职业病防治、职业卫生教育培训等工作。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第三条</w:t>
      </w:r>
      <w:r>
        <w:rPr>
          <w:rFonts w:hint="eastAsia" w:ascii="方正仿宋简体" w:hAnsi="方正仿宋简体" w:eastAsia="方正仿宋简体" w:cs="方正仿宋简体"/>
          <w:sz w:val="28"/>
        </w:rPr>
        <w:t xml:space="preserve">  公司健康管理工作始终坚持“预防为主、防治结合”的方针，并实行分级管理，创造有利于员工健康的良好工作条件和环境。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第四条</w:t>
      </w:r>
      <w:r>
        <w:rPr>
          <w:rFonts w:hint="eastAsia" w:ascii="方正仿宋简体" w:hAnsi="方正仿宋简体" w:eastAsia="方正仿宋简体" w:cs="方正仿宋简体"/>
          <w:sz w:val="28"/>
        </w:rPr>
        <w:t xml:space="preserve">  本办法适用于公司</w:t>
      </w:r>
      <w:r>
        <w:rPr>
          <w:rFonts w:hint="eastAsia" w:ascii="方正仿宋简体" w:hAnsi="方正仿宋简体" w:eastAsia="方正仿宋简体" w:cs="方正仿宋简体"/>
          <w:sz w:val="28"/>
          <w:lang w:eastAsia="zh-CN"/>
        </w:rPr>
        <w:t>范围内</w:t>
      </w:r>
      <w:r>
        <w:rPr>
          <w:rFonts w:hint="eastAsia" w:ascii="方正仿宋简体" w:hAnsi="方正仿宋简体" w:eastAsia="方正仿宋简体" w:cs="方正仿宋简体"/>
          <w:sz w:val="28"/>
        </w:rPr>
        <w:t>实施。</w:t>
      </w:r>
    </w:p>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第二章  管理职责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第五条</w:t>
      </w:r>
      <w:r>
        <w:rPr>
          <w:rFonts w:hint="eastAsia" w:ascii="方正仿宋简体" w:hAnsi="方正仿宋简体" w:eastAsia="方正仿宋简体" w:cs="方正仿宋简体"/>
          <w:sz w:val="28"/>
        </w:rPr>
        <w:t xml:space="preserve">  公司</w:t>
      </w:r>
      <w:r>
        <w:rPr>
          <w:rFonts w:hint="eastAsia" w:ascii="方正仿宋简体" w:hAnsi="方正仿宋简体" w:eastAsia="方正仿宋简体" w:cs="方正仿宋简体"/>
          <w:sz w:val="28"/>
          <w:lang w:eastAsia="zh-CN"/>
        </w:rPr>
        <w:t>QHSE</w:t>
      </w:r>
      <w:r>
        <w:rPr>
          <w:rFonts w:hint="eastAsia" w:ascii="方正仿宋简体" w:hAnsi="方正仿宋简体" w:eastAsia="方正仿宋简体" w:cs="方正仿宋简体"/>
          <w:sz w:val="28"/>
        </w:rPr>
        <w:t>管理委员会对健康管理工作实施领导决策。质量安全环保部是健康管理工作的归口部门，负责指导、监督所属各单位的健康管理工作。</w:t>
      </w:r>
      <w:r>
        <w:rPr>
          <w:rFonts w:hint="eastAsia" w:ascii="方正仿宋简体" w:hAnsi="方正仿宋简体" w:eastAsia="方正仿宋简体" w:cs="方正仿宋简体"/>
          <w:sz w:val="28"/>
          <w:lang w:eastAsia="zh-CN"/>
        </w:rPr>
        <w:t>各部室单位</w:t>
      </w:r>
      <w:r>
        <w:rPr>
          <w:rFonts w:hint="eastAsia" w:ascii="方正仿宋简体" w:hAnsi="方正仿宋简体" w:eastAsia="方正仿宋简体" w:cs="方正仿宋简体"/>
          <w:sz w:val="28"/>
        </w:rPr>
        <w:t>负责本单位健康管理工作的具体管理和实施。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第三章  建设项目职业卫生管理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第六条</w:t>
      </w:r>
      <w:r>
        <w:rPr>
          <w:rFonts w:hint="eastAsia" w:ascii="方正仿宋简体" w:hAnsi="方正仿宋简体" w:eastAsia="方正仿宋简体" w:cs="方正仿宋简体"/>
          <w:sz w:val="28"/>
        </w:rPr>
        <w:t xml:space="preserve">  建设项目职业卫生防护设施必须与主体工程同时设计、同时施工、同时投入生产和使用。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第七条</w:t>
      </w:r>
      <w:r>
        <w:rPr>
          <w:rFonts w:hint="eastAsia" w:ascii="方正仿宋简体" w:hAnsi="方正仿宋简体" w:eastAsia="方正仿宋简体" w:cs="方正仿宋简体"/>
          <w:sz w:val="28"/>
        </w:rPr>
        <w:t xml:space="preserve">  对可能产生职业病危害的建设项目，应按照国家安全生产监督管理总局的相关规定，开展职业卫生“三同时”的备案、审核、审查和竣工验收。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职业病危害一般的建设项目，其职业病危害预评价报告应当向安全生产监督管理部门备案，职业病防护设施由建设单位自行组织竣工验收，并将验收情况报安全生产监督部门备案。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职业病危害较重的建设项目，其职业病危害预评价报告应当报安全生产监督管理部门审核，职业病防护设施竣工后，由安全生产监督部门组织验收。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职业病危害严重的建设项目，其职业病危害预评价报告应当报安全生产监督管理部门审核，职业病防护设施设计应当报安全生产监督管理部门审查，职业病防护设施竣工后，由安全生产监督部门组织验收。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第八条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对需要开展职业卫生评价的工程项目，建设单位必须提前向质量安全环保部提交《建设项目职业卫生“三同时”申报表》，经审查同意后，选择具备相应资质和条件的职业卫生技术服务机构开展相关评价工作。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val="0"/>
          <w:bCs w:val="0"/>
          <w:sz w:val="28"/>
        </w:rPr>
        <w:t>第九条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建设项目的选址、生产规模、工艺或者职业病危害因素种类、职业病防护设施等发生重大变更的，应对变更内容重新进行职业病危害预评价，办理相应的备案或者审核手续。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rPr>
      </w:pPr>
      <w:r>
        <w:rPr>
          <w:rFonts w:hint="eastAsia" w:ascii="方正黑体简体" w:hAnsi="华文中宋" w:eastAsia="方正黑体简体"/>
          <w:b w:val="0"/>
          <w:bCs w:val="0"/>
          <w:sz w:val="30"/>
          <w:szCs w:val="30"/>
          <w:lang w:eastAsia="zh-CN"/>
        </w:rPr>
        <w:t>第四章  工作场所职业卫生管理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第十条</w:t>
      </w:r>
      <w:r>
        <w:rPr>
          <w:rFonts w:hint="eastAsia" w:ascii="方正仿宋简体" w:hAnsi="方正仿宋简体" w:eastAsia="方正仿宋简体" w:cs="方正仿宋简体"/>
          <w:sz w:val="28"/>
        </w:rPr>
        <w:t xml:space="preserve">  各单位对存在有职业危害的生产装置、设施和设备，必须配备符合国家工业卫生标准的防护设备或采取对应的防护措施；对易散发有毒有害物质的工艺设备，要杜绝跑、冒、滴、漏、窜；对噪声源要采取隔音消噪措施；对粉尘作业场所应采取有效的综合治理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对尘、毒、射线、噪声等职业卫生防护设备要进行经常性维护和检修，并定期检测防护效果，确保其正常使用，不得擅自拆除或停止使用。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第十一条</w:t>
      </w:r>
      <w:r>
        <w:rPr>
          <w:rFonts w:hint="eastAsia" w:ascii="方正仿宋简体" w:hAnsi="方正仿宋简体" w:eastAsia="方正仿宋简体" w:cs="方正仿宋简体"/>
          <w:sz w:val="28"/>
        </w:rPr>
        <w:t xml:space="preserve">  各单位应当为从事接触职业危害作业的员工提供符合国家职业卫生标准的职业病防护用品，并督促、指导劳动者按照使用规则正确佩戴和使用。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第十二条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在可能发生急性职业损伤的有毒、有害工作场所，应当设置报警装置，配置现场急救用品、冲洗设备、应急撤离通道，并进行经常性的维护、检修和保养，定期检测其性能和效果。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第十三条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各单位发生急性职业病危害事故，应及时向</w:t>
      </w:r>
      <w:r>
        <w:rPr>
          <w:rFonts w:hint="eastAsia" w:ascii="方正仿宋简体" w:hAnsi="方正仿宋简体" w:eastAsia="方正仿宋简体" w:cs="方正仿宋简体"/>
          <w:sz w:val="28"/>
          <w:lang w:eastAsia="zh-CN"/>
        </w:rPr>
        <w:t>公司质量安全环保部汇报，由质量安全环保部向</w:t>
      </w:r>
      <w:r>
        <w:rPr>
          <w:rFonts w:hint="eastAsia" w:ascii="方正仿宋简体" w:hAnsi="方正仿宋简体" w:eastAsia="方正仿宋简体" w:cs="方正仿宋简体"/>
          <w:sz w:val="28"/>
        </w:rPr>
        <w:t>所在地安全生产监督管理部门和有关部门报告，并采取有效措施，及时组织救治、进行健康检查和医学观察，防止事故扩大。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第十四条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存在或者产生有职业病危害的工作场所、作业岗位、设备、设施，各单位应按照《工作场所职业病危害警示标识》（GBZ158）的规定，在醒目位置设置警示标识和警示说明。警示说明应当明确产生职业病危害的种类、后果、预防和应急处置措施等内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第十五条</w:t>
      </w:r>
      <w:r>
        <w:rPr>
          <w:rFonts w:hint="eastAsia" w:ascii="方正仿宋简体" w:hAnsi="方正仿宋简体" w:eastAsia="方正仿宋简体" w:cs="方正仿宋简体"/>
          <w:sz w:val="28"/>
        </w:rPr>
        <w:t xml:space="preserve">  对存在或产生高毒物品的作业岗位，各单位应当按照《高毒物品作业岗位职业病危害告知规范》（GBZ/T203）的规定，在醒目位置设置高毒物品告知卡，告知卡应当明确高毒物品的名称、理化特性、健康危害、防护措施及应急处理等告知内容与警示标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第十六条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存在职业病目录所列职业病危害因素位，应当按照国家《职业病危害项目申报办法》的规定，及时、如实填报《职业病危害危害项目申报表》，向设区的市级人民政府安全生产监督管理部门申报职业病危害项目。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进行新建、改建、扩建、技术改造或者技术引进建设项目的，自建设项目竣工验收之日起30日内进行申报；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因技术、工艺、设备或者材料等发生变化导致原申报的职业病危害因素及其相关内容发生重大变化的，自发生变化之日起15日内进行申报；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第十七条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lang w:eastAsia="zh-CN"/>
        </w:rPr>
        <w:t>各单位</w:t>
      </w:r>
      <w:r>
        <w:rPr>
          <w:rFonts w:hint="eastAsia" w:ascii="方正仿宋简体" w:hAnsi="方正仿宋简体" w:eastAsia="方正仿宋简体" w:cs="方正仿宋简体"/>
          <w:sz w:val="28"/>
        </w:rPr>
        <w:t>应当</w:t>
      </w:r>
      <w:r>
        <w:rPr>
          <w:rFonts w:hint="eastAsia" w:ascii="方正仿宋简体" w:hAnsi="方正仿宋简体" w:eastAsia="方正仿宋简体" w:cs="方正仿宋简体"/>
          <w:sz w:val="28"/>
          <w:lang w:eastAsia="zh-CN"/>
        </w:rPr>
        <w:t>配备专职或</w:t>
      </w:r>
      <w:r>
        <w:rPr>
          <w:rFonts w:hint="eastAsia" w:ascii="方正仿宋简体" w:hAnsi="方正仿宋简体" w:eastAsia="方正仿宋简体" w:cs="方正仿宋简体"/>
          <w:sz w:val="28"/>
        </w:rPr>
        <w:t>兼职的职业卫生管理人员</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主要负责人、分管领导及职业卫生管理人员应当具备与本单位所从事的生产经营活动相适应的职业卫生知识和管理能力，并接受职业卫生培训。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第十八条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各单位应当对员工进行上岗前及在岗期间的职业卫生培训，普及职业卫生知识，督促员工遵守职业病防治法律、法规、规章、国家职业卫生标准和操作规程。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第十九条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各单位与员工签订劳动合同时，应当将工作过程中可能产生的职业病危害及其后果、职业病防护措施和待遇等如实告知劳动者，并在劳动合同中写明，不得隐瞒或欺骗。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仿宋简体" w:hAnsi="方正仿宋简体" w:eastAsia="方正仿宋简体" w:cs="方正仿宋简体"/>
          <w:sz w:val="28"/>
        </w:rPr>
      </w:pPr>
      <w:r>
        <w:rPr>
          <w:rFonts w:hint="eastAsia" w:ascii="方正黑体简体" w:hAnsi="华文中宋" w:eastAsia="方正黑体简体"/>
          <w:b w:val="0"/>
          <w:bCs w:val="0"/>
          <w:sz w:val="30"/>
          <w:szCs w:val="30"/>
          <w:lang w:eastAsia="zh-CN"/>
        </w:rPr>
        <w:t>第五章  员工健康监护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员工健康监护主要通过对监护对象进行健康检查并对健康检查结果进行评定来完成。员工健康监护分非职业性健康监护和职业性健康监护。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第二十一条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各单位应每年为员工安排一次非职业健康体检，体检费用参照《中国石油天然气集团公司两级机关员工非职业健康体检费用标准》执行。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第二十二条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各单位负责组织对本单位从事接触职业危害的作业人员进行职业性健康检查：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上岗前职业健康检查。对拟从事接触职业危害作业的新录用人员（包括转岗员工），或者拟从事有特殊健康要求作业的劳动者，应在其从业前针对可能接触的职业危害因素进行健康检查，经检查有职业禁忌症的员工不得从事所禁忌的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在岗期间的职业健康检查。对从事接触职业危害作业人员按一定间隔时间（周期）及规定的项目进行健康检查。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应急职业健康检查。工作场所发生危害员工健康的紧急情况时，要立即组织同一工作场所的员工进行应急职业性健康检查，并采取相应处理措施。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离岗时职业健康检查。对准备脱离所从事的职业病危害作业或者岗位的员工，各单位应当在其离岗前30日内进行离岗时的职业健康检查。员工在离岗前90日内的在岗期间的职业健康检查可以视为离岗时的职业健康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第二十三条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职业性健康检查项目和周期按照《职业健康监护技术规范》（GBZ188-2007）执行，应急职业健康检查项目要以职业危害因素可能对员工健康造成的危害为依据进行确定。</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第二十四条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职业性健康检查及评定由取得相应资格的职业卫生机构承担。</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第二十五条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健康检查结束时，各单位应组织进行员工个体健康评定，并将评定结果进入员工职业健康监护档案；各单位应当每4年组织一次群体健康评定，评定结果上报公司质量安全环保部备案。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个体健康评定的内容包括明确的健康改变（接触职业危害因素的要评定两者的关系）、诊断结论及处理意见。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群体健康评定是在个体健康评定的基础上，通过疾病的罹患率、发病率、死亡率及疾病构成比例统计分析，提出综合评价和防治措施的书面报告。</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第二十六条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健康检查结果及处理意见，应及时反馈到员工本人。各单位在职业健康检查中发现可疑职业病例时，应及时上报公司，由公司统一组织可疑职业病患者在职业病诊断机构进行复诊。</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第二十七条</w:t>
      </w:r>
      <w:r>
        <w:rPr>
          <w:rFonts w:hint="eastAsia" w:ascii="方正仿宋简体" w:hAnsi="方正仿宋简体" w:eastAsia="方正仿宋简体" w:cs="方正仿宋简体"/>
          <w:sz w:val="28"/>
        </w:rPr>
        <w:t xml:space="preserve">  对诊断为职业病的患者以及职业禁忌症人员要采取治疗、疗养、调换工作等措施，并做好动态观察。</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第二十八条</w:t>
      </w:r>
      <w:r>
        <w:rPr>
          <w:rFonts w:hint="eastAsia" w:ascii="方正仿宋简体" w:hAnsi="方正仿宋简体" w:eastAsia="方正仿宋简体" w:cs="方正仿宋简体"/>
          <w:sz w:val="28"/>
        </w:rPr>
        <w:t xml:space="preserve">  在职业性健康检查中发现群体反应，疑似与职业危害相关时，应立即上报公司，同时组织进行作业环境卫生学调查、评价并提出改进和处理意见。</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第二十九条</w:t>
      </w:r>
      <w:r>
        <w:rPr>
          <w:rFonts w:hint="eastAsia" w:ascii="方正仿宋简体" w:hAnsi="方正仿宋简体" w:eastAsia="方正仿宋简体" w:cs="方正仿宋简体"/>
          <w:sz w:val="28"/>
        </w:rPr>
        <w:t xml:space="preserve">  从事接触职业危害作业的员工在接受职业性健康检查或住院期间，按正常出勤处理。</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第三十条</w:t>
      </w:r>
      <w:r>
        <w:rPr>
          <w:rFonts w:hint="eastAsia" w:ascii="方正仿宋简体" w:hAnsi="方正仿宋简体" w:eastAsia="方正仿宋简体" w:cs="方正仿宋简体"/>
          <w:sz w:val="28"/>
        </w:rPr>
        <w:t xml:space="preserve">  职业病诊断由取得相应资格的职业卫生机构确诊。</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第三十一条</w:t>
      </w:r>
      <w:r>
        <w:rPr>
          <w:rFonts w:hint="eastAsia" w:ascii="方正仿宋简体" w:hAnsi="方正仿宋简体" w:eastAsia="方正仿宋简体" w:cs="方正仿宋简体"/>
          <w:sz w:val="28"/>
        </w:rPr>
        <w:t xml:space="preserve">  被确诊患有职业病的员工，享受国家规定的待遇。疑似职业病人需要住院鉴别诊断的，其住院鉴别诊断期间享受职业病待遇。</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第三十二条</w:t>
      </w:r>
      <w:r>
        <w:rPr>
          <w:rFonts w:hint="eastAsia" w:ascii="方正仿宋简体" w:hAnsi="方正仿宋简体" w:eastAsia="方正仿宋简体" w:cs="方正仿宋简体"/>
          <w:sz w:val="28"/>
        </w:rPr>
        <w:t xml:space="preserve">  女员工在孕期、哺乳期间，不得从事接触职业危害的作业。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atLeast"/>
        <w:ind w:left="0" w:leftChars="0"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 xml:space="preserve"> 防护经费及档案管理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jc w:val="both"/>
        <w:textAlignment w:val="auto"/>
        <w:outlineLvl w:val="1"/>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第三十三条</w:t>
      </w:r>
      <w:r>
        <w:rPr>
          <w:rFonts w:hint="eastAsia" w:ascii="方正仿宋简体" w:hAnsi="方正仿宋简体" w:eastAsia="方正仿宋简体" w:cs="方正仿宋简体"/>
          <w:sz w:val="28"/>
        </w:rPr>
        <w:t xml:space="preserve">  健康防护经费</w:t>
      </w:r>
      <w:r>
        <w:rPr>
          <w:rFonts w:hint="eastAsia" w:ascii="方正仿宋简体" w:hAnsi="方正仿宋简体" w:eastAsia="方正仿宋简体" w:cs="方正仿宋简体"/>
          <w:sz w:val="28"/>
          <w:lang w:eastAsia="zh-CN"/>
        </w:rPr>
        <w:t>应</w:t>
      </w:r>
      <w:r>
        <w:rPr>
          <w:rFonts w:hint="eastAsia" w:ascii="方正仿宋简体" w:hAnsi="方正仿宋简体" w:eastAsia="方正仿宋简体" w:cs="方正仿宋简体"/>
          <w:sz w:val="28"/>
        </w:rPr>
        <w:t>列入</w:t>
      </w:r>
      <w:r>
        <w:rPr>
          <w:rFonts w:hint="eastAsia" w:ascii="方正仿宋简体" w:hAnsi="方正仿宋简体" w:eastAsia="方正仿宋简体" w:cs="方正仿宋简体"/>
          <w:sz w:val="28"/>
          <w:lang w:eastAsia="zh-CN"/>
        </w:rPr>
        <w:t>公司</w:t>
      </w:r>
      <w:r>
        <w:rPr>
          <w:rFonts w:hint="eastAsia" w:ascii="方正仿宋简体" w:hAnsi="方正仿宋简体" w:eastAsia="方正仿宋简体" w:cs="方正仿宋简体"/>
          <w:sz w:val="28"/>
        </w:rPr>
        <w:t>年度预算，并做到专款专用。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第三十四条</w:t>
      </w:r>
      <w:r>
        <w:rPr>
          <w:rFonts w:hint="eastAsia" w:ascii="方正仿宋简体" w:hAnsi="方正仿宋简体" w:eastAsia="方正仿宋简体" w:cs="方正仿宋简体"/>
          <w:sz w:val="28"/>
        </w:rPr>
        <w:t xml:space="preserve">  健康防护经费用于以下方面：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职业危害治理、控制、消除；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开展作业场所职业危害因素检测；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员工健康监护、职业性健康监护及女职工劳动保护；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改善不符合卫生标准和要求的工作环境或工作条件；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职业卫生宣传和培训等；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有毒有害作业保健津贴的发放。发放标准按照西南油气田分公司有毒有害作业保健津贴管理规定执行（西南司质〔2005〕61号）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第三十五条</w:t>
      </w:r>
      <w:r>
        <w:rPr>
          <w:rFonts w:hint="eastAsia" w:ascii="方正仿宋简体" w:hAnsi="方正仿宋简体" w:eastAsia="方正仿宋简体" w:cs="方正仿宋简体"/>
          <w:sz w:val="28"/>
        </w:rPr>
        <w:t xml:space="preserve">  各单位应当建立《员工职业健康监护档案》，并妥善保存。职业健康监护档案应包括以下内容：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员工姓名、性别、年龄、籍贯、婚姻、文化程度、嗜好等情况；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员工职业史、既往病史和职业病危害接触史；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历次职业健康检查结果及处理情况；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职业病诊疗资料；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需要存入职业健康监护档案的其他有关资料。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第七章  监督检查与奖惩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第三十六条</w:t>
      </w:r>
      <w:r>
        <w:rPr>
          <w:rFonts w:hint="eastAsia" w:ascii="方正仿宋简体" w:hAnsi="方正仿宋简体" w:eastAsia="方正仿宋简体" w:cs="方正仿宋简体"/>
          <w:sz w:val="28"/>
        </w:rPr>
        <w:t xml:space="preserve">  公司根据年度健康管理工作考评情况，组织评选先进单位和先进个人，并对先进单位和先进个人予以表彰奖励。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第三十七条</w:t>
      </w:r>
      <w:r>
        <w:rPr>
          <w:rFonts w:hint="eastAsia" w:ascii="方正仿宋简体" w:hAnsi="方正仿宋简体" w:eastAsia="方正仿宋简体" w:cs="方正仿宋简体"/>
          <w:sz w:val="28"/>
        </w:rPr>
        <w:t xml:space="preserve">  对违反本办法造成职业危害加重以及员工健康损害的有关责任单位、人员，视情节进行处理。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第八章  附则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第三十八条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本办法由公司质量安全环保部负责解释。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第三十九条</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sz w:val="28"/>
        </w:rPr>
        <w:t>本办法自印发之日起施行。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附件</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sz w:val="28"/>
          <w:szCs w:val="28"/>
        </w:rPr>
      </w:pPr>
      <w:r>
        <w:rPr>
          <w:rFonts w:hint="eastAsia" w:ascii="方正仿宋简体" w:hAnsi="方正仿宋简体" w:eastAsia="方正仿宋简体" w:cs="方正仿宋简体"/>
          <w:sz w:val="28"/>
        </w:rPr>
        <w:t>建设项目职业卫生“三同时”申报表</w:t>
      </w:r>
    </w:p>
    <w:p>
      <w:pPr>
        <w:jc w:val="center"/>
        <w:rPr>
          <w:rFonts w:hint="eastAsia"/>
          <w:sz w:val="44"/>
          <w:szCs w:val="44"/>
        </w:rPr>
      </w:pPr>
      <w:r>
        <w:rPr>
          <w:rFonts w:hint="eastAsia"/>
          <w:sz w:val="44"/>
          <w:szCs w:val="44"/>
        </w:rPr>
        <mc:AlternateContent>
          <mc:Choice Requires="wps">
            <w:drawing>
              <wp:anchor distT="0" distB="0" distL="114300" distR="114300" simplePos="0" relativeHeight="251672576" behindDoc="1" locked="0" layoutInCell="1" allowOverlap="1">
                <wp:simplePos x="0" y="0"/>
                <wp:positionH relativeFrom="column">
                  <wp:posOffset>-3810</wp:posOffset>
                </wp:positionH>
                <wp:positionV relativeFrom="paragraph">
                  <wp:posOffset>135255</wp:posOffset>
                </wp:positionV>
                <wp:extent cx="5924550" cy="7999095"/>
                <wp:effectExtent l="4445" t="4445" r="14605" b="12700"/>
                <wp:wrapNone/>
                <wp:docPr id="15" name="矩形 161"/>
                <wp:cNvGraphicFramePr/>
                <a:graphic xmlns:a="http://schemas.openxmlformats.org/drawingml/2006/main">
                  <a:graphicData uri="http://schemas.microsoft.com/office/word/2010/wordprocessingShape">
                    <wps:wsp>
                      <wps:cNvSpPr/>
                      <wps:spPr>
                        <a:xfrm>
                          <a:off x="0" y="0"/>
                          <a:ext cx="5924550" cy="799909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161" o:spid="_x0000_s1026" o:spt="1" style="position:absolute;left:0pt;margin-left:-0.3pt;margin-top:10.65pt;height:629.85pt;width:466.5pt;z-index:-251643904;mso-width-relative:page;mso-height-relative:page;" fillcolor="#FFFFFF" filled="t" stroked="t" coordsize="21600,21600" o:gfxdata="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Fq&#10;OuXXAAAACQEAAA8AAAAAAAAAAQAgAAAAIgAAAGRycy9kb3ducmV2LnhtbFBLAQIUABQAAAAIAIdO&#10;4kCJ0APS6wEAAOIDAAAOAAAAAAAAAAEAIAAAACYBAABkcnMvZTJvRG9jLnhtbFBLBQYAAAAABgAG&#10;AFkBAACDBQAAAAA=&#10;">
                <v:fill on="t" focussize="0,0"/>
                <v:stroke color="#000000" joinstyle="miter"/>
                <v:imagedata o:title=""/>
                <o:lock v:ext="edit" aspectratio="f"/>
              </v:rect>
            </w:pict>
          </mc:Fallback>
        </mc:AlternateContent>
      </w:r>
    </w:p>
    <w:p>
      <w:pPr>
        <w:jc w:val="center"/>
        <w:rPr>
          <w:rFonts w:hint="eastAsia"/>
          <w:sz w:val="40"/>
          <w:szCs w:val="44"/>
        </w:rPr>
      </w:pPr>
      <w:r>
        <w:rPr>
          <w:rFonts w:hint="eastAsia"/>
          <w:sz w:val="40"/>
          <w:szCs w:val="44"/>
        </w:rPr>
        <w:t>西南油气田分公司建设项目职业卫生“三同时”</w:t>
      </w:r>
    </w:p>
    <w:p>
      <w:pPr>
        <w:jc w:val="center"/>
        <w:rPr>
          <w:rFonts w:hint="eastAsia"/>
          <w:sz w:val="44"/>
          <w:szCs w:val="44"/>
        </w:rPr>
      </w:pPr>
    </w:p>
    <w:p>
      <w:pPr>
        <w:jc w:val="center"/>
        <w:rPr>
          <w:rFonts w:hint="eastAsia"/>
          <w:sz w:val="44"/>
          <w:szCs w:val="44"/>
        </w:rPr>
      </w:pPr>
      <w:r>
        <w:rPr>
          <w:rFonts w:hint="eastAsia"/>
          <w:sz w:val="44"/>
          <w:szCs w:val="44"/>
        </w:rPr>
        <w:t>申  报  表</w:t>
      </w:r>
    </w:p>
    <w:p>
      <w:pPr>
        <w:jc w:val="center"/>
        <w:rPr>
          <w:rFonts w:hint="eastAsia"/>
          <w:sz w:val="36"/>
          <w:szCs w:val="36"/>
        </w:rPr>
      </w:pPr>
    </w:p>
    <w:p>
      <w:pPr>
        <w:rPr>
          <w:rFonts w:hint="eastAsia"/>
        </w:rPr>
      </w:pPr>
    </w:p>
    <w:p>
      <w:pPr>
        <w:rPr>
          <w:rFonts w:hint="eastAsia"/>
        </w:rPr>
      </w:pPr>
    </w:p>
    <w:p>
      <w:pPr>
        <w:rPr>
          <w:rFonts w:hint="eastAsia"/>
        </w:rPr>
      </w:pPr>
    </w:p>
    <w:p>
      <w:pPr>
        <w:rPr>
          <w:rFonts w:hint="eastAsia"/>
        </w:rPr>
      </w:pPr>
    </w:p>
    <w:p>
      <w:pPr>
        <w:spacing w:line="960" w:lineRule="auto"/>
        <w:ind w:firstLine="640" w:firstLineChars="200"/>
        <w:rPr>
          <w:rFonts w:hint="eastAsia"/>
          <w:sz w:val="32"/>
          <w:szCs w:val="32"/>
          <w:u w:val="single"/>
        </w:rPr>
      </w:pPr>
      <w:r>
        <w:rPr>
          <w:rFonts w:hint="eastAsia"/>
          <w:sz w:val="32"/>
          <w:szCs w:val="32"/>
        </w:rPr>
        <w:t>建设项目名称：</w:t>
      </w:r>
      <w:r>
        <w:rPr>
          <w:rFonts w:hint="eastAsia"/>
          <w:sz w:val="32"/>
          <w:szCs w:val="32"/>
          <w:u w:val="single"/>
        </w:rPr>
        <w:t xml:space="preserve">                                </w:t>
      </w:r>
    </w:p>
    <w:p>
      <w:pPr>
        <w:spacing w:line="960" w:lineRule="auto"/>
        <w:ind w:firstLine="640" w:firstLineChars="200"/>
        <w:rPr>
          <w:rFonts w:hint="eastAsia"/>
          <w:sz w:val="32"/>
          <w:szCs w:val="32"/>
          <w:u w:val="single"/>
        </w:rPr>
      </w:pPr>
      <w:r>
        <w:rPr>
          <w:rFonts w:hint="eastAsia"/>
          <w:sz w:val="32"/>
          <w:szCs w:val="32"/>
        </w:rPr>
        <w:t xml:space="preserve">主管部门：    </w:t>
      </w:r>
      <w:r>
        <w:rPr>
          <w:rFonts w:hint="eastAsia"/>
          <w:sz w:val="32"/>
          <w:szCs w:val="32"/>
          <w:u w:val="single"/>
        </w:rPr>
        <w:t xml:space="preserve">                                </w:t>
      </w:r>
    </w:p>
    <w:p>
      <w:pPr>
        <w:spacing w:line="960" w:lineRule="auto"/>
        <w:ind w:firstLine="640" w:firstLineChars="200"/>
        <w:rPr>
          <w:rFonts w:hint="eastAsia"/>
          <w:sz w:val="32"/>
          <w:szCs w:val="32"/>
          <w:u w:val="single"/>
        </w:rPr>
      </w:pPr>
      <w:r>
        <w:rPr>
          <w:rFonts w:hint="eastAsia"/>
          <w:sz w:val="32"/>
          <w:szCs w:val="32"/>
        </w:rPr>
        <w:t>建设单位（盖章）：</w:t>
      </w:r>
      <w:r>
        <w:rPr>
          <w:rFonts w:hint="eastAsia"/>
          <w:sz w:val="32"/>
          <w:szCs w:val="32"/>
          <w:u w:val="single"/>
        </w:rPr>
        <w:t xml:space="preserve">                             </w:t>
      </w:r>
    </w:p>
    <w:p>
      <w:pPr>
        <w:rPr>
          <w:rFonts w:hint="eastAsia"/>
        </w:rPr>
      </w:pPr>
    </w:p>
    <w:p>
      <w:pPr>
        <w:rPr>
          <w:rFonts w:hint="eastAsia"/>
        </w:rPr>
      </w:pPr>
    </w:p>
    <w:p/>
    <w:p/>
    <w:p/>
    <w:p/>
    <w:p/>
    <w:p>
      <w:pPr>
        <w:rPr>
          <w:rFonts w:hint="eastAsia"/>
        </w:rPr>
      </w:pPr>
    </w:p>
    <w:p>
      <w:pPr>
        <w:rPr>
          <w:rFonts w:hint="eastAsia"/>
        </w:rPr>
      </w:pPr>
    </w:p>
    <w:p/>
    <w:p/>
    <w:p>
      <w:pPr>
        <w:ind w:firstLine="600" w:firstLineChars="200"/>
        <w:jc w:val="center"/>
        <w:rPr>
          <w:rFonts w:hint="eastAsia"/>
          <w:sz w:val="30"/>
          <w:szCs w:val="30"/>
        </w:rPr>
      </w:pPr>
      <w:r>
        <w:rPr>
          <w:rFonts w:hint="eastAsia"/>
          <w:sz w:val="30"/>
          <w:szCs w:val="30"/>
        </w:rPr>
        <w:t>西南油气田分公司</w:t>
      </w:r>
    </w:p>
    <w:p>
      <w:pPr>
        <w:ind w:firstLine="600" w:firstLineChars="200"/>
        <w:jc w:val="center"/>
        <w:rPr>
          <w:rFonts w:hint="eastAsia"/>
          <w:sz w:val="30"/>
          <w:szCs w:val="30"/>
        </w:rPr>
      </w:pPr>
      <w:r>
        <w:rPr>
          <w:rFonts w:hint="eastAsia"/>
          <w:sz w:val="30"/>
          <w:szCs w:val="30"/>
        </w:rPr>
        <w:t xml:space="preserve"> 年   月   日</w:t>
      </w:r>
    </w:p>
    <w:p>
      <w:pPr>
        <w:jc w:val="both"/>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tbl>
      <w:tblPr>
        <w:tblStyle w:val="51"/>
        <w:tblpPr w:leftFromText="180" w:rightFromText="180" w:vertAnchor="text" w:horzAnchor="page" w:tblpX="1672" w:tblpY="78"/>
        <w:tblOverlap w:val="never"/>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459"/>
        <w:gridCol w:w="2060"/>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2415" w:type="dxa"/>
            <w:vAlign w:val="top"/>
          </w:tcPr>
          <w:p>
            <w:pPr>
              <w:spacing w:line="360" w:lineRule="auto"/>
              <w:jc w:val="left"/>
              <w:rPr>
                <w:rFonts w:hint="eastAsia"/>
                <w:sz w:val="28"/>
                <w:szCs w:val="28"/>
              </w:rPr>
            </w:pPr>
            <w:r>
              <w:rPr>
                <w:rFonts w:hint="eastAsia"/>
                <w:sz w:val="28"/>
                <w:szCs w:val="28"/>
              </w:rPr>
              <w:t>建设性质</w:t>
            </w:r>
          </w:p>
        </w:tc>
        <w:tc>
          <w:tcPr>
            <w:tcW w:w="1459" w:type="dxa"/>
            <w:vAlign w:val="top"/>
          </w:tcPr>
          <w:p>
            <w:pPr>
              <w:spacing w:line="360" w:lineRule="auto"/>
              <w:jc w:val="left"/>
              <w:rPr>
                <w:rFonts w:hint="eastAsia"/>
                <w:sz w:val="28"/>
                <w:szCs w:val="28"/>
              </w:rPr>
            </w:pPr>
          </w:p>
        </w:tc>
        <w:tc>
          <w:tcPr>
            <w:tcW w:w="2060" w:type="dxa"/>
            <w:vAlign w:val="top"/>
          </w:tcPr>
          <w:p>
            <w:pPr>
              <w:spacing w:line="360" w:lineRule="auto"/>
              <w:jc w:val="left"/>
              <w:rPr>
                <w:rFonts w:hint="eastAsia"/>
                <w:sz w:val="28"/>
                <w:szCs w:val="28"/>
              </w:rPr>
            </w:pPr>
            <w:r>
              <w:rPr>
                <w:rFonts w:hint="eastAsia"/>
                <w:sz w:val="28"/>
                <w:szCs w:val="28"/>
              </w:rPr>
              <w:t>总投资（万元）</w:t>
            </w:r>
          </w:p>
        </w:tc>
        <w:tc>
          <w:tcPr>
            <w:tcW w:w="3026" w:type="dxa"/>
            <w:vAlign w:val="top"/>
          </w:tcPr>
          <w:p>
            <w:pPr>
              <w:spacing w:line="360" w:lineRule="auto"/>
              <w:jc w:val="left"/>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415" w:type="dxa"/>
            <w:vAlign w:val="top"/>
          </w:tcPr>
          <w:p>
            <w:pPr>
              <w:spacing w:line="360" w:lineRule="auto"/>
              <w:jc w:val="left"/>
              <w:rPr>
                <w:rFonts w:hint="eastAsia"/>
                <w:sz w:val="28"/>
                <w:szCs w:val="28"/>
              </w:rPr>
            </w:pPr>
            <w:r>
              <w:rPr>
                <w:rFonts w:hint="eastAsia"/>
                <w:sz w:val="28"/>
                <w:szCs w:val="28"/>
              </w:rPr>
              <w:t>建设地址</w:t>
            </w:r>
          </w:p>
        </w:tc>
        <w:tc>
          <w:tcPr>
            <w:tcW w:w="1459" w:type="dxa"/>
            <w:vAlign w:val="top"/>
          </w:tcPr>
          <w:p>
            <w:pPr>
              <w:spacing w:line="360" w:lineRule="auto"/>
              <w:jc w:val="left"/>
              <w:rPr>
                <w:rFonts w:hint="eastAsia"/>
                <w:sz w:val="28"/>
                <w:szCs w:val="28"/>
              </w:rPr>
            </w:pPr>
          </w:p>
        </w:tc>
        <w:tc>
          <w:tcPr>
            <w:tcW w:w="2060" w:type="dxa"/>
            <w:vAlign w:val="top"/>
          </w:tcPr>
          <w:p>
            <w:pPr>
              <w:spacing w:line="360" w:lineRule="auto"/>
              <w:jc w:val="left"/>
              <w:rPr>
                <w:rFonts w:hint="eastAsia"/>
                <w:sz w:val="28"/>
                <w:szCs w:val="28"/>
              </w:rPr>
            </w:pPr>
            <w:r>
              <w:rPr>
                <w:rFonts w:hint="eastAsia"/>
                <w:sz w:val="28"/>
                <w:szCs w:val="28"/>
              </w:rPr>
              <w:t>邮政编码</w:t>
            </w:r>
          </w:p>
        </w:tc>
        <w:tc>
          <w:tcPr>
            <w:tcW w:w="3026" w:type="dxa"/>
            <w:vAlign w:val="top"/>
          </w:tcPr>
          <w:p>
            <w:pPr>
              <w:spacing w:line="360" w:lineRule="auto"/>
              <w:jc w:val="left"/>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2415" w:type="dxa"/>
            <w:vAlign w:val="center"/>
          </w:tcPr>
          <w:p>
            <w:pPr>
              <w:spacing w:line="360" w:lineRule="auto"/>
              <w:jc w:val="left"/>
              <w:rPr>
                <w:rFonts w:hint="eastAsia"/>
                <w:sz w:val="28"/>
                <w:szCs w:val="28"/>
              </w:rPr>
            </w:pPr>
            <w:r>
              <w:rPr>
                <w:rFonts w:hint="eastAsia"/>
                <w:sz w:val="28"/>
                <w:szCs w:val="28"/>
              </w:rPr>
              <w:t>建设单位名称</w:t>
            </w:r>
          </w:p>
        </w:tc>
        <w:tc>
          <w:tcPr>
            <w:tcW w:w="1459" w:type="dxa"/>
            <w:vAlign w:val="top"/>
          </w:tcPr>
          <w:p>
            <w:pPr>
              <w:spacing w:line="360" w:lineRule="auto"/>
              <w:jc w:val="left"/>
              <w:rPr>
                <w:rFonts w:hint="eastAsia"/>
                <w:sz w:val="28"/>
                <w:szCs w:val="28"/>
              </w:rPr>
            </w:pPr>
          </w:p>
        </w:tc>
        <w:tc>
          <w:tcPr>
            <w:tcW w:w="2060" w:type="dxa"/>
            <w:vAlign w:val="center"/>
          </w:tcPr>
          <w:p>
            <w:pPr>
              <w:spacing w:line="360" w:lineRule="auto"/>
              <w:jc w:val="left"/>
              <w:rPr>
                <w:rFonts w:hint="eastAsia"/>
                <w:sz w:val="28"/>
                <w:szCs w:val="28"/>
              </w:rPr>
            </w:pPr>
            <w:r>
              <w:rPr>
                <w:rFonts w:hint="eastAsia"/>
                <w:sz w:val="28"/>
                <w:szCs w:val="28"/>
              </w:rPr>
              <w:t>立项审批部门</w:t>
            </w:r>
          </w:p>
        </w:tc>
        <w:tc>
          <w:tcPr>
            <w:tcW w:w="3026" w:type="dxa"/>
            <w:vAlign w:val="center"/>
          </w:tcPr>
          <w:p>
            <w:pPr>
              <w:spacing w:line="360" w:lineRule="auto"/>
              <w:jc w:val="left"/>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2415" w:type="dxa"/>
            <w:vAlign w:val="top"/>
          </w:tcPr>
          <w:p>
            <w:pPr>
              <w:spacing w:line="360" w:lineRule="auto"/>
              <w:jc w:val="left"/>
              <w:rPr>
                <w:rFonts w:hint="eastAsia"/>
                <w:sz w:val="28"/>
                <w:szCs w:val="28"/>
              </w:rPr>
            </w:pPr>
            <w:r>
              <w:rPr>
                <w:rFonts w:hint="eastAsia"/>
                <w:sz w:val="28"/>
                <w:szCs w:val="28"/>
              </w:rPr>
              <w:t>建设单位经办人</w:t>
            </w:r>
          </w:p>
        </w:tc>
        <w:tc>
          <w:tcPr>
            <w:tcW w:w="1459" w:type="dxa"/>
            <w:vAlign w:val="top"/>
          </w:tcPr>
          <w:p>
            <w:pPr>
              <w:spacing w:line="360" w:lineRule="auto"/>
              <w:jc w:val="left"/>
              <w:rPr>
                <w:rFonts w:hint="eastAsia"/>
                <w:sz w:val="28"/>
                <w:szCs w:val="28"/>
              </w:rPr>
            </w:pPr>
          </w:p>
        </w:tc>
        <w:tc>
          <w:tcPr>
            <w:tcW w:w="2060" w:type="dxa"/>
            <w:vAlign w:val="top"/>
          </w:tcPr>
          <w:p>
            <w:pPr>
              <w:spacing w:line="360" w:lineRule="auto"/>
              <w:jc w:val="left"/>
              <w:rPr>
                <w:rFonts w:hint="eastAsia"/>
                <w:sz w:val="28"/>
                <w:szCs w:val="28"/>
              </w:rPr>
            </w:pPr>
            <w:r>
              <w:rPr>
                <w:rFonts w:hint="eastAsia"/>
                <w:sz w:val="28"/>
                <w:szCs w:val="28"/>
              </w:rPr>
              <w:t>联系电话</w:t>
            </w:r>
          </w:p>
        </w:tc>
        <w:tc>
          <w:tcPr>
            <w:tcW w:w="3026" w:type="dxa"/>
            <w:vAlign w:val="top"/>
          </w:tcPr>
          <w:p>
            <w:pPr>
              <w:spacing w:line="360" w:lineRule="auto"/>
              <w:jc w:val="left"/>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2" w:hRule="atLeast"/>
        </w:trPr>
        <w:tc>
          <w:tcPr>
            <w:tcW w:w="8960" w:type="dxa"/>
            <w:gridSpan w:val="4"/>
            <w:vAlign w:val="top"/>
          </w:tcPr>
          <w:p>
            <w:pPr>
              <w:spacing w:line="360" w:lineRule="auto"/>
              <w:rPr>
                <w:rFonts w:hint="eastAsia"/>
                <w:sz w:val="28"/>
                <w:szCs w:val="28"/>
              </w:rPr>
            </w:pPr>
            <w:r>
              <w:rPr>
                <w:rFonts w:hint="eastAsia"/>
                <w:sz w:val="28"/>
                <w:szCs w:val="28"/>
              </w:rPr>
              <w:t>一、建设内容，生产工艺流程、项目位置和平面布置（附简图），主要产品与原材料：</w:t>
            </w:r>
          </w:p>
          <w:p>
            <w:pPr>
              <w:spacing w:line="360" w:lineRule="auto"/>
              <w:rPr>
                <w:rFonts w:hint="eastAsia"/>
                <w:sz w:val="28"/>
                <w:szCs w:val="28"/>
              </w:rPr>
            </w:pPr>
          </w:p>
          <w:p>
            <w:pPr>
              <w:spacing w:line="360" w:lineRule="auto"/>
              <w:rPr>
                <w:rFonts w:hint="eastAsia"/>
                <w:sz w:val="28"/>
                <w:szCs w:val="28"/>
              </w:rPr>
            </w:pPr>
            <w:r>
              <w:rPr>
                <w:rFonts w:hint="eastAsia"/>
                <w:sz w:val="28"/>
                <w:szCs w:val="28"/>
              </w:rPr>
              <w:t>二、主要职业病危害因素描述：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6" w:hRule="atLeast"/>
        </w:trPr>
        <w:tc>
          <w:tcPr>
            <w:tcW w:w="8960" w:type="dxa"/>
            <w:gridSpan w:val="4"/>
            <w:vAlign w:val="top"/>
          </w:tcPr>
          <w:p>
            <w:pPr>
              <w:numPr>
                <w:ilvl w:val="0"/>
                <w:numId w:val="31"/>
              </w:numPr>
              <w:rPr>
                <w:rFonts w:hint="eastAsia"/>
                <w:sz w:val="28"/>
                <w:szCs w:val="28"/>
              </w:rPr>
            </w:pPr>
            <w:r>
              <w:rPr>
                <w:rFonts w:hint="eastAsia"/>
                <w:sz w:val="28"/>
                <w:szCs w:val="28"/>
              </w:rPr>
              <w:t>建设单位申报意见：</w:t>
            </w: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spacing w:line="360" w:lineRule="auto"/>
              <w:ind w:firstLine="560" w:firstLineChars="200"/>
              <w:rPr>
                <w:rFonts w:hint="eastAsia"/>
                <w:sz w:val="28"/>
                <w:szCs w:val="28"/>
              </w:rPr>
            </w:pPr>
            <w:r>
              <w:rPr>
                <w:rFonts w:hint="eastAsia"/>
                <w:sz w:val="28"/>
                <w:szCs w:val="28"/>
              </w:rPr>
              <w:t>经办人：                        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4" w:hRule="atLeast"/>
        </w:trPr>
        <w:tc>
          <w:tcPr>
            <w:tcW w:w="8960" w:type="dxa"/>
            <w:gridSpan w:val="4"/>
            <w:tcBorders>
              <w:bottom w:val="single" w:color="auto" w:sz="4" w:space="0"/>
            </w:tcBorders>
            <w:vAlign w:val="top"/>
          </w:tcPr>
          <w:p>
            <w:pPr>
              <w:jc w:val="left"/>
              <w:rPr>
                <w:rFonts w:hint="eastAsia"/>
                <w:sz w:val="28"/>
                <w:szCs w:val="28"/>
              </w:rPr>
            </w:pPr>
            <w:r>
              <w:rPr>
                <w:rFonts w:hint="eastAsia"/>
                <w:sz w:val="28"/>
                <w:szCs w:val="28"/>
              </w:rPr>
              <w:t>质量安全环保处审查意见：</w:t>
            </w:r>
          </w:p>
          <w:p>
            <w:pPr>
              <w:rPr>
                <w:rFonts w:hint="eastAsia"/>
                <w:sz w:val="28"/>
                <w:szCs w:val="28"/>
              </w:rPr>
            </w:pPr>
          </w:p>
          <w:p>
            <w:pPr>
              <w:rPr>
                <w:rFonts w:hint="eastAsia"/>
                <w:sz w:val="28"/>
                <w:szCs w:val="28"/>
              </w:rPr>
            </w:pPr>
          </w:p>
          <w:p>
            <w:pPr>
              <w:tabs>
                <w:tab w:val="left" w:pos="6648"/>
              </w:tabs>
              <w:ind w:firstLine="4200" w:firstLineChars="1500"/>
              <w:rPr>
                <w:sz w:val="28"/>
                <w:szCs w:val="28"/>
              </w:rPr>
            </w:pPr>
            <w:r>
              <w:rPr>
                <w:rFonts w:hint="eastAsia"/>
                <w:sz w:val="28"/>
                <w:szCs w:val="28"/>
              </w:rPr>
              <w:t>签字（盖章）：</w:t>
            </w:r>
          </w:p>
          <w:p>
            <w:pPr>
              <w:ind w:right="919" w:firstLine="4200" w:firstLineChars="1500"/>
              <w:rPr>
                <w:rFonts w:hint="eastAsia"/>
                <w:sz w:val="28"/>
                <w:szCs w:val="28"/>
              </w:rPr>
            </w:pPr>
          </w:p>
          <w:p>
            <w:pPr>
              <w:ind w:right="919" w:firstLine="5040" w:firstLineChars="1800"/>
              <w:rPr>
                <w:sz w:val="28"/>
                <w:szCs w:val="28"/>
              </w:rPr>
            </w:pPr>
            <w:r>
              <w:rPr>
                <w:rFonts w:hint="eastAsia"/>
                <w:sz w:val="28"/>
                <w:szCs w:val="28"/>
              </w:rPr>
              <w:t>年    月    日</w:t>
            </w:r>
          </w:p>
        </w:tc>
      </w:tr>
    </w:tbl>
    <w:p>
      <w:pPr>
        <w:jc w:val="both"/>
        <w:rPr>
          <w:rFonts w:hint="eastAsia"/>
          <w:sz w:val="36"/>
          <w:szCs w:val="36"/>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仿宋简体" w:hAnsi="方正仿宋简体" w:eastAsia="方正仿宋简体" w:cs="方正仿宋简体"/>
          <w:b w:val="0"/>
          <w:bCs w:val="0"/>
          <w:sz w:val="28"/>
        </w:rPr>
      </w:pPr>
      <w:r>
        <w:rPr>
          <w:rFonts w:hint="eastAsia" w:ascii="方正黑体简体" w:hAnsi="华文中宋" w:eastAsia="方正黑体简体"/>
          <w:b w:val="0"/>
          <w:bCs w:val="0"/>
          <w:sz w:val="30"/>
          <w:szCs w:val="30"/>
          <w:lang w:eastAsia="zh-CN"/>
        </w:rPr>
        <w:t>说     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rPr>
      </w:pPr>
      <w:r>
        <w:rPr>
          <w:rFonts w:hint="eastAsia" w:ascii="方正仿宋简体" w:hAnsi="方正仿宋简体" w:eastAsia="方正仿宋简体" w:cs="方正仿宋简体"/>
          <w:b w:val="0"/>
          <w:bCs w:val="0"/>
          <w:sz w:val="28"/>
        </w:rPr>
        <w:t>一、本表所称建设项目系指新建、改建、扩建建设项目和技术改造、技术引进项目，或可能造成职业危害的其它项目。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rPr>
      </w:pPr>
      <w:r>
        <w:rPr>
          <w:rFonts w:hint="eastAsia" w:ascii="方正仿宋简体" w:hAnsi="方正仿宋简体" w:eastAsia="方正仿宋简体" w:cs="方正仿宋简体"/>
          <w:b w:val="0"/>
          <w:bCs w:val="0"/>
          <w:sz w:val="28"/>
        </w:rPr>
        <w:t>二、建设项目职业卫生“三同时”申报表一式2份，用钢笔或签字笔填写。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lang w:eastAsia="zh-CN"/>
        </w:rPr>
      </w:pPr>
      <w:r>
        <w:rPr>
          <w:rFonts w:hint="eastAsia" w:ascii="方正仿宋简体" w:hAnsi="方正仿宋简体" w:eastAsia="方正仿宋简体" w:cs="方正仿宋简体"/>
          <w:b w:val="0"/>
          <w:bCs w:val="0"/>
          <w:sz w:val="28"/>
        </w:rPr>
        <w:t>三、建设单位申报登记的项目其性质、规模、建设地点或生产工艺发生重大变化，需重新申报登记。</w:t>
      </w:r>
    </w:p>
    <w:p>
      <w:pPr>
        <w:keepNext w:val="0"/>
        <w:keepLines w:val="0"/>
        <w:pageBreakBefore w:val="0"/>
        <w:widowControl w:val="0"/>
        <w:kinsoku/>
        <w:wordWrap/>
        <w:overflowPunct/>
        <w:topLinePunct w:val="0"/>
        <w:autoSpaceDE/>
        <w:autoSpaceDN/>
        <w:bidi w:val="0"/>
        <w:adjustRightInd w:val="0"/>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976" w:name="_Toc9300"/>
      <w:bookmarkStart w:id="977" w:name="_Toc13677"/>
      <w:bookmarkStart w:id="978" w:name="_Toc21782"/>
      <w:bookmarkStart w:id="979" w:name="_Toc28626"/>
      <w:bookmarkStart w:id="980" w:name="_Toc3234"/>
      <w:bookmarkStart w:id="981" w:name="_Toc23993"/>
      <w:bookmarkStart w:id="982" w:name="_Toc8975"/>
      <w:bookmarkStart w:id="983" w:name="_Toc28091"/>
      <w:bookmarkStart w:id="984" w:name="_Toc3282"/>
      <w:bookmarkStart w:id="985" w:name="_Toc11024"/>
      <w:bookmarkStart w:id="986" w:name="_Toc20962"/>
      <w:bookmarkStart w:id="987" w:name="_Toc10467"/>
      <w:bookmarkStart w:id="988" w:name="_Toc14547"/>
      <w:r>
        <w:rPr>
          <w:rFonts w:hint="eastAsia" w:ascii="方正小标宋简体" w:eastAsia="方正小标宋简体"/>
          <w:b w:val="0"/>
          <w:bCs w:val="0"/>
          <w:kern w:val="44"/>
          <w:sz w:val="36"/>
          <w:szCs w:val="36"/>
          <w:lang w:val="en-US" w:eastAsia="zh-CN" w:bidi="ar-SA"/>
        </w:rPr>
        <w:t>中油南充燃气有限责任公司生产安全风险防控管理实施细则</w:t>
      </w:r>
      <w:bookmarkEnd w:id="976"/>
      <w:bookmarkEnd w:id="977"/>
      <w:bookmarkEnd w:id="978"/>
      <w:bookmarkEnd w:id="979"/>
      <w:bookmarkEnd w:id="980"/>
      <w:bookmarkEnd w:id="981"/>
      <w:bookmarkEnd w:id="982"/>
      <w:bookmarkEnd w:id="983"/>
      <w:bookmarkEnd w:id="984"/>
      <w:bookmarkEnd w:id="985"/>
      <w:bookmarkEnd w:id="986"/>
      <w:bookmarkEnd w:id="987"/>
      <w:bookmarkEnd w:id="988"/>
    </w:p>
    <w:p>
      <w:pPr>
        <w:keepNext w:val="0"/>
        <w:keepLines w:val="0"/>
        <w:pageBreakBefore w:val="0"/>
        <w:widowControl w:val="0"/>
        <w:kinsoku/>
        <w:wordWrap/>
        <w:overflowPunct/>
        <w:topLinePunct w:val="0"/>
        <w:autoSpaceDE/>
        <w:autoSpaceDN/>
        <w:bidi w:val="0"/>
        <w:adjustRightInd w:val="0"/>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第一章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总</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第一条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为加强</w:t>
      </w:r>
      <w:r>
        <w:rPr>
          <w:rFonts w:hint="eastAsia" w:ascii="方正仿宋简体" w:hAnsi="方正仿宋简体" w:eastAsia="方正仿宋简体" w:cs="方正仿宋简体"/>
          <w:sz w:val="28"/>
          <w:lang w:eastAsia="zh-CN"/>
        </w:rPr>
        <w:t>中油南充燃气有限责任公</w:t>
      </w:r>
      <w:r>
        <w:rPr>
          <w:rFonts w:hint="eastAsia" w:ascii="方正仿宋简体" w:hAnsi="方正仿宋简体" w:eastAsia="方正仿宋简体" w:cs="方正仿宋简体"/>
          <w:sz w:val="28"/>
        </w:rPr>
        <w:t>司（以下简称公司）生产安全风险防控管理，增强风险防控能力，预防和减少生产安全事故，依据《中华人民共和国安全生产法》等法律法规、标准规范和《中国石油天然气集团公司安全生产风险防控管理办法》</w:t>
      </w:r>
      <w:r>
        <w:rPr>
          <w:rFonts w:hint="eastAsia" w:ascii="方正仿宋简体" w:hAnsi="方正仿宋简体" w:eastAsia="方正仿宋简体" w:cs="方正仿宋简体"/>
          <w:sz w:val="28"/>
          <w:lang w:eastAsia="zh-CN"/>
        </w:rPr>
        <w:t>、《西南油气田公司生产安全风险防控管理实施细则》，</w:t>
      </w:r>
      <w:r>
        <w:rPr>
          <w:rFonts w:hint="eastAsia" w:ascii="方正仿宋简体" w:hAnsi="方正仿宋简体" w:eastAsia="方正仿宋简体" w:cs="方正仿宋简体"/>
          <w:sz w:val="28"/>
        </w:rPr>
        <w:t>制定本实施细则。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本办法适用于公司</w:t>
      </w:r>
      <w:r>
        <w:rPr>
          <w:rFonts w:hint="eastAsia" w:ascii="方正仿宋简体" w:hAnsi="方正仿宋简体" w:eastAsia="方正仿宋简体" w:cs="方正仿宋简体"/>
          <w:sz w:val="28"/>
          <w:lang w:eastAsia="zh-CN"/>
        </w:rPr>
        <w:t>各部室及单位生产安全风险防控管理</w:t>
      </w:r>
      <w:r>
        <w:rPr>
          <w:rFonts w:hint="eastAsia" w:ascii="方正仿宋简体" w:hAnsi="方正仿宋简体" w:eastAsia="方正仿宋简体" w:cs="方正仿宋简体"/>
          <w:sz w:val="28"/>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实施细则所称生产安全风险防控是指在危害因素辨识和风险评估的基础上，预先采取措施消除或者控制生产安全风险的过程。〔1〕</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第四条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按照公司机关</w:t>
      </w:r>
      <w:r>
        <w:rPr>
          <w:rFonts w:hint="eastAsia" w:ascii="方正仿宋简体" w:hAnsi="方正仿宋简体" w:eastAsia="方正仿宋简体" w:cs="方正仿宋简体"/>
          <w:sz w:val="28"/>
          <w:lang w:eastAsia="zh-CN"/>
        </w:rPr>
        <w:t>部室</w:t>
      </w:r>
      <w:r>
        <w:rPr>
          <w:rFonts w:hint="eastAsia" w:ascii="方正仿宋简体" w:hAnsi="方正仿宋简体" w:eastAsia="方正仿宋简体" w:cs="方正仿宋简体"/>
          <w:sz w:val="28"/>
        </w:rPr>
        <w:t>、</w:t>
      </w:r>
      <w:r>
        <w:rPr>
          <w:rFonts w:hint="eastAsia" w:ascii="方正仿宋简体" w:hAnsi="方正仿宋简体" w:eastAsia="方正仿宋简体" w:cs="方正仿宋简体"/>
          <w:sz w:val="28"/>
          <w:lang w:eastAsia="zh-CN"/>
        </w:rPr>
        <w:t>基屋</w:t>
      </w:r>
      <w:r>
        <w:rPr>
          <w:rFonts w:hint="eastAsia" w:ascii="方正仿宋简体" w:hAnsi="方正仿宋简体" w:eastAsia="方正仿宋简体" w:cs="方正仿宋简体"/>
          <w:sz w:val="28"/>
        </w:rPr>
        <w:t>单位</w:t>
      </w:r>
      <w:r>
        <w:rPr>
          <w:rFonts w:hint="eastAsia" w:ascii="方正仿宋简体" w:hAnsi="方正仿宋简体" w:eastAsia="方正仿宋简体" w:cs="方正仿宋简体"/>
          <w:sz w:val="28"/>
          <w:lang w:eastAsia="zh-CN"/>
        </w:rPr>
        <w:t>、班组三</w:t>
      </w:r>
      <w:r>
        <w:rPr>
          <w:rFonts w:hint="eastAsia" w:ascii="方正仿宋简体" w:hAnsi="方正仿宋简体" w:eastAsia="方正仿宋简体" w:cs="方正仿宋简体"/>
          <w:sz w:val="28"/>
        </w:rPr>
        <w:t>个层级，根据危害因素识别和风险评估，对应各层级生产安全风险防控重点，逐级落实生产安全风险防控责任，建立健全生产安全风险防控机制。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 xml:space="preserve">第五条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公司生产安全风险防控工作应按照能岗匹配、因地制宜、有效管控的工作思路，遵循以下原则：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（一）分层管理、分级防控。将生产安全风险防控的责任划分到各个管理层级，每一层级对照专业领域、业务流程，评估并确定生产安全风险防控重点，落实防控责任。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（二）直线责任、属地管理。将生产安全风险防控的职责落实到规划计划、人事培训、生产组织、工艺技术、设备设施、安全环保、物资采购、工程建设等职能部门和属地管理岗位，实现管工作必须管风险。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（三）过程控制、逐级落实。从设计、施工、投产、运行等生产经营的全过程和各环节进行生产安全风险防控，逐级落实生产安全风险防控措施。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第二章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第六条</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sz w:val="28"/>
        </w:rPr>
        <w:t xml:space="preserve"> 公司质量安全环保处是生产安全风险防控工作的综合管理部门，主要履行以下职责：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（一）负责执行集团公司、</w:t>
      </w:r>
      <w:r>
        <w:rPr>
          <w:rFonts w:hint="eastAsia" w:ascii="方正仿宋简体" w:hAnsi="方正仿宋简体" w:eastAsia="方正仿宋简体" w:cs="方正仿宋简体"/>
          <w:sz w:val="28"/>
          <w:lang w:eastAsia="zh-CN"/>
        </w:rPr>
        <w:t>西南油气田公司及</w:t>
      </w:r>
      <w:r>
        <w:rPr>
          <w:rFonts w:hint="eastAsia" w:ascii="方正仿宋简体" w:hAnsi="方正仿宋简体" w:eastAsia="方正仿宋简体" w:cs="方正仿宋简体"/>
          <w:sz w:val="28"/>
        </w:rPr>
        <w:t>公司生产安全风险防控管理规章制度。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（二）负责本单位生产安全风险防控工作的指导、协调、监督和考核。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（三）组织各业务部门开展业务范围内的危害因素辨识和风险评估分级工作。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（四）依据本单位危害因素辨识和风险评估结果，明确对应层级生产安全风险防控工作，确定本单位各层级重点防控的生产安全风险，制定实施风险防控措施和应急预案。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（五）组织运行维护本单位生产安全风险防控信息库。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（六）组织研究、引进和推广生产安全风险防控技术。</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第七条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w:t>
      </w:r>
      <w:r>
        <w:rPr>
          <w:rFonts w:hint="eastAsia" w:ascii="方正仿宋简体" w:hAnsi="方正仿宋简体" w:eastAsia="方正仿宋简体" w:cs="方正仿宋简体"/>
          <w:sz w:val="28"/>
          <w:lang w:eastAsia="zh-CN"/>
        </w:rPr>
        <w:t>部室单位</w:t>
      </w:r>
      <w:r>
        <w:rPr>
          <w:rFonts w:hint="eastAsia" w:ascii="方正仿宋简体" w:hAnsi="方正仿宋简体" w:eastAsia="方正仿宋简体" w:cs="方正仿宋简体"/>
          <w:sz w:val="28"/>
        </w:rPr>
        <w:t>按照“业务主导”原则，依据职责分工，组织、</w:t>
      </w:r>
      <w:r>
        <w:rPr>
          <w:rFonts w:hint="eastAsia" w:ascii="方正仿宋简体" w:hAnsi="方正仿宋简体" w:eastAsia="方正仿宋简体" w:cs="方正仿宋简体"/>
          <w:sz w:val="28"/>
          <w:lang w:eastAsia="zh-CN"/>
        </w:rPr>
        <w:t>开展</w:t>
      </w:r>
      <w:r>
        <w:rPr>
          <w:rFonts w:hint="eastAsia" w:ascii="方正仿宋简体" w:hAnsi="方正仿宋简体" w:eastAsia="方正仿宋简体" w:cs="方正仿宋简体"/>
          <w:sz w:val="28"/>
        </w:rPr>
        <w:t>业务范围内的生产安全风险防控工作，</w:t>
      </w:r>
      <w:r>
        <w:rPr>
          <w:rFonts w:hint="eastAsia" w:ascii="方正仿宋简体" w:hAnsi="方正仿宋简体" w:eastAsia="方正仿宋简体" w:cs="方正仿宋简体"/>
          <w:sz w:val="28"/>
          <w:lang w:eastAsia="zh-CN"/>
        </w:rPr>
        <w:t>开展本业务范围内</w:t>
      </w:r>
      <w:r>
        <w:rPr>
          <w:rFonts w:hint="eastAsia" w:ascii="方正仿宋简体" w:hAnsi="方正仿宋简体" w:eastAsia="方正仿宋简体" w:cs="方正仿宋简体"/>
          <w:sz w:val="28"/>
        </w:rPr>
        <w:t>危害因素辨识，明确防控业务范围内重点生产安全风险，对业务范围内生产安全风险防控工作进行考核</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协调解决业务范围内生产安全风险防控工作中的重大问题。其中：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（一）生产</w:t>
      </w:r>
      <w:r>
        <w:rPr>
          <w:rFonts w:hint="eastAsia" w:ascii="方正仿宋简体" w:hAnsi="方正仿宋简体" w:eastAsia="方正仿宋简体" w:cs="方正仿宋简体"/>
          <w:sz w:val="28"/>
          <w:lang w:eastAsia="zh-CN"/>
        </w:rPr>
        <w:t>运行部</w:t>
      </w:r>
      <w:r>
        <w:rPr>
          <w:rFonts w:hint="eastAsia" w:ascii="方正仿宋简体" w:hAnsi="方正仿宋简体" w:eastAsia="方正仿宋简体" w:cs="方正仿宋简体"/>
          <w:sz w:val="28"/>
        </w:rPr>
        <w:t>负责公司天然气调度、</w:t>
      </w:r>
      <w:r>
        <w:rPr>
          <w:rFonts w:hint="eastAsia" w:ascii="方正仿宋简体" w:hAnsi="方正仿宋简体" w:eastAsia="方正仿宋简体" w:cs="方正仿宋简体"/>
          <w:sz w:val="28"/>
          <w:lang w:eastAsia="zh-CN"/>
        </w:rPr>
        <w:t>生产运</w:t>
      </w:r>
      <w:r>
        <w:rPr>
          <w:rFonts w:hint="eastAsia" w:ascii="方正仿宋简体" w:hAnsi="方正仿宋简体" w:eastAsia="方正仿宋简体" w:cs="方正仿宋简体"/>
          <w:sz w:val="28"/>
        </w:rPr>
        <w:t>行</w:t>
      </w:r>
      <w:r>
        <w:rPr>
          <w:rFonts w:hint="eastAsia" w:ascii="方正仿宋简体" w:hAnsi="方正仿宋简体" w:eastAsia="方正仿宋简体" w:cs="方正仿宋简体"/>
          <w:sz w:val="28"/>
          <w:lang w:eastAsia="zh-CN"/>
        </w:rPr>
        <w:t>、设备管理、</w:t>
      </w:r>
      <w:r>
        <w:rPr>
          <w:rFonts w:hint="eastAsia" w:ascii="方正仿宋简体" w:hAnsi="方正仿宋简体" w:eastAsia="方正仿宋简体" w:cs="方正仿宋简体"/>
          <w:sz w:val="28"/>
        </w:rPr>
        <w:t>信息</w:t>
      </w:r>
      <w:r>
        <w:rPr>
          <w:rFonts w:hint="eastAsia" w:ascii="方正仿宋简体" w:hAnsi="方正仿宋简体" w:eastAsia="方正仿宋简体" w:cs="方正仿宋简体"/>
          <w:sz w:val="28"/>
          <w:lang w:eastAsia="zh-CN"/>
        </w:rPr>
        <w:t>管理、抢维修、</w:t>
      </w:r>
      <w:r>
        <w:rPr>
          <w:rFonts w:hint="eastAsia" w:ascii="方正仿宋简体" w:hAnsi="方正仿宋简体" w:eastAsia="方正仿宋简体" w:cs="方正仿宋简体"/>
          <w:sz w:val="28"/>
        </w:rPr>
        <w:t>自然灾害防治业务的生产安全风险防控工作。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（二）工程技术</w:t>
      </w:r>
      <w:r>
        <w:rPr>
          <w:rFonts w:hint="eastAsia" w:ascii="方正仿宋简体" w:hAnsi="方正仿宋简体" w:eastAsia="方正仿宋简体" w:cs="方正仿宋简体"/>
          <w:sz w:val="28"/>
          <w:lang w:eastAsia="zh-CN"/>
        </w:rPr>
        <w:t>部</w:t>
      </w:r>
      <w:r>
        <w:rPr>
          <w:rFonts w:hint="eastAsia" w:ascii="方正仿宋简体" w:hAnsi="方正仿宋简体" w:eastAsia="方正仿宋简体" w:cs="方正仿宋简体"/>
          <w:sz w:val="28"/>
        </w:rPr>
        <w:t>负责公司</w:t>
      </w:r>
      <w:r>
        <w:rPr>
          <w:rFonts w:hint="eastAsia" w:ascii="方正仿宋简体" w:hAnsi="方正仿宋简体" w:eastAsia="方正仿宋简体" w:cs="方正仿宋简体"/>
          <w:sz w:val="28"/>
          <w:lang w:eastAsia="zh-CN"/>
        </w:rPr>
        <w:t>工程建设业务</w:t>
      </w:r>
      <w:r>
        <w:rPr>
          <w:rFonts w:hint="eastAsia" w:ascii="方正仿宋简体" w:hAnsi="方正仿宋简体" w:eastAsia="方正仿宋简体" w:cs="方正仿宋简体"/>
          <w:sz w:val="28"/>
        </w:rPr>
        <w:t>的生产安全风险防控工作。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w:t>
      </w:r>
      <w:r>
        <w:rPr>
          <w:rFonts w:hint="eastAsia" w:ascii="方正仿宋简体" w:hAnsi="方正仿宋简体" w:eastAsia="方正仿宋简体" w:cs="方正仿宋简体"/>
          <w:sz w:val="28"/>
          <w:lang w:eastAsia="zh-CN"/>
        </w:rPr>
        <w:t>市场营销部负责公司市场开发、客户服务中</w:t>
      </w:r>
      <w:r>
        <w:rPr>
          <w:rFonts w:hint="eastAsia" w:ascii="方正仿宋简体" w:hAnsi="方正仿宋简体" w:eastAsia="方正仿宋简体" w:cs="方正仿宋简体"/>
          <w:sz w:val="28"/>
        </w:rPr>
        <w:t>的风险防控工作。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w:t>
      </w:r>
      <w:r>
        <w:rPr>
          <w:rFonts w:hint="eastAsia" w:ascii="方正仿宋简体" w:hAnsi="方正仿宋简体" w:eastAsia="方正仿宋简体" w:cs="方正仿宋简体"/>
          <w:sz w:val="28"/>
          <w:lang w:eastAsia="zh-CN"/>
        </w:rPr>
        <w:t>四</w:t>
      </w:r>
      <w:r>
        <w:rPr>
          <w:rFonts w:hint="eastAsia" w:ascii="方正仿宋简体" w:hAnsi="方正仿宋简体" w:eastAsia="方正仿宋简体" w:cs="方正仿宋简体"/>
          <w:sz w:val="28"/>
        </w:rPr>
        <w:t>）管道管理部负责公司输气管道</w:t>
      </w:r>
      <w:r>
        <w:rPr>
          <w:rFonts w:hint="eastAsia" w:ascii="方正仿宋简体" w:hAnsi="方正仿宋简体" w:eastAsia="方正仿宋简体" w:cs="方正仿宋简体"/>
          <w:sz w:val="28"/>
          <w:lang w:eastAsia="zh-CN"/>
        </w:rPr>
        <w:t>业务</w:t>
      </w:r>
      <w:r>
        <w:rPr>
          <w:rFonts w:hint="eastAsia" w:ascii="方正仿宋简体" w:hAnsi="方正仿宋简体" w:eastAsia="方正仿宋简体" w:cs="方正仿宋简体"/>
          <w:sz w:val="28"/>
        </w:rPr>
        <w:t>的风险防控工作。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公司</w:t>
      </w:r>
      <w:r>
        <w:rPr>
          <w:rFonts w:hint="eastAsia" w:ascii="方正仿宋简体" w:hAnsi="方正仿宋简体" w:eastAsia="方正仿宋简体" w:cs="方正仿宋简体"/>
          <w:sz w:val="28"/>
          <w:lang w:eastAsia="zh-CN"/>
        </w:rPr>
        <w:t>部</w:t>
      </w:r>
      <w:r>
        <w:rPr>
          <w:rFonts w:hint="eastAsia" w:ascii="方正仿宋简体" w:hAnsi="方正仿宋简体" w:eastAsia="方正仿宋简体" w:cs="方正仿宋简体"/>
          <w:sz w:val="28"/>
        </w:rPr>
        <w:t>室依据管理职责，按照“直线责任”要求，做好业务范围内的风险分级防控工作。〔2〕</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第八条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w:t>
      </w:r>
      <w:r>
        <w:rPr>
          <w:rFonts w:hint="eastAsia" w:ascii="方正仿宋简体" w:hAnsi="方正仿宋简体" w:eastAsia="方正仿宋简体" w:cs="方正仿宋简体"/>
          <w:sz w:val="28"/>
          <w:lang w:eastAsia="zh-CN"/>
        </w:rPr>
        <w:t>基层</w:t>
      </w:r>
      <w:r>
        <w:rPr>
          <w:rFonts w:hint="eastAsia" w:ascii="方正仿宋简体" w:hAnsi="方正仿宋简体" w:eastAsia="方正仿宋简体" w:cs="方正仿宋简体"/>
          <w:sz w:val="28"/>
        </w:rPr>
        <w:t>单位是生产安全风险防控的责任主体，主要领导是生产安全风险防控工作第一责任人，全面负责本单位的生产安全风险防控工作，明确生产安全风险防控任务</w:t>
      </w:r>
      <w:r>
        <w:rPr>
          <w:rFonts w:hint="eastAsia" w:ascii="方正仿宋简体" w:hAnsi="方正仿宋简体" w:eastAsia="方正仿宋简体" w:cs="方正仿宋简体"/>
          <w:sz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第三章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危害因素辨识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w:t>
      </w:r>
      <w:r>
        <w:rPr>
          <w:rFonts w:hint="eastAsia" w:ascii="方正仿宋简体" w:hAnsi="方正仿宋简体" w:eastAsia="方正仿宋简体" w:cs="方正仿宋简体"/>
          <w:b/>
          <w:bCs/>
          <w:sz w:val="28"/>
          <w:lang w:eastAsia="zh-CN"/>
        </w:rPr>
        <w:t>九</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各单位应当选择适当的方法</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对生产经营过程中的危害因素每年至少组织一次全面辨识，同时组织重大危险源辨识和安全环保事故隐患排查。在生产作业开始前应当进行动态危害因素辨识。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结合实际，选用现场观察、工作前安全分析（JSA）、安全检查表（SCL）、危险与可操作性分析（HAZOP）、故障树分析（FTA）、事件树分析（ETA）等方法，从“人、物、环、管”四个方面入手，进行危害因素辨识，辨识结果应当形成记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一</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危害因素辨识的范围应当涵盖项目设计、施工作业、生产运行、检维修、废弃处置等全过程，包括作业人员与活动、设备设施、物料、工艺技术、作业环境等。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涉及环境影响时，应当按照国家环境保护法律法规要求开展环境因素辨识和风险评估。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二</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eastAsia="zh-CN"/>
        </w:rPr>
        <w:t>各部室</w:t>
      </w:r>
      <w:r>
        <w:rPr>
          <w:rFonts w:hint="eastAsia" w:ascii="方正仿宋简体" w:hAnsi="方正仿宋简体" w:eastAsia="方正仿宋简体" w:cs="方正仿宋简体"/>
          <w:sz w:val="28"/>
        </w:rPr>
        <w:t>按照职责分工开展危害因素辨识。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三</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基层单位应当根据工作任务，对岗位设置、设备设施、工艺流程和工作区域等进行梳理，确定危害因素辨识基本单元。按照基本单元，运用适当方法开展危害因素辨识。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四</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班组各基层岗位应当根据作业活动细分操作步骤，针对操作行为和设备设施、作业环境等辨识危害因素。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五</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各级岗位员工应当参与危害因素辨识活动。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六</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当作业环境、作业内容、作业人员发生改变，或者工艺技术、设备设施等发生变更时，应当重新进行危害因素辨识。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七</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各单位应当对辨识出的危害因素进行分级分类登记并报公司备案。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第四章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风险评估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第十</w:t>
      </w:r>
      <w:r>
        <w:rPr>
          <w:rFonts w:hint="eastAsia" w:ascii="方正仿宋简体" w:hAnsi="方正仿宋简体" w:eastAsia="方正仿宋简体" w:cs="方正仿宋简体"/>
          <w:b/>
          <w:bCs/>
          <w:sz w:val="28"/>
          <w:lang w:eastAsia="zh-CN"/>
        </w:rPr>
        <w:t>八</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各单位应当结合生产实际和作业条件，参照本实施细则附件所示风险等级划分方法，制定本单位风险等级划分标准，进行风险分级，明确本单位生产作业活动中可接受和不可接受的风险。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w:t>
      </w:r>
      <w:r>
        <w:rPr>
          <w:rFonts w:hint="eastAsia" w:ascii="方正仿宋简体" w:hAnsi="方正仿宋简体" w:eastAsia="方正仿宋简体" w:cs="方正仿宋简体"/>
          <w:b/>
          <w:bCs/>
          <w:sz w:val="28"/>
          <w:lang w:eastAsia="zh-CN"/>
        </w:rPr>
        <w:t>十九</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各单位应当依照国家和集团公司有关规定对重大危险源进行风险评估。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各部门应当结合实际，参照风险评估矩阵（RAM）进行风险评估，也可结合专业风险特点和管理要求使用对应的风险评估工具进行评估，如作业条件危险分析（LEC）等。风险分析与评估结果应当形成记录或报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一</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公司业务部室及各</w:t>
      </w:r>
      <w:r>
        <w:rPr>
          <w:rFonts w:hint="eastAsia" w:ascii="方正仿宋简体" w:hAnsi="方正仿宋简体" w:eastAsia="方正仿宋简体" w:cs="方正仿宋简体"/>
          <w:sz w:val="28"/>
          <w:lang w:eastAsia="zh-CN"/>
        </w:rPr>
        <w:t>基层</w:t>
      </w:r>
      <w:r>
        <w:rPr>
          <w:rFonts w:hint="eastAsia" w:ascii="方正仿宋简体" w:hAnsi="方正仿宋简体" w:eastAsia="方正仿宋简体" w:cs="方正仿宋简体"/>
          <w:sz w:val="28"/>
        </w:rPr>
        <w:t>单位应当依据风险评估结果形成的清单，按照以下要求确定重点防控的生产安全风险：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（一）公司部室应当对各单位风险评估结果进行分析，结合业务范围内生产作业活动所涉及的业务、重点单位，确定业务范围内重点防控的生产安全风险。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（二）</w:t>
      </w:r>
      <w:r>
        <w:rPr>
          <w:rFonts w:hint="eastAsia" w:ascii="方正仿宋简体" w:hAnsi="方正仿宋简体" w:eastAsia="方正仿宋简体" w:cs="方正仿宋简体"/>
          <w:sz w:val="28"/>
          <w:lang w:eastAsia="zh-CN"/>
        </w:rPr>
        <w:t>基层</w:t>
      </w:r>
      <w:r>
        <w:rPr>
          <w:rFonts w:hint="eastAsia" w:ascii="方正仿宋简体" w:hAnsi="方正仿宋简体" w:eastAsia="方正仿宋简体" w:cs="方正仿宋简体"/>
          <w:sz w:val="28"/>
        </w:rPr>
        <w:t>单位应当根据单位和岗位风险评估结果，结合重点领域、关键装置、要害部位，以及承包商、变更管理、作业许可等方面，确定本单位重点防控的生产安全风险。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（三）基层单位应当根据辨识出的危害因素进行风险评估、分级，结合每项生产作业活动的生产组织、设备设施和关键作业等方面，确定</w:t>
      </w:r>
      <w:r>
        <w:rPr>
          <w:rFonts w:hint="eastAsia" w:ascii="方正仿宋简体" w:hAnsi="方正仿宋简体" w:eastAsia="方正仿宋简体" w:cs="方正仿宋简体"/>
          <w:sz w:val="28"/>
          <w:lang w:eastAsia="zh-CN"/>
        </w:rPr>
        <w:t>需</w:t>
      </w:r>
      <w:r>
        <w:rPr>
          <w:rFonts w:hint="eastAsia" w:ascii="方正仿宋简体" w:hAnsi="方正仿宋简体" w:eastAsia="方正仿宋简体" w:cs="方正仿宋简体"/>
          <w:sz w:val="28"/>
        </w:rPr>
        <w:t>防控的生产安全风险。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w:t>
      </w:r>
      <w:r>
        <w:rPr>
          <w:rFonts w:hint="eastAsia" w:ascii="方正仿宋简体" w:hAnsi="方正仿宋简体" w:eastAsia="方正仿宋简体" w:cs="方正仿宋简体"/>
          <w:sz w:val="28"/>
          <w:lang w:eastAsia="zh-CN"/>
        </w:rPr>
        <w:t>班组</w:t>
      </w:r>
      <w:r>
        <w:rPr>
          <w:rFonts w:hint="eastAsia" w:ascii="方正仿宋简体" w:hAnsi="方正仿宋简体" w:eastAsia="方正仿宋简体" w:cs="方正仿宋简体"/>
          <w:sz w:val="28"/>
        </w:rPr>
        <w:t>基层岗位应当根据操作活动所涉及的危害因素，确定本岗位防控的生产安全风险。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二</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在采用新技术、新工艺、新设备、新材料前，公司</w:t>
      </w:r>
      <w:r>
        <w:rPr>
          <w:rFonts w:hint="eastAsia" w:ascii="方正仿宋简体" w:hAnsi="方正仿宋简体" w:eastAsia="方正仿宋简体" w:cs="方正仿宋简体"/>
          <w:sz w:val="28"/>
          <w:lang w:eastAsia="zh-CN"/>
        </w:rPr>
        <w:t>相关部</w:t>
      </w:r>
      <w:r>
        <w:rPr>
          <w:rFonts w:hint="eastAsia" w:ascii="方正仿宋简体" w:hAnsi="方正仿宋简体" w:eastAsia="方正仿宋简体" w:cs="方正仿宋简体"/>
          <w:sz w:val="28"/>
        </w:rPr>
        <w:t>室</w:t>
      </w:r>
      <w:r>
        <w:rPr>
          <w:rFonts w:hint="eastAsia" w:ascii="方正仿宋简体" w:hAnsi="方正仿宋简体" w:eastAsia="方正仿宋简体" w:cs="方正仿宋简体"/>
          <w:sz w:val="28"/>
          <w:lang w:eastAsia="zh-CN"/>
        </w:rPr>
        <w:t>单位</w:t>
      </w:r>
      <w:r>
        <w:rPr>
          <w:rFonts w:hint="eastAsia" w:ascii="方正仿宋简体" w:hAnsi="方正仿宋简体" w:eastAsia="方正仿宋简体" w:cs="方正仿宋简体"/>
          <w:sz w:val="28"/>
        </w:rPr>
        <w:t>应当组织开展专项风险评估。</w:t>
      </w:r>
    </w:p>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第五章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风险控制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三</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根据风险评估结果，针对不同级别的风险采取相应的防控措施。对于确定为重点防控的生产安全风险，应当明确风险防控责任，确定分层防控责任部门和负责人，制定和落实风险控制措施，并对风险实施有效的动态监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四</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公司部室应当依据业务范围内的风险评估结果，进一步健全完善规章制度、操作规程和应急处置程序，制定岗位培训矩阵，将生产安全风险防控工作融入到各级管理流程和操作活动中。</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五</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w:t>
      </w:r>
      <w:r>
        <w:rPr>
          <w:rFonts w:hint="eastAsia" w:ascii="方正仿宋简体" w:hAnsi="方正仿宋简体" w:eastAsia="方正仿宋简体" w:cs="方正仿宋简体"/>
          <w:sz w:val="28"/>
          <w:lang w:eastAsia="zh-CN"/>
        </w:rPr>
        <w:t>各单位</w:t>
      </w:r>
      <w:r>
        <w:rPr>
          <w:rFonts w:hint="eastAsia" w:ascii="方正仿宋简体" w:hAnsi="方正仿宋简体" w:eastAsia="方正仿宋简体" w:cs="方正仿宋简体"/>
          <w:sz w:val="28"/>
        </w:rPr>
        <w:t>应当按照直线责任，负责业务范围内作业许可、上锁挂牌、安全目视化、工艺和设备变更管理、应急处置卡等风险管理工具的推广应用，并培训员工掌握工具的使用方法。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六</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各单位应当对生产作业现场存在的风险进行提示和告知，并设置安全警示标志。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七</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在设备设施采购、安装、操作、检查、维护及保养等环节中，</w:t>
      </w:r>
      <w:r>
        <w:rPr>
          <w:rFonts w:hint="eastAsia" w:ascii="方正仿宋简体" w:hAnsi="方正仿宋简体" w:eastAsia="方正仿宋简体" w:cs="方正仿宋简体"/>
          <w:sz w:val="28"/>
          <w:lang w:eastAsia="zh-CN"/>
        </w:rPr>
        <w:t>各业务部室单位</w:t>
      </w:r>
      <w:r>
        <w:rPr>
          <w:rFonts w:hint="eastAsia" w:ascii="方正仿宋简体" w:hAnsi="方正仿宋简体" w:eastAsia="方正仿宋简体" w:cs="方正仿宋简体"/>
          <w:sz w:val="28"/>
        </w:rPr>
        <w:t>应当落实生产安全风险防控措施。应当按照国家和集团公司有关规定对关键设备设施进行监测和检验，及时发现并消除隐患。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第二十</w:t>
      </w:r>
      <w:r>
        <w:rPr>
          <w:rFonts w:hint="eastAsia" w:ascii="方正仿宋简体" w:hAnsi="方正仿宋简体" w:eastAsia="方正仿宋简体" w:cs="方正仿宋简体"/>
          <w:b/>
          <w:bCs/>
          <w:sz w:val="28"/>
          <w:lang w:eastAsia="zh-CN"/>
        </w:rPr>
        <w:t>八</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涉及重大危险源的</w:t>
      </w:r>
      <w:r>
        <w:rPr>
          <w:rFonts w:hint="eastAsia" w:ascii="方正仿宋简体" w:hAnsi="方正仿宋简体" w:eastAsia="方正仿宋简体" w:cs="方正仿宋简体"/>
          <w:sz w:val="28"/>
          <w:lang w:eastAsia="zh-CN"/>
        </w:rPr>
        <w:t>基层</w:t>
      </w:r>
      <w:r>
        <w:rPr>
          <w:rFonts w:hint="eastAsia" w:ascii="方正仿宋简体" w:hAnsi="方正仿宋简体" w:eastAsia="方正仿宋简体" w:cs="方正仿宋简体"/>
          <w:sz w:val="28"/>
        </w:rPr>
        <w:t>单位，应当按照国家和集团公司有关规定，落实重大危险源分级监控措施，登记建档，</w:t>
      </w:r>
      <w:r>
        <w:rPr>
          <w:rFonts w:hint="eastAsia" w:ascii="方正仿宋简体" w:hAnsi="方正仿宋简体" w:eastAsia="方正仿宋简体" w:cs="方正仿宋简体"/>
          <w:sz w:val="28"/>
          <w:lang w:eastAsia="zh-CN"/>
        </w:rPr>
        <w:t>并报相关部室备案，由质量安全环保部</w:t>
      </w:r>
      <w:r>
        <w:rPr>
          <w:rFonts w:hint="eastAsia" w:ascii="方正仿宋简体" w:hAnsi="方正仿宋简体" w:eastAsia="方正仿宋简体" w:cs="方正仿宋简体"/>
          <w:sz w:val="28"/>
        </w:rPr>
        <w:t>报地方政府安全生产监督管理部门和上级主管部门备案。</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w:t>
      </w:r>
      <w:r>
        <w:rPr>
          <w:rFonts w:hint="eastAsia" w:ascii="方正仿宋简体" w:hAnsi="方正仿宋简体" w:eastAsia="方正仿宋简体" w:cs="方正仿宋简体"/>
          <w:b/>
          <w:bCs/>
          <w:sz w:val="28"/>
          <w:lang w:eastAsia="zh-CN"/>
        </w:rPr>
        <w:t>二十九</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各单位按照公司管理制度要求开展安全环保隐患的排查治理工作，及时消除各类隐患。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各单位应当根据基层岗位培训矩阵对员工进行培训，使其具备风险防控能力和应急处置救援能力。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一</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在风险失控且发生生产安全突发事件时，各单位应当按规定及时报告，启动应急预案，进行现场应急处置，实施应急救援。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第六章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监督与责任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二</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公司将生产安全风险防控工作作为年度安全生产考核的重点内容，将对各单位工作开展情况严格进行考核。</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三</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公司部室应当定期对业务范围内生产安全风险防控工作进行检查考核，考核结果纳入年度各项先进评比。</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四</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w:t>
      </w:r>
      <w:r>
        <w:rPr>
          <w:rFonts w:hint="eastAsia" w:ascii="方正仿宋简体" w:hAnsi="方正仿宋简体" w:eastAsia="方正仿宋简体" w:cs="方正仿宋简体"/>
          <w:sz w:val="28"/>
          <w:lang w:eastAsia="zh-CN"/>
        </w:rPr>
        <w:t>质量安全环保部</w:t>
      </w:r>
      <w:r>
        <w:rPr>
          <w:rFonts w:hint="eastAsia" w:ascii="方正仿宋简体" w:hAnsi="方正仿宋简体" w:eastAsia="方正仿宋简体" w:cs="方正仿宋简体"/>
          <w:sz w:val="28"/>
        </w:rPr>
        <w:t>要将各单位安全生产防控工作开展情况进行监督检查，对在生产安全风险防控工作中表现突出或者发现重大风险，避免事故发生和损失扩大的单位和个人，给予表彰奖励。〔13〕</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五</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rPr>
        <w:t xml:space="preserve">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对违反本办法规定造成事故的单位和个人，按照公司生产安全事故与环境事件责任人员行政处分等有关规定追究相关人员责任。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华文中宋" w:eastAsia="方正黑体简体"/>
          <w:b w:val="0"/>
          <w:bCs w:val="0"/>
          <w:sz w:val="30"/>
          <w:szCs w:val="30"/>
          <w:lang w:eastAsia="zh-CN"/>
        </w:rPr>
      </w:pPr>
      <w:r>
        <w:rPr>
          <w:rFonts w:hint="eastAsia" w:ascii="方正黑体简体" w:hAnsi="华文中宋" w:eastAsia="方正黑体简体"/>
          <w:b w:val="0"/>
          <w:bCs w:val="0"/>
          <w:sz w:val="30"/>
          <w:szCs w:val="30"/>
          <w:lang w:eastAsia="zh-CN"/>
        </w:rPr>
        <w:t>第七章</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附</w:t>
      </w:r>
      <w:r>
        <w:rPr>
          <w:rFonts w:hint="eastAsia" w:ascii="方正黑体简体" w:hAnsi="华文中宋" w:eastAsia="方正黑体简体"/>
          <w:b w:val="0"/>
          <w:bCs w:val="0"/>
          <w:sz w:val="30"/>
          <w:szCs w:val="30"/>
          <w:lang w:val="en-US" w:eastAsia="zh-CN"/>
        </w:rPr>
        <w:t xml:space="preserve">  </w:t>
      </w:r>
      <w:r>
        <w:rPr>
          <w:rFonts w:hint="eastAsia" w:ascii="方正黑体简体" w:hAnsi="华文中宋" w:eastAsia="方正黑体简体"/>
          <w:b w:val="0"/>
          <w:bCs w:val="0"/>
          <w:sz w:val="30"/>
          <w:szCs w:val="30"/>
          <w:lang w:eastAsia="zh-CN"/>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w:t>
      </w:r>
      <w:r>
        <w:rPr>
          <w:rFonts w:hint="eastAsia" w:ascii="方正仿宋简体" w:hAnsi="方正仿宋简体" w:eastAsia="方正仿宋简体" w:cs="方正仿宋简体"/>
          <w:b/>
          <w:bCs/>
          <w:sz w:val="28"/>
          <w:lang w:eastAsia="zh-CN"/>
        </w:rPr>
        <w:t>六</w:t>
      </w:r>
      <w:r>
        <w:rPr>
          <w:rFonts w:hint="eastAsia" w:ascii="方正仿宋简体" w:hAnsi="方正仿宋简体" w:eastAsia="方正仿宋简体" w:cs="方正仿宋简体"/>
          <w:b/>
          <w:bCs/>
          <w:sz w:val="28"/>
        </w:rPr>
        <w:t>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本办法由质量安全环保处负责解释。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第三十九条</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本办法自印发之日起施行。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黑体简体" w:eastAsia="方正黑体简体"/>
        </w:rPr>
      </w:pPr>
      <w:r>
        <w:rPr>
          <w:rFonts w:hint="eastAsia" w:ascii="方正仿宋简体" w:hAnsi="方正仿宋简体" w:eastAsia="方正仿宋简体" w:cs="方正仿宋简体"/>
          <w:sz w:val="28"/>
        </w:rPr>
        <w:t>附件：风险防控与等级划分方法</w:t>
      </w:r>
    </w:p>
    <w:p>
      <w:pPr>
        <w:adjustRightInd w:val="0"/>
        <w:spacing w:line="560" w:lineRule="atLeast"/>
        <w:ind w:firstLine="420" w:firstLineChars="200"/>
        <w:rPr>
          <w:rFonts w:hint="eastAsia" w:ascii="方正黑体简体" w:eastAsia="方正黑体简体"/>
        </w:rPr>
      </w:pPr>
    </w:p>
    <w:p>
      <w:pPr>
        <w:adjustRightInd w:val="0"/>
        <w:spacing w:line="640" w:lineRule="exact"/>
        <w:jc w:val="center"/>
        <w:rPr>
          <w:rFonts w:hint="eastAsia" w:ascii="方正小标宋简体" w:eastAsia="方正小标宋简体"/>
          <w:bCs/>
          <w:kern w:val="32"/>
          <w:sz w:val="32"/>
          <w:szCs w:val="32"/>
        </w:rPr>
      </w:pPr>
    </w:p>
    <w:p>
      <w:pPr>
        <w:adjustRightInd w:val="0"/>
        <w:spacing w:line="640" w:lineRule="exact"/>
        <w:jc w:val="center"/>
        <w:rPr>
          <w:rFonts w:hint="eastAsia" w:ascii="方正小标宋简体" w:eastAsia="方正小标宋简体"/>
          <w:bCs/>
          <w:kern w:val="32"/>
          <w:sz w:val="32"/>
          <w:szCs w:val="32"/>
        </w:rPr>
      </w:pPr>
    </w:p>
    <w:p>
      <w:pPr>
        <w:adjustRightInd w:val="0"/>
        <w:spacing w:line="640" w:lineRule="exact"/>
        <w:jc w:val="both"/>
        <w:rPr>
          <w:rFonts w:hint="eastAsia" w:ascii="方正小标宋简体" w:eastAsia="方正小标宋简体"/>
          <w:bCs/>
          <w:kern w:val="32"/>
          <w:sz w:val="32"/>
          <w:szCs w:val="32"/>
        </w:rPr>
      </w:pPr>
    </w:p>
    <w:p>
      <w:pPr>
        <w:keepNext w:val="0"/>
        <w:keepLines w:val="0"/>
        <w:pageBreakBefore w:val="0"/>
        <w:widowControl w:val="0"/>
        <w:kinsoku/>
        <w:wordWrap/>
        <w:overflowPunct/>
        <w:topLinePunct w:val="0"/>
        <w:autoSpaceDE/>
        <w:autoSpaceDN/>
        <w:bidi w:val="0"/>
        <w:adjustRightInd w:val="0"/>
        <w:snapToGrid/>
        <w:spacing w:line="560" w:lineRule="exact"/>
        <w:ind w:firstLine="0" w:firstLineChars="0"/>
        <w:jc w:val="left"/>
        <w:textAlignment w:val="auto"/>
        <w:outlineLvl w:val="9"/>
        <w:rPr>
          <w:rFonts w:hint="eastAsia" w:ascii="方正黑体简体" w:hAnsi="方正黑体简体" w:eastAsia="方正黑体简体" w:cs="方正黑体简体"/>
          <w:bCs/>
          <w:kern w:val="32"/>
          <w:sz w:val="32"/>
          <w:szCs w:val="32"/>
          <w:lang w:eastAsia="zh-CN"/>
        </w:rPr>
      </w:pPr>
      <w:r>
        <w:rPr>
          <w:rFonts w:hint="eastAsia" w:ascii="方正黑体简体" w:hAnsi="方正黑体简体" w:eastAsia="方正黑体简体" w:cs="方正黑体简体"/>
          <w:bCs/>
          <w:kern w:val="32"/>
          <w:sz w:val="32"/>
          <w:szCs w:val="32"/>
          <w:lang w:eastAsia="zh-CN"/>
        </w:rPr>
        <w:t>附件</w:t>
      </w:r>
    </w:p>
    <w:p>
      <w:pPr>
        <w:keepNext w:val="0"/>
        <w:keepLines w:val="0"/>
        <w:pageBreakBefore w:val="0"/>
        <w:widowControl w:val="0"/>
        <w:kinsoku/>
        <w:wordWrap/>
        <w:overflowPunct/>
        <w:topLinePunct w:val="0"/>
        <w:autoSpaceDE/>
        <w:autoSpaceDN/>
        <w:bidi w:val="0"/>
        <w:adjustRightInd w:val="0"/>
        <w:snapToGrid/>
        <w:spacing w:line="640" w:lineRule="exact"/>
        <w:ind w:firstLine="0" w:firstLineChars="0"/>
        <w:jc w:val="center"/>
        <w:textAlignment w:val="auto"/>
        <w:outlineLvl w:val="9"/>
        <w:rPr>
          <w:rFonts w:hint="eastAsia" w:ascii="方正小标宋简体" w:eastAsia="方正小标宋简体"/>
          <w:bCs/>
          <w:kern w:val="32"/>
          <w:sz w:val="36"/>
          <w:szCs w:val="36"/>
        </w:rPr>
      </w:pPr>
      <w:r>
        <w:rPr>
          <w:rFonts w:hint="eastAsia" w:ascii="方正小标宋简体" w:eastAsia="方正小标宋简体"/>
          <w:bCs/>
          <w:kern w:val="32"/>
          <w:sz w:val="36"/>
          <w:szCs w:val="36"/>
        </w:rPr>
        <w:t>风险防控与等级划分方法</w:t>
      </w:r>
    </w:p>
    <w:p>
      <w:pPr>
        <w:keepNext w:val="0"/>
        <w:keepLines w:val="0"/>
        <w:pageBreakBefore w:val="0"/>
        <w:widowControl w:val="0"/>
        <w:kinsoku/>
        <w:wordWrap/>
        <w:overflowPunct/>
        <w:topLinePunct w:val="0"/>
        <w:autoSpaceDE/>
        <w:autoSpaceDN/>
        <w:bidi w:val="0"/>
        <w:adjustRightInd w:val="0"/>
        <w:snapToGrid/>
        <w:spacing w:line="640" w:lineRule="exact"/>
        <w:ind w:firstLine="0" w:firstLineChars="0"/>
        <w:jc w:val="center"/>
        <w:textAlignment w:val="auto"/>
        <w:outlineLvl w:val="9"/>
        <w:rPr>
          <w:rFonts w:hint="eastAsia" w:ascii="方正黑体简体" w:eastAsia="方正黑体简体"/>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一、风险防控常用方法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bookmarkStart w:id="989" w:name="_Toc31643"/>
      <w:bookmarkStart w:id="990" w:name="_Toc22319"/>
      <w:bookmarkStart w:id="991" w:name="_Toc8054"/>
      <w:bookmarkStart w:id="992" w:name="_Toc21875"/>
      <w:bookmarkStart w:id="993" w:name="_Toc4504"/>
      <w:r>
        <w:rPr>
          <w:rFonts w:hint="eastAsia" w:ascii="方正仿宋简体" w:hAnsi="方正仿宋简体" w:eastAsia="方正仿宋简体" w:cs="方正仿宋简体"/>
          <w:sz w:val="28"/>
        </w:rPr>
        <w:t>（一）常用危害因素辨识和风险评估方法</w:t>
      </w:r>
      <w:bookmarkEnd w:id="989"/>
      <w:bookmarkEnd w:id="990"/>
      <w:bookmarkEnd w:id="991"/>
      <w:bookmarkEnd w:id="992"/>
      <w:bookmarkEnd w:id="99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现场观察：是一种通过检视生产作业区域所处地理环境、周边自然条件、场内功能区划分、设施布局、作业环境等来辨识存在危害因素的方法。开展现场观察的人员应具有较全面的安全技术知识和职业安全卫生法规标准知识，对现场观察出的问题要做好记录，规范整理后填写相应的危害因素辨识清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工作前安全分析（JSA）：是指事先或定期对某项工作任务进行风险评价，并根据评价结果制定和实施相应的控制措施，达到最大限度消除或控制风险的方法。新工作任务开始前，理论上均应进行安全分析。若工作任务风险低且有胜任能力的人员完成，以前做过分析或已有操作规程的可不再进行安全分析，但应进行有效性检查，并判断工作环境是否变化及环境变化是否导致工作任务风险和控制措施改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安全检查表（SCL）：为检查某一系统、设备以及操作管理和组织措施中的不安全因素，事先对检查对象加以剖析和分解，并根据理论知识、实践经验、有关标准规范和事故信息等确定检查的项目和要点，以提问的方式将检查项目和要点按系统编制成表，在设计或检查时，按规定项目进行检查和评价以辨识危害因素。安全检查表对照有关标准、法规或依靠分析人员的观察能力，借助其经验和判断能力，直观的对评价对象的危害因素进行分析。安全检查表一般由序号、检查项目、检查内容、检查依据、检查结果和备注等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危险与可操作性分析（HAZOP）：是指在开展工艺危险性分析时，通过使用指导语句和标准格式分析工艺过程中偏离正常工况的各种情形，从而发现危害因素和操作问题的一种系统性方法，是对工艺过程中的危害因素实行严格审查和控制的技术。HAZOP分析的对象是工艺或操作的特殊点（称为“分析节点”，可以是工艺单元，也可以是操作步骤），通过分析每个工艺单元或操作步骤，由引导词引出并识别具有潜在危险的偏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故障树分析（FTA）：是通过对可能造成系统失效的各种因素（包括硬件、软件、环境、人为因素等）进行分析，画出逻辑框图（故障树），从而确定系统失效原因的各种可能组合方式及其发生概率的一种演绎推理方法。故障树根据系统可能发生的事故或已经发生的事故结果，寻找与该事故发生有关的原因、条件和规律，同时辨识系统中可能导致事故发生的危害因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事件树分析（ETA）：是根据规则用图形来表示由初因事件可能引起的多事件链，以追踪事件破坏的过程及各事件链发生的概率的一种归纳分析法。事件树从给定的初始事件原因开始，按时间进程追踪，对构成系统的各要素（事件）状态（成功或失败）逐项进行二选一的逻辑分析，分析初始条件的事故原因可能导致的时间序列的结果，将会造成什么样的状态，从而定性与定量地评价系统的安全性，并由此获得正确决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作业条件危险分析（LEC）：是针对在具有潜在危险性环境中的作业，用与风险有关的三种因素之积（D=LEC）来评价操作人员伤亡风险大小的一种风险评估方法，D值大，说明系统危险性大，需要增加安全措施，或改变发生事故的可能性（L），或减小人体暴露于危险环境中的频繁程度（E），或减轻事故损失（C），直至调整到允许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8</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风险评估矩阵（RAM）：是基于对以往发生的事故事件的经验总结，通过解释事故事件发生的可能性和后果严重性来预测风险大小，并确定风险等级的一种风险评估方法。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bookmarkStart w:id="994" w:name="_Toc1000"/>
      <w:bookmarkStart w:id="995" w:name="_Toc31092"/>
      <w:bookmarkStart w:id="996" w:name="_Toc29777"/>
      <w:bookmarkStart w:id="997" w:name="_Toc18711"/>
      <w:bookmarkStart w:id="998" w:name="_Toc3811"/>
      <w:r>
        <w:rPr>
          <w:rFonts w:hint="eastAsia" w:ascii="方正仿宋简体" w:hAnsi="方正仿宋简体" w:eastAsia="方正仿宋简体" w:cs="方正仿宋简体"/>
          <w:sz w:val="28"/>
        </w:rPr>
        <w:t>（二）常用风险控制方法</w:t>
      </w:r>
      <w:bookmarkEnd w:id="994"/>
      <w:bookmarkEnd w:id="995"/>
      <w:bookmarkEnd w:id="996"/>
      <w:bookmarkEnd w:id="997"/>
      <w:bookmarkEnd w:id="99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作业许可：是针对危险性作业的一种风险管理手段和管理制度。为有效控制生产过程中的非常规作业、关键作业、缺乏程序的作业以及其他危险性较大作业的风险，其组织者或作业者需要事前提出作业申请，经有关主管人员对作业过程、作业风险及风险控制措施予以核查和批准，并取得作业许可证方可开展作业，成为作业许可制度。包括对进入受限空间、动土作业、高处作业、移动式吊装作业、管线与设备打开、临时用电、动火作业等作业，均需要施行作业许可。作业许可本身不能保证作业的安全，只是对作业之前和作业过程中所必须严格遵守的规则及所满足的条件作出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上锁挂牌：是指在作业过程中为避免设备设施或系统区域内蓄积危险能量或物料的意外释放，对所有危险能量和物料的隔离设施进行锁闭和悬挂标牌的一种现场安全管理方法。上锁挂牌可从本质上解决设备因误操作引发的安全问题，但关键还是需要人的操作，要对相关人员进行安全培训，以解决人的行为习惯养成问题，同时还要加强人员换班时的沟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安全目视化：是通过使用安全色、标签、标牌等方式，明确人员的资质和身份、工器具和设备设施的使用状态，以及生产作业区域的危险状态的一种现场安全管理方法。安全目视化以视觉信号为基本手段，以公开化的和透明化为基本原则，尽可能地将管理者的要求和意图让大家都看得见，将潜在的风险予以明示，借以提示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工艺和设备变更管理：是指涉及工艺技术、设备设施及工艺参数等超出现有设计范围的改变（如压力等级改变、压力报警值改变等）的一种安全管理方法。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lang w:eastAsia="zh-CN"/>
        </w:rPr>
      </w:pPr>
      <w:r>
        <w:rPr>
          <w:rFonts w:hint="eastAsia" w:ascii="方正仿宋简体" w:hAnsi="方正仿宋简体" w:eastAsia="方正仿宋简体" w:cs="方正仿宋简体"/>
          <w:sz w:val="28"/>
        </w:rPr>
        <w:t>5</w:t>
      </w:r>
      <w:r>
        <w:rPr>
          <w:rFonts w:hint="eastAsia" w:ascii="方正仿宋简体" w:hAnsi="方正仿宋简体" w:eastAsia="方正仿宋简体" w:cs="方正仿宋简体"/>
          <w:sz w:val="28"/>
          <w:lang w:eastAsia="zh-CN"/>
        </w:rPr>
        <w:t>.</w:t>
      </w:r>
      <w:r>
        <w:rPr>
          <w:rFonts w:hint="eastAsia" w:ascii="方正仿宋简体" w:hAnsi="方正仿宋简体" w:eastAsia="方正仿宋简体" w:cs="方正仿宋简体"/>
          <w:sz w:val="28"/>
        </w:rPr>
        <w:t>应急处置卡：是指在岗位员工职责范围内，将应急处置规定的程序步骤写在卡片上，当作业现场或工作场所出现意外紧急情况时，提示岗位员工采取必要的紧急措施，把事故险情控制在第一现场和第一时间的一种现场安全管理方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b/>
          <w:bCs/>
          <w:sz w:val="28"/>
        </w:rPr>
        <w:t>二、风险等级划分方法</w:t>
      </w:r>
      <w:r>
        <w:rPr>
          <w:rFonts w:hint="eastAsia" w:ascii="方正仿宋简体" w:hAnsi="方正仿宋简体" w:eastAsia="方正仿宋简体" w:cs="方正仿宋简体"/>
          <w:sz w:val="28"/>
        </w:rPr>
        <w:tab/>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风险等级划分以风险评估矩阵法为例。风险矩阵是基于以往发生的事故事件总结出来的经验并用以预测将来风险.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lang w:val="en-US" w:eastAsia="zh-CN"/>
        </w:rPr>
      </w:pPr>
      <w:r>
        <w:rPr>
          <w:rFonts w:hint="eastAsia" w:ascii="方正仿宋简体" w:hAnsi="方正仿宋简体" w:eastAsia="方正仿宋简体" w:cs="方正仿宋简体"/>
          <w:sz w:val="28"/>
          <w:lang w:val="en-US" w:eastAsia="zh-CN"/>
        </w:rPr>
        <w:t>1.风险评估矩阵</w:t>
      </w:r>
    </w:p>
    <w:tbl>
      <w:tblPr>
        <w:tblStyle w:val="51"/>
        <w:tblpPr w:leftFromText="180" w:rightFromText="180" w:vertAnchor="text" w:horzAnchor="page" w:tblpX="1677" w:tblpY="150"/>
        <w:tblOverlap w:val="never"/>
        <w:tblW w:w="9100" w:type="dxa"/>
        <w:tblInd w:w="0" w:type="dxa"/>
        <w:tblLayout w:type="fixed"/>
        <w:tblCellMar>
          <w:top w:w="0" w:type="dxa"/>
          <w:left w:w="0" w:type="dxa"/>
          <w:bottom w:w="0" w:type="dxa"/>
          <w:right w:w="0" w:type="dxa"/>
        </w:tblCellMar>
      </w:tblPr>
      <w:tblGrid>
        <w:gridCol w:w="560"/>
        <w:gridCol w:w="908"/>
        <w:gridCol w:w="909"/>
        <w:gridCol w:w="907"/>
        <w:gridCol w:w="908"/>
        <w:gridCol w:w="908"/>
        <w:gridCol w:w="908"/>
        <w:gridCol w:w="908"/>
        <w:gridCol w:w="1087"/>
        <w:gridCol w:w="1097"/>
      </w:tblGrid>
      <w:tr>
        <w:tblPrEx>
          <w:tblLayout w:type="fixed"/>
          <w:tblCellMar>
            <w:top w:w="0" w:type="dxa"/>
            <w:left w:w="0" w:type="dxa"/>
            <w:bottom w:w="0" w:type="dxa"/>
            <w:right w:w="0" w:type="dxa"/>
          </w:tblCellMar>
        </w:tblPrEx>
        <w:trPr>
          <w:trHeight w:val="501" w:hRule="atLeast"/>
        </w:trPr>
        <w:tc>
          <w:tcPr>
            <w:tcW w:w="560"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序号</w:t>
            </w:r>
          </w:p>
        </w:tc>
        <w:tc>
          <w:tcPr>
            <w:tcW w:w="3632" w:type="dxa"/>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后果的严重性</w:t>
            </w:r>
          </w:p>
        </w:tc>
        <w:tc>
          <w:tcPr>
            <w:tcW w:w="4908" w:type="dxa"/>
            <w:gridSpan w:val="5"/>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后果的可能</w:t>
            </w:r>
          </w:p>
        </w:tc>
      </w:tr>
      <w:tr>
        <w:tblPrEx>
          <w:tblLayout w:type="fixed"/>
          <w:tblCellMar>
            <w:top w:w="0" w:type="dxa"/>
            <w:left w:w="0" w:type="dxa"/>
            <w:bottom w:w="0" w:type="dxa"/>
            <w:right w:w="0" w:type="dxa"/>
          </w:tblCellMar>
        </w:tblPrEx>
        <w:trPr>
          <w:trHeight w:val="513" w:hRule="atLeast"/>
        </w:trPr>
        <w:tc>
          <w:tcPr>
            <w:tcW w:w="560"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8"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人员</w:t>
            </w:r>
          </w:p>
        </w:tc>
        <w:tc>
          <w:tcPr>
            <w:tcW w:w="909"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资产</w:t>
            </w:r>
          </w:p>
        </w:tc>
        <w:tc>
          <w:tcPr>
            <w:tcW w:w="907"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环境</w:t>
            </w:r>
          </w:p>
        </w:tc>
        <w:tc>
          <w:tcPr>
            <w:tcW w:w="908"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声誉</w:t>
            </w: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A</w:t>
            </w: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B</w:t>
            </w: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C</w:t>
            </w:r>
          </w:p>
        </w:tc>
        <w:tc>
          <w:tcPr>
            <w:tcW w:w="1087"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D</w:t>
            </w:r>
          </w:p>
        </w:tc>
        <w:tc>
          <w:tcPr>
            <w:tcW w:w="1097"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E</w:t>
            </w:r>
          </w:p>
        </w:tc>
      </w:tr>
      <w:tr>
        <w:tblPrEx>
          <w:tblLayout w:type="fixed"/>
          <w:tblCellMar>
            <w:top w:w="0" w:type="dxa"/>
            <w:left w:w="0" w:type="dxa"/>
            <w:bottom w:w="0" w:type="dxa"/>
            <w:right w:w="0" w:type="dxa"/>
          </w:tblCellMar>
        </w:tblPrEx>
        <w:trPr>
          <w:trHeight w:val="1324" w:hRule="atLeast"/>
        </w:trPr>
        <w:tc>
          <w:tcPr>
            <w:tcW w:w="560"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8"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9"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7"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8"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exact"/>
              <w:jc w:val="center"/>
              <w:rPr>
                <w:rFonts w:hint="eastAsia" w:ascii="方正仿宋简体" w:hAnsi="宋体" w:eastAsia="方正仿宋简体"/>
                <w:b/>
                <w:color w:val="000000"/>
                <w:sz w:val="13"/>
                <w:szCs w:val="13"/>
              </w:rPr>
            </w:pP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全球石油化工行业从未听说过</w:t>
            </w: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全球石油化工行业内曾经有所闻</w:t>
            </w:r>
          </w:p>
        </w:tc>
        <w:tc>
          <w:tcPr>
            <w:tcW w:w="90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rPr>
                <w:rFonts w:hint="eastAsia" w:ascii="方正仿宋简体" w:hAnsi="宋体" w:eastAsia="方正仿宋简体"/>
                <w:b/>
                <w:bCs/>
                <w:color w:val="000000"/>
                <w:sz w:val="13"/>
                <w:szCs w:val="13"/>
              </w:rPr>
            </w:pPr>
            <w:r>
              <w:rPr>
                <w:rFonts w:hint="eastAsia" w:ascii="方正仿宋简体" w:hAnsi="宋体" w:eastAsia="方正仿宋简体"/>
                <w:b/>
                <w:bCs/>
                <w:color w:val="000000"/>
                <w:sz w:val="13"/>
                <w:szCs w:val="13"/>
              </w:rPr>
              <w:t>中石油企业内曾经发生过类似事件</w:t>
            </w:r>
          </w:p>
        </w:tc>
        <w:tc>
          <w:tcPr>
            <w:tcW w:w="1087"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pStyle w:val="74"/>
              <w:autoSpaceDE w:val="0"/>
              <w:autoSpaceDN w:val="0"/>
              <w:adjustRightInd w:val="0"/>
              <w:snapToGrid w:val="0"/>
              <w:spacing w:after="0" w:line="240" w:lineRule="exact"/>
              <w:ind w:left="0"/>
              <w:rPr>
                <w:rFonts w:hint="eastAsia" w:ascii="方正仿宋简体" w:hAnsi="宋体" w:eastAsia="方正仿宋简体"/>
                <w:b/>
                <w:bCs/>
                <w:color w:val="000000"/>
                <w:sz w:val="13"/>
                <w:szCs w:val="13"/>
              </w:rPr>
            </w:pPr>
            <w:r>
              <w:rPr>
                <w:rFonts w:hint="eastAsia" w:ascii="方正仿宋简体" w:hAnsi="宋体" w:eastAsia="方正仿宋简体"/>
                <w:b/>
                <w:bCs/>
                <w:color w:val="000000"/>
                <w:sz w:val="13"/>
                <w:szCs w:val="13"/>
              </w:rPr>
              <w:t>西南油气田分公司一年发生过一起类似事件</w:t>
            </w:r>
          </w:p>
        </w:tc>
        <w:tc>
          <w:tcPr>
            <w:tcW w:w="1097"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40" w:lineRule="exact"/>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西南油气田分公司一年发生过多起类似事件</w:t>
            </w:r>
          </w:p>
        </w:tc>
      </w:tr>
      <w:tr>
        <w:tblPrEx>
          <w:tblLayout w:type="fixed"/>
          <w:tblCellMar>
            <w:top w:w="0" w:type="dxa"/>
            <w:left w:w="0" w:type="dxa"/>
            <w:bottom w:w="0" w:type="dxa"/>
            <w:right w:w="0" w:type="dxa"/>
          </w:tblCellMar>
        </w:tblPrEx>
        <w:trPr>
          <w:trHeight w:val="646"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0</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没有受伤或健康影响</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没有损失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没有影响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没有影响</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1087"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1097"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r>
      <w:tr>
        <w:tblPrEx>
          <w:tblLayout w:type="fixed"/>
          <w:tblCellMar>
            <w:top w:w="0" w:type="dxa"/>
            <w:left w:w="0" w:type="dxa"/>
            <w:bottom w:w="0" w:type="dxa"/>
            <w:right w:w="0" w:type="dxa"/>
          </w:tblCellMar>
        </w:tblPrEx>
        <w:trPr>
          <w:trHeight w:val="646"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1</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微伤或影响健康</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轻微损失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微少影响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轻微影响</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1087"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1097"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r>
      <w:tr>
        <w:tblPrEx>
          <w:tblLayout w:type="fixed"/>
          <w:tblCellMar>
            <w:top w:w="0" w:type="dxa"/>
            <w:left w:w="0" w:type="dxa"/>
            <w:bottom w:w="0" w:type="dxa"/>
            <w:right w:w="0" w:type="dxa"/>
          </w:tblCellMar>
        </w:tblPrEx>
        <w:trPr>
          <w:trHeight w:val="646"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2</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240" w:lineRule="exact"/>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较小受伤或 影响健康</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少量损失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轻度影响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轻度影响</w:t>
            </w:r>
          </w:p>
        </w:tc>
        <w:tc>
          <w:tcPr>
            <w:tcW w:w="908" w:type="dxa"/>
            <w:tcBorders>
              <w:top w:val="single" w:color="000000" w:sz="8" w:space="0"/>
              <w:left w:val="single" w:color="000000" w:sz="8" w:space="0"/>
              <w:bottom w:val="single" w:color="000000" w:sz="8" w:space="0"/>
              <w:right w:val="single" w:color="000000" w:sz="8" w:space="0"/>
            </w:tcBorders>
            <w:shd w:val="clear" w:color="auto" w:fill="8DB3E2"/>
            <w:tcMar>
              <w:top w:w="15" w:type="dxa"/>
              <w:left w:w="108" w:type="dxa"/>
              <w:bottom w:w="0" w:type="dxa"/>
              <w:right w:w="108" w:type="dxa"/>
            </w:tcMar>
            <w:vAlign w:val="center"/>
          </w:tcPr>
          <w:p>
            <w:pPr>
              <w:jc w:val="center"/>
              <w:rPr>
                <w:rFonts w:hint="eastAsia" w:ascii="方正仿宋简体" w:hAnsi="宋体" w:eastAsia="方正仿宋简体"/>
                <w:b/>
                <w:color w:val="FFFFFF"/>
                <w:sz w:val="13"/>
                <w:szCs w:val="13"/>
              </w:rPr>
            </w:pPr>
            <w:r>
              <w:rPr>
                <w:rFonts w:hint="eastAsia" w:ascii="方正仿宋简体" w:hAnsi="宋体" w:eastAsia="方正仿宋简体"/>
                <w:b/>
                <w:color w:val="FFFFFF"/>
                <w:kern w:val="0"/>
                <w:sz w:val="13"/>
                <w:szCs w:val="13"/>
              </w:rPr>
              <w:t>I</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1087"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1097"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r>
      <w:tr>
        <w:tblPrEx>
          <w:tblLayout w:type="fixed"/>
          <w:tblCellMar>
            <w:top w:w="0" w:type="dxa"/>
            <w:left w:w="0" w:type="dxa"/>
            <w:bottom w:w="0" w:type="dxa"/>
            <w:right w:w="0" w:type="dxa"/>
          </w:tblCellMar>
        </w:tblPrEx>
        <w:trPr>
          <w:trHeight w:val="646"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3</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较大受伤或影响健康</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一般损失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一般影响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一般影响</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908"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1087"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1097"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hAnsi="宋体" w:eastAsia="方正仿宋简体"/>
                <w:b/>
                <w:color w:val="FFFFFF"/>
                <w:sz w:val="13"/>
                <w:szCs w:val="13"/>
              </w:rPr>
            </w:pPr>
            <w:r>
              <w:rPr>
                <w:rFonts w:hint="eastAsia" w:ascii="方正仿宋简体" w:hAnsi="宋体" w:eastAsia="方正仿宋简体"/>
                <w:b/>
                <w:color w:val="FFFFFF"/>
                <w:kern w:val="0"/>
                <w:sz w:val="13"/>
                <w:szCs w:val="13"/>
              </w:rPr>
              <w:t>IV</w:t>
            </w:r>
          </w:p>
        </w:tc>
      </w:tr>
      <w:tr>
        <w:tblPrEx>
          <w:tblLayout w:type="fixed"/>
          <w:tblCellMar>
            <w:top w:w="0" w:type="dxa"/>
            <w:left w:w="0" w:type="dxa"/>
            <w:bottom w:w="0" w:type="dxa"/>
            <w:right w:w="0" w:type="dxa"/>
          </w:tblCellMar>
        </w:tblPrEx>
        <w:trPr>
          <w:trHeight w:val="646"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４</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伤残或死亡少于３人</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大量损失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严重影响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严重影响</w:t>
            </w:r>
          </w:p>
        </w:tc>
        <w:tc>
          <w:tcPr>
            <w:tcW w:w="908" w:type="dxa"/>
            <w:tcBorders>
              <w:top w:val="single" w:color="000000" w:sz="8" w:space="0"/>
              <w:left w:val="single" w:color="000000" w:sz="8" w:space="0"/>
              <w:bottom w:val="single" w:color="000000" w:sz="8" w:space="0"/>
              <w:right w:val="single" w:color="000000" w:sz="8" w:space="0"/>
            </w:tcBorders>
            <w:shd w:val="clear" w:color="auto" w:fill="0070C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II</w:t>
            </w:r>
          </w:p>
        </w:tc>
        <w:tc>
          <w:tcPr>
            <w:tcW w:w="908"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908"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1087"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IV</w:t>
            </w:r>
          </w:p>
        </w:tc>
        <w:tc>
          <w:tcPr>
            <w:tcW w:w="1097"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IV</w:t>
            </w:r>
          </w:p>
        </w:tc>
      </w:tr>
      <w:tr>
        <w:tblPrEx>
          <w:tblLayout w:type="fixed"/>
          <w:tblCellMar>
            <w:top w:w="0" w:type="dxa"/>
            <w:left w:w="0" w:type="dxa"/>
            <w:bottom w:w="0" w:type="dxa"/>
            <w:right w:w="0" w:type="dxa"/>
          </w:tblCellMar>
        </w:tblPrEx>
        <w:trPr>
          <w:trHeight w:val="708" w:hRule="exact"/>
        </w:trPr>
        <w:tc>
          <w:tcPr>
            <w:tcW w:w="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５</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死亡人数超过３人</w:t>
            </w:r>
          </w:p>
        </w:tc>
        <w:tc>
          <w:tcPr>
            <w:tcW w:w="90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重大损失</w:t>
            </w:r>
          </w:p>
        </w:tc>
        <w:tc>
          <w:tcPr>
            <w:tcW w:w="907"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重大影响</w:t>
            </w:r>
          </w:p>
        </w:tc>
        <w:tc>
          <w:tcPr>
            <w:tcW w:w="9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hint="eastAsia" w:ascii="方正仿宋简体" w:hAnsi="宋体" w:eastAsia="方正仿宋简体"/>
                <w:b/>
                <w:color w:val="000000"/>
                <w:sz w:val="13"/>
                <w:szCs w:val="13"/>
              </w:rPr>
            </w:pPr>
            <w:r>
              <w:rPr>
                <w:rFonts w:hint="eastAsia" w:ascii="方正仿宋简体" w:hAnsi="宋体" w:eastAsia="方正仿宋简体"/>
                <w:b/>
                <w:bCs/>
                <w:color w:val="000000"/>
                <w:sz w:val="13"/>
                <w:szCs w:val="13"/>
              </w:rPr>
              <w:t>重大影响</w:t>
            </w:r>
          </w:p>
        </w:tc>
        <w:tc>
          <w:tcPr>
            <w:tcW w:w="908"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908" w:type="dxa"/>
            <w:tcBorders>
              <w:top w:val="single" w:color="000000" w:sz="8" w:space="0"/>
              <w:left w:val="single" w:color="000000" w:sz="8" w:space="0"/>
              <w:bottom w:val="single" w:color="000000" w:sz="8" w:space="0"/>
              <w:right w:val="single" w:color="000000" w:sz="8" w:space="0"/>
            </w:tcBorders>
            <w:shd w:val="clear" w:color="auto" w:fill="FFFF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spacing w:val="-4"/>
                <w:kern w:val="0"/>
                <w:sz w:val="13"/>
                <w:szCs w:val="13"/>
              </w:rPr>
              <w:t>III</w:t>
            </w:r>
          </w:p>
        </w:tc>
        <w:tc>
          <w:tcPr>
            <w:tcW w:w="908"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IV</w:t>
            </w:r>
          </w:p>
        </w:tc>
        <w:tc>
          <w:tcPr>
            <w:tcW w:w="1087"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IV</w:t>
            </w:r>
          </w:p>
        </w:tc>
        <w:tc>
          <w:tcPr>
            <w:tcW w:w="1097" w:type="dxa"/>
            <w:tcBorders>
              <w:top w:val="single" w:color="000000" w:sz="8" w:space="0"/>
              <w:left w:val="single" w:color="000000" w:sz="8" w:space="0"/>
              <w:bottom w:val="single" w:color="000000" w:sz="8" w:space="0"/>
              <w:right w:val="single" w:color="000000" w:sz="8" w:space="0"/>
            </w:tcBorders>
            <w:shd w:val="clear" w:color="auto" w:fill="FF0000"/>
            <w:tcMar>
              <w:top w:w="15" w:type="dxa"/>
              <w:left w:w="108" w:type="dxa"/>
              <w:bottom w:w="0" w:type="dxa"/>
              <w:right w:w="108" w:type="dxa"/>
            </w:tcMar>
            <w:vAlign w:val="center"/>
          </w:tcPr>
          <w:p>
            <w:pPr>
              <w:jc w:val="center"/>
              <w:rPr>
                <w:rFonts w:hint="eastAsia" w:ascii="方正仿宋简体" w:eastAsia="方正仿宋简体"/>
                <w:b/>
                <w:color w:val="FFFFFF"/>
                <w:sz w:val="13"/>
                <w:szCs w:val="13"/>
              </w:rPr>
            </w:pPr>
            <w:r>
              <w:rPr>
                <w:rFonts w:hint="eastAsia" w:ascii="方正仿宋简体" w:hAnsi="宋体" w:eastAsia="方正仿宋简体"/>
                <w:b/>
                <w:color w:val="FFFFFF"/>
                <w:kern w:val="0"/>
                <w:sz w:val="13"/>
                <w:szCs w:val="13"/>
              </w:rPr>
              <w:t>IV</w:t>
            </w:r>
          </w:p>
        </w:tc>
      </w:tr>
    </w:tbl>
    <w:p>
      <w:pPr>
        <w:pStyle w:val="74"/>
        <w:ind w:left="0" w:leftChars="0" w:firstLine="0" w:firstLineChars="0"/>
        <w:rPr>
          <w:rFonts w:hint="eastAsia" w:ascii="方正仿宋简体" w:eastAsia="方正仿宋简体"/>
          <w:color w:val="000000"/>
          <w:sz w:val="32"/>
          <w:szCs w:val="32"/>
        </w:rPr>
      </w:pPr>
    </w:p>
    <w:p>
      <w:pPr>
        <w:pStyle w:val="74"/>
        <w:rPr>
          <w:rFonts w:hint="eastAsia" w:ascii="方正仿宋简体" w:eastAsia="方正仿宋简体"/>
          <w:color w:val="000000"/>
          <w:sz w:val="28"/>
          <w:szCs w:val="28"/>
        </w:rPr>
      </w:pPr>
      <w:r>
        <w:rPr>
          <w:rFonts w:hint="eastAsia" w:ascii="方正仿宋简体" w:eastAsia="方正仿宋简体"/>
          <w:color w:val="000000"/>
          <w:sz w:val="28"/>
          <w:szCs w:val="28"/>
        </w:rPr>
        <w:t>2.风险等级划分标准</w:t>
      </w:r>
    </w:p>
    <w:tbl>
      <w:tblPr>
        <w:tblStyle w:val="51"/>
        <w:tblpPr w:leftFromText="180" w:rightFromText="180" w:vertAnchor="text" w:horzAnchor="page" w:tblpX="1716" w:tblpY="85"/>
        <w:tblOverlap w:val="never"/>
        <w:tblW w:w="90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63"/>
        <w:gridCol w:w="3440"/>
        <w:gridCol w:w="28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204" w:type="dxa"/>
            <w:vAlign w:val="center"/>
          </w:tcPr>
          <w:p>
            <w:pPr>
              <w:widowControl/>
              <w:jc w:val="center"/>
              <w:rPr>
                <w:rFonts w:hint="eastAsia" w:ascii="方正仿宋简体" w:hAnsi="宋体" w:eastAsia="方正仿宋简体"/>
                <w:b/>
                <w:bCs/>
                <w:color w:val="000000"/>
                <w:kern w:val="0"/>
                <w:sz w:val="18"/>
                <w:szCs w:val="18"/>
              </w:rPr>
            </w:pPr>
            <w:r>
              <w:rPr>
                <w:rFonts w:hint="eastAsia" w:ascii="方正仿宋简体" w:hAnsi="宋体" w:eastAsia="方正仿宋简体"/>
                <w:b/>
                <w:bCs/>
                <w:color w:val="000000"/>
                <w:kern w:val="0"/>
                <w:sz w:val="18"/>
                <w:szCs w:val="18"/>
              </w:rPr>
              <w:t>风险等级</w:t>
            </w:r>
          </w:p>
        </w:tc>
        <w:tc>
          <w:tcPr>
            <w:tcW w:w="1563" w:type="dxa"/>
            <w:vAlign w:val="center"/>
          </w:tcPr>
          <w:p>
            <w:pPr>
              <w:widowControl/>
              <w:jc w:val="center"/>
              <w:rPr>
                <w:rFonts w:hint="eastAsia" w:ascii="方正仿宋简体" w:hAnsi="宋体" w:eastAsia="方正仿宋简体"/>
                <w:b/>
                <w:bCs/>
                <w:color w:val="000000"/>
                <w:kern w:val="0"/>
                <w:sz w:val="18"/>
                <w:szCs w:val="18"/>
              </w:rPr>
            </w:pPr>
            <w:r>
              <w:rPr>
                <w:rFonts w:hint="eastAsia" w:ascii="方正仿宋简体" w:hAnsi="宋体" w:eastAsia="方正仿宋简体"/>
                <w:b/>
                <w:bCs/>
                <w:color w:val="000000"/>
                <w:kern w:val="0"/>
                <w:sz w:val="18"/>
                <w:szCs w:val="18"/>
              </w:rPr>
              <w:t>描述</w:t>
            </w:r>
          </w:p>
        </w:tc>
        <w:tc>
          <w:tcPr>
            <w:tcW w:w="3440" w:type="dxa"/>
            <w:vAlign w:val="center"/>
          </w:tcPr>
          <w:p>
            <w:pPr>
              <w:widowControl/>
              <w:jc w:val="center"/>
              <w:rPr>
                <w:rFonts w:hint="eastAsia" w:ascii="方正仿宋简体" w:hAnsi="宋体" w:eastAsia="方正仿宋简体"/>
                <w:b/>
                <w:bCs/>
                <w:color w:val="000000"/>
                <w:kern w:val="0"/>
                <w:sz w:val="18"/>
                <w:szCs w:val="18"/>
              </w:rPr>
            </w:pPr>
            <w:r>
              <w:rPr>
                <w:rFonts w:hint="eastAsia" w:ascii="方正仿宋简体" w:hAnsi="宋体" w:eastAsia="方正仿宋简体"/>
                <w:b/>
                <w:bCs/>
                <w:color w:val="000000"/>
                <w:kern w:val="0"/>
                <w:sz w:val="18"/>
                <w:szCs w:val="18"/>
              </w:rPr>
              <w:t>需要的行动</w:t>
            </w:r>
          </w:p>
        </w:tc>
        <w:tc>
          <w:tcPr>
            <w:tcW w:w="2873" w:type="dxa"/>
            <w:vAlign w:val="center"/>
          </w:tcPr>
          <w:p>
            <w:pPr>
              <w:widowControl/>
              <w:jc w:val="center"/>
              <w:rPr>
                <w:rFonts w:hint="eastAsia" w:ascii="方正仿宋简体" w:hAnsi="宋体" w:eastAsia="方正仿宋简体"/>
                <w:b/>
                <w:bCs/>
                <w:color w:val="000000"/>
                <w:kern w:val="0"/>
                <w:sz w:val="18"/>
                <w:szCs w:val="18"/>
              </w:rPr>
            </w:pPr>
            <w:r>
              <w:rPr>
                <w:rFonts w:hint="eastAsia" w:ascii="方正仿宋简体" w:hAnsi="宋体" w:eastAsia="方正仿宋简体"/>
                <w:b/>
                <w:bCs/>
                <w:color w:val="000000"/>
                <w:kern w:val="0"/>
                <w:sz w:val="18"/>
                <w:szCs w:val="18"/>
              </w:rPr>
              <w:t>改进建议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204"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IV级风险</w:t>
            </w:r>
          </w:p>
        </w:tc>
        <w:tc>
          <w:tcPr>
            <w:tcW w:w="1563"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严重风险</w:t>
            </w:r>
          </w:p>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（绝对不能容忍）</w:t>
            </w:r>
          </w:p>
        </w:tc>
        <w:tc>
          <w:tcPr>
            <w:tcW w:w="3440"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必须通过工程和/或管理、技术上的专门措施，限期（不超过六个月内）把风险降低到级别II或以下。</w:t>
            </w:r>
          </w:p>
        </w:tc>
        <w:tc>
          <w:tcPr>
            <w:tcW w:w="2873"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需要并制定专门的管理方案予以削减。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trPr>
        <w:tc>
          <w:tcPr>
            <w:tcW w:w="1204" w:type="dxa"/>
            <w:vAlign w:val="center"/>
          </w:tcPr>
          <w:p>
            <w:pPr>
              <w:widowControl/>
              <w:snapToGrid w:val="0"/>
              <w:jc w:val="center"/>
              <w:rPr>
                <w:rFonts w:hint="eastAsia" w:ascii="方正仿宋简体" w:hAnsi="宋体" w:eastAsia="方正仿宋简体"/>
                <w:spacing w:val="-4"/>
                <w:kern w:val="0"/>
                <w:sz w:val="18"/>
                <w:szCs w:val="18"/>
              </w:rPr>
            </w:pPr>
            <w:r>
              <w:rPr>
                <w:rFonts w:hint="eastAsia" w:ascii="方正仿宋简体" w:hAnsi="宋体" w:eastAsia="方正仿宋简体"/>
                <w:spacing w:val="-4"/>
                <w:kern w:val="0"/>
                <w:sz w:val="18"/>
                <w:szCs w:val="18"/>
              </w:rPr>
              <w:t>III级风险</w:t>
            </w:r>
          </w:p>
        </w:tc>
        <w:tc>
          <w:tcPr>
            <w:tcW w:w="1563"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高度风险</w:t>
            </w:r>
          </w:p>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（难以容忍）</w:t>
            </w:r>
          </w:p>
        </w:tc>
        <w:tc>
          <w:tcPr>
            <w:tcW w:w="3440"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应当通过工程和/或管理、技术上的控制措施，在一个具体的时间段（12个月）内，把风险降低到级别II或以下。</w:t>
            </w:r>
          </w:p>
        </w:tc>
        <w:tc>
          <w:tcPr>
            <w:tcW w:w="2873"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需要并制定专门的管理方案予以削减。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1" w:hRule="atLeast"/>
        </w:trPr>
        <w:tc>
          <w:tcPr>
            <w:tcW w:w="1204"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II级风险</w:t>
            </w:r>
          </w:p>
        </w:tc>
        <w:tc>
          <w:tcPr>
            <w:tcW w:w="1563"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中度风险</w:t>
            </w:r>
          </w:p>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（在控制措施落实的条件下可以容忍）</w:t>
            </w:r>
          </w:p>
        </w:tc>
        <w:tc>
          <w:tcPr>
            <w:tcW w:w="3440"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具体依据成本情况采取措施。需要确认程序和控制措施已经落实，强调对它们的维护工作。</w:t>
            </w:r>
          </w:p>
        </w:tc>
        <w:tc>
          <w:tcPr>
            <w:tcW w:w="2873"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个案评估。评估现有控制措施是否均有效。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trPr>
        <w:tc>
          <w:tcPr>
            <w:tcW w:w="1204"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I级风险</w:t>
            </w:r>
          </w:p>
        </w:tc>
        <w:tc>
          <w:tcPr>
            <w:tcW w:w="1563" w:type="dxa"/>
            <w:vAlign w:val="center"/>
          </w:tcPr>
          <w:p>
            <w:pPr>
              <w:widowControl/>
              <w:snapToGrid w:val="0"/>
              <w:jc w:val="center"/>
              <w:rPr>
                <w:rFonts w:hint="eastAsia" w:ascii="方正仿宋简体" w:hAnsi="宋体" w:eastAsia="方正仿宋简体"/>
                <w:kern w:val="0"/>
                <w:sz w:val="18"/>
                <w:szCs w:val="18"/>
              </w:rPr>
            </w:pPr>
            <w:r>
              <w:rPr>
                <w:rFonts w:hint="eastAsia" w:ascii="方正仿宋简体" w:hAnsi="宋体" w:eastAsia="方正仿宋简体"/>
                <w:kern w:val="0"/>
                <w:sz w:val="18"/>
                <w:szCs w:val="18"/>
              </w:rPr>
              <w:t>可以接受</w:t>
            </w:r>
          </w:p>
        </w:tc>
        <w:tc>
          <w:tcPr>
            <w:tcW w:w="3440"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不需要采取进一步措施降低风险。</w:t>
            </w:r>
          </w:p>
        </w:tc>
        <w:tc>
          <w:tcPr>
            <w:tcW w:w="2873" w:type="dxa"/>
            <w:vAlign w:val="center"/>
          </w:tcPr>
          <w:p>
            <w:pPr>
              <w:widowControl/>
              <w:snapToGrid w:val="0"/>
              <w:rPr>
                <w:rFonts w:hint="eastAsia" w:ascii="方正仿宋简体" w:hAnsi="宋体" w:eastAsia="方正仿宋简体"/>
                <w:kern w:val="0"/>
                <w:sz w:val="18"/>
                <w:szCs w:val="18"/>
              </w:rPr>
            </w:pPr>
            <w:r>
              <w:rPr>
                <w:rFonts w:hint="eastAsia" w:ascii="方正仿宋简体" w:hAnsi="宋体" w:eastAsia="方正仿宋简体"/>
                <w:kern w:val="0"/>
                <w:sz w:val="18"/>
                <w:szCs w:val="18"/>
              </w:rPr>
              <w:t>不需要。可适当考虑提高安全水平的机会。（在工艺危害分析范围之外）</w:t>
            </w:r>
          </w:p>
        </w:tc>
      </w:tr>
    </w:tbl>
    <w:p>
      <w:pPr>
        <w:pStyle w:val="74"/>
        <w:ind w:left="0" w:leftChars="0" w:firstLine="0" w:firstLineChars="0"/>
        <w:rPr>
          <w:rFonts w:hint="eastAsia" w:ascii="方正仿宋简体" w:eastAsia="方正仿宋简体"/>
          <w:color w:val="000000"/>
          <w:sz w:val="28"/>
          <w:szCs w:val="28"/>
        </w:rPr>
      </w:pPr>
    </w:p>
    <w:p>
      <w:pPr>
        <w:pStyle w:val="74"/>
        <w:rPr>
          <w:rFonts w:hint="eastAsia" w:ascii="方正仿宋简体" w:eastAsia="方正仿宋简体"/>
          <w:color w:val="000000"/>
          <w:sz w:val="28"/>
          <w:szCs w:val="28"/>
        </w:rPr>
      </w:pPr>
    </w:p>
    <w:p>
      <w:pPr>
        <w:pStyle w:val="74"/>
        <w:rPr>
          <w:rFonts w:hint="eastAsia" w:ascii="方正仿宋简体" w:eastAsia="方正仿宋简体"/>
          <w:color w:val="000000"/>
          <w:sz w:val="28"/>
          <w:szCs w:val="28"/>
        </w:rPr>
      </w:pPr>
      <w:r>
        <w:rPr>
          <w:rFonts w:hint="eastAsia" w:ascii="方正仿宋简体" w:eastAsia="方正仿宋简体"/>
          <w:color w:val="000000"/>
          <w:sz w:val="28"/>
          <w:szCs w:val="28"/>
        </w:rPr>
        <w:t>3.后果的严重性解释</w:t>
      </w:r>
    </w:p>
    <w:tbl>
      <w:tblPr>
        <w:tblStyle w:val="51"/>
        <w:tblpPr w:leftFromText="180" w:rightFromText="180" w:vertAnchor="text" w:horzAnchor="page" w:tblpX="643" w:tblpY="82"/>
        <w:tblOverlap w:val="never"/>
        <w:tblW w:w="109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5"/>
        <w:gridCol w:w="2625"/>
        <w:gridCol w:w="1845"/>
        <w:gridCol w:w="3855"/>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blHeader/>
        </w:trPr>
        <w:tc>
          <w:tcPr>
            <w:tcW w:w="915" w:type="dxa"/>
            <w:vMerge w:val="restart"/>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严重性</w:t>
            </w:r>
          </w:p>
        </w:tc>
        <w:tc>
          <w:tcPr>
            <w:tcW w:w="10080" w:type="dxa"/>
            <w:gridSpan w:val="4"/>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blHeader/>
        </w:trPr>
        <w:tc>
          <w:tcPr>
            <w:tcW w:w="915" w:type="dxa"/>
            <w:vMerge w:val="continue"/>
            <w:vAlign w:val="center"/>
          </w:tcPr>
          <w:p>
            <w:pPr>
              <w:spacing w:line="240" w:lineRule="exact"/>
              <w:contextualSpacing/>
              <w:jc w:val="center"/>
              <w:rPr>
                <w:rFonts w:hint="eastAsia" w:ascii="方正仿宋简体" w:eastAsia="方正仿宋简体"/>
                <w:b/>
                <w:color w:val="000000"/>
                <w:sz w:val="18"/>
                <w:szCs w:val="18"/>
              </w:rPr>
            </w:pPr>
          </w:p>
        </w:tc>
        <w:tc>
          <w:tcPr>
            <w:tcW w:w="2625" w:type="dxa"/>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人员</w:t>
            </w:r>
          </w:p>
        </w:tc>
        <w:tc>
          <w:tcPr>
            <w:tcW w:w="1845" w:type="dxa"/>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财产</w:t>
            </w:r>
          </w:p>
        </w:tc>
        <w:tc>
          <w:tcPr>
            <w:tcW w:w="3855" w:type="dxa"/>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环境</w:t>
            </w:r>
          </w:p>
        </w:tc>
        <w:tc>
          <w:tcPr>
            <w:tcW w:w="1755" w:type="dxa"/>
            <w:vAlign w:val="center"/>
          </w:tcPr>
          <w:p>
            <w:pPr>
              <w:spacing w:line="240" w:lineRule="exact"/>
              <w:contextualSpacing/>
              <w:jc w:val="center"/>
              <w:rPr>
                <w:rFonts w:hint="eastAsia" w:ascii="方正仿宋简体" w:eastAsia="方正仿宋简体"/>
                <w:b/>
                <w:color w:val="000000"/>
                <w:sz w:val="18"/>
                <w:szCs w:val="18"/>
              </w:rPr>
            </w:pPr>
            <w:r>
              <w:rPr>
                <w:rFonts w:hint="eastAsia" w:ascii="方正仿宋简体" w:eastAsia="方正仿宋简体"/>
                <w:b/>
                <w:color w:val="000000"/>
                <w:sz w:val="18"/>
                <w:szCs w:val="18"/>
              </w:rPr>
              <w:t>社会影响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3" w:hRule="atLeast"/>
        </w:trPr>
        <w:tc>
          <w:tcPr>
            <w:tcW w:w="915" w:type="dxa"/>
            <w:vAlign w:val="center"/>
          </w:tcPr>
          <w:p>
            <w:pPr>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0</w:t>
            </w:r>
          </w:p>
        </w:tc>
        <w:tc>
          <w:tcPr>
            <w:tcW w:w="2625" w:type="dxa"/>
            <w:vAlign w:val="center"/>
          </w:tcPr>
          <w:p>
            <w:pPr>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没有人员受伤或健康影响</w:t>
            </w:r>
          </w:p>
        </w:tc>
        <w:tc>
          <w:tcPr>
            <w:tcW w:w="1845" w:type="dxa"/>
            <w:vAlign w:val="center"/>
          </w:tcPr>
          <w:p>
            <w:pPr>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没有损失</w:t>
            </w:r>
          </w:p>
        </w:tc>
        <w:tc>
          <w:tcPr>
            <w:tcW w:w="3855" w:type="dxa"/>
            <w:vAlign w:val="center"/>
          </w:tcPr>
          <w:p>
            <w:pPr>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没有影响</w:t>
            </w:r>
          </w:p>
        </w:tc>
        <w:tc>
          <w:tcPr>
            <w:tcW w:w="1755" w:type="dxa"/>
            <w:vAlign w:val="center"/>
          </w:tcPr>
          <w:p>
            <w:pPr>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没有影响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trPr>
        <w:tc>
          <w:tcPr>
            <w:tcW w:w="915" w:type="dxa"/>
            <w:vAlign w:val="center"/>
          </w:tcPr>
          <w:p>
            <w:pPr>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1</w:t>
            </w:r>
          </w:p>
        </w:tc>
        <w:tc>
          <w:tcPr>
            <w:tcW w:w="262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轻微受伤或健康影响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没有医疗处理或急救事件</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疾病导致可感觉到不适，轻微刺激或停止暴露后能迅速复原</w:t>
            </w:r>
          </w:p>
        </w:tc>
        <w:tc>
          <w:tcPr>
            <w:tcW w:w="184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轻微损失</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损失少于1000元人民币</w:t>
            </w:r>
          </w:p>
        </w:tc>
        <w:tc>
          <w:tcPr>
            <w:tcW w:w="38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轻微影响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 xml:space="preserve">轻微环境破坏 </w:t>
            </w: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企业内部可控，例如</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工艺区或罐区小型泄漏容易消散</w:t>
            </w:r>
          </w:p>
        </w:tc>
        <w:tc>
          <w:tcPr>
            <w:tcW w:w="1755" w:type="dxa"/>
            <w:vAlign w:val="center"/>
          </w:tcPr>
          <w:p>
            <w:pPr>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轻微影响</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当地公众不知道</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没有媒体报道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915" w:type="dxa"/>
            <w:vAlign w:val="center"/>
          </w:tcPr>
          <w:p>
            <w:pPr>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2</w:t>
            </w:r>
          </w:p>
        </w:tc>
        <w:tc>
          <w:tcPr>
            <w:tcW w:w="262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较小受伤或健康影响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急救箱，医疗处理，限工事件</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可恢复性的健康疾病事件如食物中毒和皮疹</w:t>
            </w:r>
          </w:p>
        </w:tc>
        <w:tc>
          <w:tcPr>
            <w:tcW w:w="184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较小损失</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损失介于1千至1万元人民币</w:t>
            </w:r>
          </w:p>
        </w:tc>
        <w:tc>
          <w:tcPr>
            <w:tcW w:w="38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较小影响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较小环境破坏，但没有持续影响例如：</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无毒、易降解废物轻微泄漏</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无毒、易降解废物少量进入非饮用水源</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10人以下投诉</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中、低含硫废气少量泄漏或无组织排放</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噪声污染</w:t>
            </w:r>
          </w:p>
        </w:tc>
        <w:tc>
          <w:tcPr>
            <w:tcW w:w="1755" w:type="dxa"/>
            <w:vAlign w:val="center"/>
          </w:tcPr>
          <w:p>
            <w:pPr>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较小影响</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当地公众关注</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未出现媒体报道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03" w:hRule="atLeast"/>
        </w:trPr>
        <w:tc>
          <w:tcPr>
            <w:tcW w:w="915" w:type="dxa"/>
            <w:vAlign w:val="center"/>
          </w:tcPr>
          <w:p>
            <w:pPr>
              <w:autoSpaceDE w:val="0"/>
              <w:autoSpaceDN w:val="0"/>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3</w:t>
            </w:r>
          </w:p>
        </w:tc>
        <w:tc>
          <w:tcPr>
            <w:tcW w:w="262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较大受伤或健康影响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损失工作日及以上事件</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不可逆健康疾病，如嗅觉、听力、慢性脊柱不适或重复性劳损</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由于压力产生的可恢复性精神疾病</w:t>
            </w:r>
          </w:p>
        </w:tc>
        <w:tc>
          <w:tcPr>
            <w:tcW w:w="184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中等损失</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损失介于1万-100万元人民币之间</w:t>
            </w:r>
          </w:p>
        </w:tc>
        <w:tc>
          <w:tcPr>
            <w:tcW w:w="38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中等影响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对环境的破坏有限必须或根据需要进行简单清理</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例如</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从管线泄漏到荒地、滩涂、非自然保护区等低敏感区域，要求对大量的泥沙进行清除和处理</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野生环境影响和破坏，例如轻微污染农田、鱼塘、自然保护区、饮用水源等高敏感区域，但不造成恶劣影响和持续性效果</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社区、组织投诉（或10人以上个体投诉）</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中、低含硫废气持续泄漏或无组织排放，高含硫废气少量泄漏或无组织排放，但不造成人员伤亡的</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轻度地下水污染</w:t>
            </w:r>
          </w:p>
        </w:tc>
        <w:tc>
          <w:tcPr>
            <w:tcW w:w="17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 xml:space="preserve">中等影响 </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区域公众关注</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当地利益相关方、如社区，行业和政府知悉</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当地媒体广泛关注。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trPr>
        <w:tc>
          <w:tcPr>
            <w:tcW w:w="915" w:type="dxa"/>
            <w:vAlign w:val="center"/>
          </w:tcPr>
          <w:p>
            <w:pPr>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4</w:t>
            </w:r>
          </w:p>
        </w:tc>
        <w:tc>
          <w:tcPr>
            <w:tcW w:w="262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 xml:space="preserve"> 永久性完全伤残，10人以下重伤,3人及以下死亡</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不可复原性健康疾病如石棉和矽肺</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癌症</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压力引起的不可复原性精神疾病</w:t>
            </w:r>
          </w:p>
        </w:tc>
        <w:tc>
          <w:tcPr>
            <w:tcW w:w="184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较大损失</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损失介于1百万-1千万元人民币之间</w:t>
            </w:r>
          </w:p>
        </w:tc>
        <w:tc>
          <w:tcPr>
            <w:tcW w:w="38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较大影响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 xml:space="preserve"> 对环境造成较大破坏必须采取多种措施来恢复环境：例如</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污染居民饮用水源造成持续效果或恶劣影响，大面积污染农田、鱼塘、自然保护区等高敏感区域</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重大地下水污染</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来自当地社区、组织、或政府的投诉</w:t>
            </w:r>
          </w:p>
        </w:tc>
        <w:tc>
          <w:tcPr>
            <w:tcW w:w="1755" w:type="dxa"/>
            <w:vAlign w:val="center"/>
          </w:tcPr>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b/>
                <w:color w:val="000000"/>
                <w:sz w:val="18"/>
                <w:szCs w:val="18"/>
              </w:rPr>
              <w:t>较大影响</w:t>
            </w:r>
            <w:r>
              <w:rPr>
                <w:rFonts w:hint="eastAsia" w:ascii="方正仿宋简体" w:hAnsi="宋体" w:eastAsia="方正仿宋简体"/>
                <w:color w:val="000000"/>
                <w:sz w:val="18"/>
                <w:szCs w:val="18"/>
              </w:rPr>
              <w:t xml:space="preserve"> - 可能对中石油的声誉产生影响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国内公众关注</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影响与当地和国家利益相关方的关系，如政府介入</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国家媒体广泛关注，部分国际媒体报道</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可能产生法律行动导致限产或影响生产许可证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5" w:hRule="atLeast"/>
        </w:trPr>
        <w:tc>
          <w:tcPr>
            <w:tcW w:w="915" w:type="dxa"/>
            <w:vAlign w:val="center"/>
          </w:tcPr>
          <w:p>
            <w:pPr>
              <w:autoSpaceDE w:val="0"/>
              <w:autoSpaceDN w:val="0"/>
              <w:spacing w:line="240" w:lineRule="exact"/>
              <w:contextualSpacing/>
              <w:jc w:val="center"/>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5</w:t>
            </w:r>
          </w:p>
        </w:tc>
        <w:tc>
          <w:tcPr>
            <w:tcW w:w="262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3人以上死亡或10人以上重伤</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多个不可复原健康影响病例由单一暴露引起的多个石棉肺案例</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暴露人群中大量癌症病例</w:t>
            </w:r>
          </w:p>
        </w:tc>
        <w:tc>
          <w:tcPr>
            <w:tcW w:w="184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 xml:space="preserve">重大损失 </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损失超过1千万元人民币</w:t>
            </w:r>
          </w:p>
        </w:tc>
        <w:tc>
          <w:tcPr>
            <w:tcW w:w="3855" w:type="dxa"/>
            <w:vAlign w:val="center"/>
          </w:tcPr>
          <w:p>
            <w:pPr>
              <w:autoSpaceDE w:val="0"/>
              <w:autoSpaceDN w:val="0"/>
              <w:spacing w:line="240" w:lineRule="exact"/>
              <w:contextualSpacing/>
              <w:rPr>
                <w:rFonts w:hint="eastAsia" w:ascii="方正仿宋简体" w:hAnsi="宋体" w:eastAsia="方正仿宋简体"/>
                <w:b/>
                <w:color w:val="000000"/>
                <w:sz w:val="18"/>
                <w:szCs w:val="18"/>
              </w:rPr>
            </w:pPr>
            <w:r>
              <w:rPr>
                <w:rFonts w:hint="eastAsia" w:ascii="方正仿宋简体" w:hAnsi="宋体" w:eastAsia="方正仿宋简体"/>
                <w:b/>
                <w:color w:val="000000"/>
                <w:sz w:val="18"/>
                <w:szCs w:val="18"/>
              </w:rPr>
              <w:t>重大影响</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持续严重环境破坏将导致失去商机</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color w:val="000000"/>
                <w:sz w:val="18"/>
                <w:szCs w:val="18"/>
              </w:rPr>
              <w:t>广阔野外环境无法使用或自然资源灭绝，例如</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大量排放高含硫废气造成重大损失</w:t>
            </w:r>
          </w:p>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违法排放、倾倒、处置有放射性废物、含传染性病原体废物和有毒物质，造成环境不可逆影响.</w:t>
            </w:r>
          </w:p>
          <w:p>
            <w:pPr>
              <w:autoSpaceDE w:val="0"/>
              <w:autoSpaceDN w:val="0"/>
              <w:spacing w:line="240" w:lineRule="exact"/>
              <w:contextualSpacing/>
              <w:rPr>
                <w:rFonts w:hint="eastAsia" w:ascii="方正仿宋简体" w:hAnsi="宋体" w:eastAsia="方正仿宋简体"/>
                <w:color w:val="000000"/>
                <w:sz w:val="18"/>
                <w:szCs w:val="18"/>
              </w:rPr>
            </w:pPr>
          </w:p>
        </w:tc>
        <w:tc>
          <w:tcPr>
            <w:tcW w:w="1755" w:type="dxa"/>
            <w:vAlign w:val="center"/>
          </w:tcPr>
          <w:p>
            <w:pPr>
              <w:autoSpaceDE w:val="0"/>
              <w:autoSpaceDN w:val="0"/>
              <w:spacing w:line="240" w:lineRule="exact"/>
              <w:contextualSpacing/>
              <w:rPr>
                <w:rFonts w:hint="eastAsia" w:ascii="方正仿宋简体" w:hAnsi="宋体" w:eastAsia="方正仿宋简体"/>
                <w:color w:val="000000"/>
                <w:sz w:val="18"/>
                <w:szCs w:val="18"/>
              </w:rPr>
            </w:pPr>
            <w:r>
              <w:rPr>
                <w:rFonts w:hint="eastAsia" w:ascii="方正仿宋简体" w:hAnsi="宋体" w:eastAsia="方正仿宋简体"/>
                <w:b/>
                <w:color w:val="000000"/>
                <w:sz w:val="18"/>
                <w:szCs w:val="18"/>
              </w:rPr>
              <w:t>重大影响</w:t>
            </w:r>
            <w:r>
              <w:rPr>
                <w:rFonts w:hint="eastAsia" w:ascii="方正仿宋简体" w:hAnsi="宋体" w:eastAsia="方正仿宋简体"/>
                <w:color w:val="000000"/>
                <w:sz w:val="18"/>
                <w:szCs w:val="18"/>
              </w:rPr>
              <w:t>，严重影响中石油声誉</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国际公众关注</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政府高层关注</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国际媒体关注</w:t>
            </w:r>
          </w:p>
          <w:p>
            <w:pPr>
              <w:spacing w:line="240" w:lineRule="exact"/>
              <w:contextualSpacing/>
              <w:rPr>
                <w:rFonts w:hint="eastAsia" w:ascii="方正仿宋简体" w:hAnsi="宋体" w:eastAsia="方正仿宋简体"/>
                <w:color w:val="000000"/>
                <w:sz w:val="18"/>
                <w:szCs w:val="18"/>
              </w:rPr>
            </w:pPr>
            <w:r>
              <w:rPr>
                <w:rFonts w:hint="eastAsia" w:ascii="宋体" w:hAnsi="宋体" w:cs="宋体"/>
                <w:color w:val="000000"/>
                <w:sz w:val="18"/>
                <w:szCs w:val="18"/>
              </w:rPr>
              <w:t>•</w:t>
            </w:r>
            <w:r>
              <w:rPr>
                <w:rFonts w:hint="eastAsia" w:ascii="方正仿宋简体" w:hAnsi="宋体" w:eastAsia="方正仿宋简体"/>
                <w:color w:val="000000"/>
                <w:sz w:val="18"/>
                <w:szCs w:val="18"/>
              </w:rPr>
              <w:t xml:space="preserve">  对国家或国际标准将产生重大影响，影响进入新区块、政府津贴和/或税收立法</w:t>
            </w:r>
          </w:p>
        </w:tc>
      </w:tr>
    </w:tbl>
    <w:p>
      <w:pPr>
        <w:pStyle w:val="74"/>
        <w:numPr>
          <w:ilvl w:val="0"/>
          <w:numId w:val="0"/>
        </w:numPr>
        <w:autoSpaceDE w:val="0"/>
        <w:autoSpaceDN w:val="0"/>
        <w:adjustRightInd w:val="0"/>
        <w:spacing w:before="120"/>
        <w:rPr>
          <w:rFonts w:hint="eastAsia" w:ascii="方正仿宋简体" w:eastAsia="方正仿宋简体"/>
          <w:color w:val="000000"/>
          <w:sz w:val="28"/>
          <w:szCs w:val="28"/>
          <w:lang w:val="en-US" w:eastAsia="zh-CN"/>
        </w:rPr>
      </w:pPr>
    </w:p>
    <w:p>
      <w:pPr>
        <w:pStyle w:val="74"/>
        <w:numPr>
          <w:ilvl w:val="0"/>
          <w:numId w:val="0"/>
        </w:numPr>
        <w:autoSpaceDE w:val="0"/>
        <w:autoSpaceDN w:val="0"/>
        <w:adjustRightInd w:val="0"/>
        <w:spacing w:before="120"/>
        <w:ind w:firstLine="560" w:firstLineChars="200"/>
        <w:rPr>
          <w:rFonts w:hint="eastAsia" w:ascii="方正仿宋简体" w:eastAsia="方正仿宋简体"/>
          <w:color w:val="000000"/>
          <w:sz w:val="28"/>
          <w:szCs w:val="28"/>
        </w:rPr>
      </w:pPr>
      <w:r>
        <w:rPr>
          <w:rFonts w:hint="eastAsia" w:ascii="方正仿宋简体" w:eastAsia="方正仿宋简体"/>
          <w:color w:val="000000"/>
          <w:sz w:val="28"/>
          <w:szCs w:val="28"/>
          <w:lang w:val="en-US" w:eastAsia="zh-CN"/>
        </w:rPr>
        <w:t>4.</w:t>
      </w:r>
      <w:r>
        <w:rPr>
          <w:rFonts w:hint="eastAsia" w:ascii="方正仿宋简体" w:eastAsia="方正仿宋简体"/>
          <w:color w:val="000000"/>
          <w:sz w:val="28"/>
          <w:szCs w:val="28"/>
        </w:rPr>
        <w:t>产生后果的可能性的解释</w:t>
      </w:r>
    </w:p>
    <w:p>
      <w:pPr>
        <w:pStyle w:val="74"/>
        <w:numPr>
          <w:ilvl w:val="0"/>
          <w:numId w:val="0"/>
        </w:numPr>
        <w:autoSpaceDE w:val="0"/>
        <w:autoSpaceDN w:val="0"/>
        <w:adjustRightInd w:val="0"/>
        <w:spacing w:before="120"/>
        <w:ind w:leftChars="200"/>
        <w:rPr>
          <w:rFonts w:hint="eastAsia" w:ascii="方正仿宋简体" w:eastAsia="方正仿宋简体"/>
          <w:color w:val="000000"/>
          <w:sz w:val="28"/>
          <w:szCs w:val="28"/>
        </w:rPr>
      </w:pPr>
    </w:p>
    <w:tbl>
      <w:tblPr>
        <w:tblStyle w:val="51"/>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877"/>
        <w:gridCol w:w="1544"/>
        <w:gridCol w:w="1731"/>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8760" w:type="dxa"/>
            <w:gridSpan w:val="5"/>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b/>
                <w:color w:val="000000"/>
                <w:sz w:val="21"/>
                <w:szCs w:val="21"/>
              </w:rPr>
            </w:pPr>
            <w:r>
              <w:rPr>
                <w:rFonts w:hint="eastAsia" w:ascii="方正仿宋简体" w:hAnsi="宋体" w:eastAsia="方正仿宋简体"/>
                <w:b/>
                <w:color w:val="000000"/>
                <w:sz w:val="21"/>
                <w:szCs w:val="21"/>
              </w:rPr>
              <w:t>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878" w:type="dxa"/>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A</w:t>
            </w:r>
          </w:p>
        </w:tc>
        <w:tc>
          <w:tcPr>
            <w:tcW w:w="1877" w:type="dxa"/>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B</w:t>
            </w:r>
          </w:p>
        </w:tc>
        <w:tc>
          <w:tcPr>
            <w:tcW w:w="1544" w:type="dxa"/>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C</w:t>
            </w:r>
          </w:p>
        </w:tc>
        <w:tc>
          <w:tcPr>
            <w:tcW w:w="1731" w:type="dxa"/>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D</w:t>
            </w:r>
          </w:p>
        </w:tc>
        <w:tc>
          <w:tcPr>
            <w:tcW w:w="1730" w:type="dxa"/>
            <w:vAlign w:val="top"/>
          </w:tcPr>
          <w:p>
            <w:pPr>
              <w:pStyle w:val="74"/>
              <w:autoSpaceDE w:val="0"/>
              <w:autoSpaceDN w:val="0"/>
              <w:adjustRightInd w:val="0"/>
              <w:snapToGrid w:val="0"/>
              <w:spacing w:before="100" w:beforeAutospacing="1" w:after="100" w:afterAutospacing="1" w:line="240" w:lineRule="auto"/>
              <w:ind w:left="0"/>
              <w:jc w:val="center"/>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1" w:hRule="atLeast"/>
          <w:jc w:val="center"/>
        </w:trPr>
        <w:tc>
          <w:tcPr>
            <w:tcW w:w="1878" w:type="dxa"/>
            <w:vAlign w:val="center"/>
          </w:tcPr>
          <w:p>
            <w:pPr>
              <w:pStyle w:val="74"/>
              <w:autoSpaceDE w:val="0"/>
              <w:autoSpaceDN w:val="0"/>
              <w:adjustRightInd w:val="0"/>
              <w:snapToGrid w:val="0"/>
              <w:spacing w:before="100" w:beforeAutospacing="1" w:after="100" w:afterAutospacing="1" w:line="240" w:lineRule="auto"/>
              <w:ind w:left="0"/>
              <w:jc w:val="both"/>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全球石油化工行业从未听说过</w:t>
            </w:r>
          </w:p>
        </w:tc>
        <w:tc>
          <w:tcPr>
            <w:tcW w:w="1877" w:type="dxa"/>
            <w:vAlign w:val="center"/>
          </w:tcPr>
          <w:p>
            <w:pPr>
              <w:pStyle w:val="74"/>
              <w:autoSpaceDE w:val="0"/>
              <w:autoSpaceDN w:val="0"/>
              <w:adjustRightInd w:val="0"/>
              <w:snapToGrid w:val="0"/>
              <w:spacing w:before="100" w:beforeAutospacing="1" w:after="100" w:afterAutospacing="1" w:line="240" w:lineRule="auto"/>
              <w:ind w:left="0"/>
              <w:jc w:val="both"/>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全球石油化工行业内曾经有所闻</w:t>
            </w:r>
          </w:p>
        </w:tc>
        <w:tc>
          <w:tcPr>
            <w:tcW w:w="1544" w:type="dxa"/>
            <w:vAlign w:val="center"/>
          </w:tcPr>
          <w:p>
            <w:pPr>
              <w:pStyle w:val="74"/>
              <w:autoSpaceDE w:val="0"/>
              <w:autoSpaceDN w:val="0"/>
              <w:adjustRightInd w:val="0"/>
              <w:snapToGrid w:val="0"/>
              <w:spacing w:before="100" w:beforeAutospacing="1" w:after="100" w:afterAutospacing="1" w:line="240" w:lineRule="auto"/>
              <w:ind w:left="0"/>
              <w:jc w:val="both"/>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中石油企业内曾经发生过类似事件</w:t>
            </w:r>
          </w:p>
        </w:tc>
        <w:tc>
          <w:tcPr>
            <w:tcW w:w="1731" w:type="dxa"/>
            <w:vAlign w:val="center"/>
          </w:tcPr>
          <w:p>
            <w:pPr>
              <w:pStyle w:val="74"/>
              <w:autoSpaceDE w:val="0"/>
              <w:autoSpaceDN w:val="0"/>
              <w:adjustRightInd w:val="0"/>
              <w:snapToGrid w:val="0"/>
              <w:spacing w:before="100" w:beforeAutospacing="1" w:after="100" w:afterAutospacing="1" w:line="240" w:lineRule="auto"/>
              <w:ind w:left="0"/>
              <w:jc w:val="both"/>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西南油气田分公司一年发生过一起类似事件</w:t>
            </w:r>
          </w:p>
        </w:tc>
        <w:tc>
          <w:tcPr>
            <w:tcW w:w="1730" w:type="dxa"/>
            <w:vAlign w:val="center"/>
          </w:tcPr>
          <w:p>
            <w:pPr>
              <w:pStyle w:val="74"/>
              <w:autoSpaceDE w:val="0"/>
              <w:autoSpaceDN w:val="0"/>
              <w:adjustRightInd w:val="0"/>
              <w:snapToGrid w:val="0"/>
              <w:spacing w:before="100" w:beforeAutospacing="1" w:after="100" w:afterAutospacing="1" w:line="240" w:lineRule="auto"/>
              <w:ind w:left="0"/>
              <w:jc w:val="both"/>
              <w:rPr>
                <w:rFonts w:hint="eastAsia" w:ascii="方正仿宋简体" w:hAnsi="宋体" w:eastAsia="方正仿宋简体"/>
                <w:color w:val="000000"/>
                <w:sz w:val="21"/>
                <w:szCs w:val="21"/>
              </w:rPr>
            </w:pPr>
            <w:r>
              <w:rPr>
                <w:rFonts w:hint="eastAsia" w:ascii="方正仿宋简体" w:hAnsi="宋体" w:eastAsia="方正仿宋简体"/>
                <w:color w:val="000000"/>
                <w:sz w:val="21"/>
                <w:szCs w:val="21"/>
              </w:rPr>
              <w:t>西南油气田分公司一年发生过多起类似事件</w:t>
            </w:r>
          </w:p>
        </w:tc>
      </w:tr>
    </w:tbl>
    <w:p>
      <w:pPr>
        <w:pStyle w:val="74"/>
        <w:rPr>
          <w:rFonts w:hint="eastAsia" w:ascii="方正仿宋简体" w:hAnsi="Arial" w:eastAsia="方正仿宋简体" w:cs="Arial"/>
          <w:color w:val="000000"/>
          <w:sz w:val="28"/>
          <w:szCs w:val="28"/>
        </w:rPr>
      </w:pPr>
    </w:p>
    <w:p>
      <w:pPr>
        <w:pStyle w:val="74"/>
        <w:rPr>
          <w:rFonts w:hint="eastAsia" w:ascii="方正仿宋简体" w:hAnsi="Arial" w:eastAsia="方正仿宋简体" w:cs="Arial"/>
          <w:color w:val="000000"/>
          <w:sz w:val="28"/>
          <w:szCs w:val="28"/>
        </w:rPr>
      </w:pPr>
      <w:r>
        <w:rPr>
          <w:rFonts w:hint="eastAsia" w:ascii="方正仿宋简体" w:hAnsi="Arial" w:eastAsia="方正仿宋简体" w:cs="Arial"/>
          <w:color w:val="000000"/>
          <w:sz w:val="28"/>
          <w:szCs w:val="28"/>
        </w:rPr>
        <w:t>5.RAM评估包含4个主要步骤:</w:t>
      </w:r>
    </w:p>
    <w:p>
      <w:pPr>
        <w:pStyle w:val="74"/>
        <w:spacing w:after="0" w:line="240" w:lineRule="auto"/>
        <w:ind w:left="0" w:leftChars="0" w:firstLine="560" w:firstLineChars="200"/>
        <w:rPr>
          <w:rFonts w:hint="eastAsia" w:ascii="方正仿宋简体" w:hAnsi="Arial" w:eastAsia="方正仿宋简体" w:cs="Arial"/>
          <w:color w:val="000000"/>
          <w:sz w:val="28"/>
          <w:szCs w:val="28"/>
        </w:rPr>
      </w:pPr>
      <w:r>
        <w:rPr>
          <w:rFonts w:hint="eastAsia" w:ascii="方正仿宋简体" w:hAnsi="Arial" w:eastAsia="方正仿宋简体" w:cs="Arial"/>
          <w:color w:val="000000"/>
          <w:sz w:val="28"/>
          <w:szCs w:val="28"/>
        </w:rPr>
        <w:t>--识别潜在的后果</w:t>
      </w:r>
    </w:p>
    <w:p>
      <w:pPr>
        <w:ind w:firstLine="560" w:firstLineChars="200"/>
        <w:rPr>
          <w:rFonts w:hint="eastAsia" w:ascii="方正仿宋简体" w:hAnsi="Arial" w:eastAsia="方正仿宋简体" w:cs="Arial"/>
          <w:color w:val="000000"/>
          <w:sz w:val="28"/>
          <w:szCs w:val="28"/>
        </w:rPr>
      </w:pPr>
      <w:r>
        <w:rPr>
          <w:rFonts w:hint="eastAsia" w:ascii="方正仿宋简体" w:hAnsi="Arial" w:eastAsia="方正仿宋简体" w:cs="Arial"/>
          <w:color w:val="000000"/>
          <w:sz w:val="28"/>
          <w:szCs w:val="28"/>
        </w:rPr>
        <w:t xml:space="preserve">--评估每个潜在后果的严重性 </w:t>
      </w:r>
    </w:p>
    <w:p>
      <w:pPr>
        <w:ind w:firstLine="560" w:firstLineChars="200"/>
        <w:rPr>
          <w:rFonts w:hint="eastAsia" w:ascii="方正仿宋简体" w:hAnsi="Arial" w:eastAsia="方正仿宋简体" w:cs="Arial"/>
          <w:color w:val="000000"/>
          <w:sz w:val="28"/>
          <w:szCs w:val="28"/>
        </w:rPr>
      </w:pPr>
      <w:r>
        <w:rPr>
          <w:rFonts w:hint="eastAsia" w:ascii="方正仿宋简体" w:hAnsi="Arial" w:eastAsia="方正仿宋简体" w:cs="Arial"/>
          <w:color w:val="000000"/>
          <w:sz w:val="28"/>
          <w:szCs w:val="28"/>
        </w:rPr>
        <w:t>--评估发生的可能性</w:t>
      </w:r>
    </w:p>
    <w:p>
      <w:pPr>
        <w:ind w:firstLine="560" w:firstLineChars="200"/>
        <w:rPr>
          <w:rFonts w:hint="eastAsia" w:ascii="方正仿宋简体" w:hAnsi="Arial" w:eastAsia="方正仿宋简体" w:cs="Arial"/>
          <w:color w:val="000000"/>
          <w:sz w:val="28"/>
          <w:szCs w:val="28"/>
        </w:rPr>
      </w:pPr>
      <w:r>
        <w:rPr>
          <w:rFonts w:hint="eastAsia" w:ascii="方正仿宋简体" w:hAnsi="Arial" w:eastAsia="方正仿宋简体" w:cs="Arial"/>
          <w:color w:val="000000"/>
          <w:sz w:val="28"/>
          <w:szCs w:val="28"/>
        </w:rPr>
        <w:t>--评估风险级别</w:t>
      </w:r>
    </w:p>
    <w:p>
      <w:pPr>
        <w:spacing w:line="360" w:lineRule="auto"/>
        <w:ind w:firstLine="560" w:firstLineChars="200"/>
        <w:rPr>
          <w:rFonts w:hint="eastAsia" w:ascii="方正仿宋简体" w:eastAsia="方正仿宋简体" w:cs="仿宋_GB2312"/>
          <w:sz w:val="28"/>
          <w:szCs w:val="30"/>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center"/>
        <w:rPr>
          <w:rFonts w:hint="eastAsia" w:ascii="方正小标宋简体" w:eastAsia="方正小标宋简体"/>
          <w:sz w:val="44"/>
          <w:szCs w:val="44"/>
          <w:lang w:val="en-US" w:eastAsia="zh-CN"/>
        </w:rPr>
      </w:pPr>
    </w:p>
    <w:p>
      <w:pPr>
        <w:pStyle w:val="145"/>
        <w:autoSpaceDN w:val="0"/>
        <w:spacing w:line="640" w:lineRule="exact"/>
        <w:jc w:val="both"/>
        <w:rPr>
          <w:rFonts w:hint="eastAsia" w:ascii="方正小标宋简体" w:eastAsia="方正小标宋简体"/>
          <w:sz w:val="44"/>
          <w:szCs w:val="44"/>
          <w:lang w:val="en-US" w:eastAsia="zh-CN"/>
        </w:rPr>
      </w:pPr>
    </w:p>
    <w:p>
      <w:pPr>
        <w:pStyle w:val="145"/>
        <w:keepNext w:val="0"/>
        <w:keepLines w:val="0"/>
        <w:pageBreakBefore w:val="0"/>
        <w:widowControl/>
        <w:kinsoku/>
        <w:wordWrap/>
        <w:overflowPunct/>
        <w:topLinePunct w:val="0"/>
        <w:autoSpaceDE/>
        <w:autoSpaceDN w:val="0"/>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999" w:name="_Toc23242"/>
      <w:bookmarkStart w:id="1000" w:name="_Toc29686"/>
      <w:bookmarkStart w:id="1001" w:name="_Toc23623"/>
      <w:bookmarkStart w:id="1002" w:name="_Toc12629"/>
      <w:bookmarkStart w:id="1003" w:name="_Toc6811"/>
      <w:bookmarkStart w:id="1004" w:name="_Toc26162"/>
      <w:bookmarkStart w:id="1005" w:name="_Toc11362"/>
      <w:bookmarkStart w:id="1006" w:name="_Toc14751"/>
      <w:bookmarkStart w:id="1007" w:name="_Toc19105"/>
      <w:bookmarkStart w:id="1008" w:name="_Toc29088"/>
      <w:bookmarkStart w:id="1009" w:name="_Toc22684"/>
      <w:bookmarkStart w:id="1010" w:name="_Toc1338"/>
      <w:bookmarkStart w:id="1011" w:name="_Toc27932"/>
      <w:r>
        <w:rPr>
          <w:rFonts w:hint="eastAsia" w:ascii="方正小标宋简体" w:eastAsia="方正小标宋简体"/>
          <w:b w:val="0"/>
          <w:bCs w:val="0"/>
          <w:kern w:val="44"/>
          <w:sz w:val="36"/>
          <w:szCs w:val="36"/>
          <w:lang w:val="en-US" w:eastAsia="zh-CN" w:bidi="ar-SA"/>
        </w:rPr>
        <w:t>中油南充燃气有限责任公司安全环保履职考评管理办法</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pPr>
        <w:pStyle w:val="145"/>
        <w:keepNext w:val="0"/>
        <w:keepLines w:val="0"/>
        <w:pageBreakBefore w:val="0"/>
        <w:widowControl/>
        <w:kinsoku/>
        <w:wordWrap/>
        <w:overflowPunct/>
        <w:topLinePunct w:val="0"/>
        <w:autoSpaceDE/>
        <w:autoSpaceDN/>
        <w:bidi w:val="0"/>
        <w:adjustRightInd/>
        <w:snapToGrid/>
        <w:spacing w:line="640" w:lineRule="exact"/>
        <w:jc w:val="center"/>
        <w:textAlignment w:val="auto"/>
        <w:outlineLvl w:val="9"/>
        <w:rPr>
          <w:rFonts w:ascii="方正小标宋简体" w:eastAsia="方正小标宋简体"/>
          <w:sz w:val="36"/>
          <w:szCs w:val="36"/>
        </w:rPr>
      </w:pPr>
    </w:p>
    <w:p>
      <w:pPr>
        <w:pStyle w:val="145"/>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ascii="方正黑体简体" w:eastAsia="方正黑体简体"/>
          <w:sz w:val="30"/>
          <w:szCs w:val="30"/>
        </w:rPr>
      </w:pPr>
      <w:r>
        <w:rPr>
          <w:rFonts w:hint="eastAsia" w:ascii="方正黑体简体" w:eastAsia="方正黑体简体"/>
          <w:sz w:val="30"/>
          <w:szCs w:val="30"/>
        </w:rPr>
        <w:t>第一章  总  则</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第一条</w:t>
      </w:r>
      <w:r>
        <w:rPr>
          <w:rFonts w:hint="eastAsia" w:ascii="方正仿宋简体" w:hAnsi="方正仿宋简体" w:eastAsia="方正仿宋简体" w:cs="方正仿宋简体"/>
          <w:kern w:val="2"/>
          <w:sz w:val="28"/>
          <w:szCs w:val="22"/>
          <w:lang w:val="en-US" w:eastAsia="zh-CN" w:bidi="ar-SA"/>
        </w:rPr>
        <w:t xml:space="preserve">  为规范开展员工安全环保履职考评工作，实行安全生产责任清单式管理，形成安全管理层层负责、各负其责、履职尽责的工作格局，依据《中国石油天然气股份有限公司员工安全环保履职考评管理办法》、《西南油气田公司安全环保履职考评管理办法》的通知等有关规定，制定本办法。</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第二条</w:t>
      </w:r>
      <w:r>
        <w:rPr>
          <w:rFonts w:hint="eastAsia" w:ascii="方正仿宋简体" w:hAnsi="方正仿宋简体" w:eastAsia="方正仿宋简体" w:cs="方正仿宋简体"/>
          <w:kern w:val="2"/>
          <w:sz w:val="28"/>
          <w:szCs w:val="22"/>
          <w:lang w:val="en-US" w:eastAsia="zh-CN" w:bidi="ar-SA"/>
        </w:rPr>
        <w:t xml:space="preserve">  安全环保履职考评包括安全环保履职考核和安全环保履职能力评估。安全环保履职考核，是指对员工在岗期间履行安全环保职责情况进行测评，测评结果纳入业绩考核内容。安全环保履职能力评估，是指对员工是否具备相应岗位所要求的安全环保能力进行评估，评估结果作为上岗考察依据。</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第三条</w:t>
      </w:r>
      <w:r>
        <w:rPr>
          <w:rFonts w:hint="eastAsia" w:ascii="方正仿宋简体" w:hAnsi="方正仿宋简体" w:eastAsia="方正仿宋简体" w:cs="方正仿宋简体"/>
          <w:kern w:val="2"/>
          <w:sz w:val="28"/>
          <w:szCs w:val="22"/>
          <w:lang w:val="en-US" w:eastAsia="zh-CN" w:bidi="ar-SA"/>
        </w:rPr>
        <w:t xml:space="preserve">  安全环保履职考评按领导人员和一般员工两类人员分别组织。领导人员是指按照管理层级由本级组织直接管理的干部，一般员工指各级一般管理人员、专业技术人员和操作服务人员。</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第四条</w:t>
      </w:r>
      <w:r>
        <w:rPr>
          <w:rFonts w:hint="eastAsia" w:ascii="方正仿宋简体" w:hAnsi="方正仿宋简体" w:eastAsia="方正仿宋简体" w:cs="方正仿宋简体"/>
          <w:kern w:val="2"/>
          <w:sz w:val="28"/>
          <w:szCs w:val="22"/>
          <w:lang w:val="en-US" w:eastAsia="zh-CN" w:bidi="ar-SA"/>
        </w:rPr>
        <w:t xml:space="preserve">  安全环保履职考评应遵循“统一领导、分级负责、逐级考评、全员覆盖”的原则。</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第五条</w:t>
      </w:r>
      <w:r>
        <w:rPr>
          <w:rFonts w:hint="eastAsia" w:ascii="方正仿宋简体" w:hAnsi="方正仿宋简体" w:eastAsia="方正仿宋简体" w:cs="方正仿宋简体"/>
          <w:kern w:val="2"/>
          <w:sz w:val="28"/>
          <w:szCs w:val="22"/>
          <w:lang w:val="en-US" w:eastAsia="zh-CN" w:bidi="ar-SA"/>
        </w:rPr>
        <w:t xml:space="preserve">  本办法适用于公司各部室单位。</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p>
    <w:p>
      <w:pPr>
        <w:pStyle w:val="145"/>
        <w:keepNext w:val="0"/>
        <w:keepLines w:val="0"/>
        <w:pageBreakBefore w:val="0"/>
        <w:widowControl/>
        <w:kinsoku/>
        <w:wordWrap/>
        <w:overflowPunct/>
        <w:topLinePunct w:val="0"/>
        <w:autoSpaceDE/>
        <w:autoSpaceDN/>
        <w:bidi w:val="0"/>
        <w:adjustRightInd/>
        <w:snapToGrid/>
        <w:spacing w:line="240" w:lineRule="atLeast"/>
        <w:jc w:val="center"/>
        <w:textAlignment w:val="auto"/>
        <w:outlineLvl w:val="9"/>
        <w:rPr>
          <w:rFonts w:hint="eastAsia" w:ascii="方正黑体简体" w:eastAsia="方正黑体简体"/>
          <w:sz w:val="30"/>
          <w:szCs w:val="30"/>
          <w:lang w:val="en-US" w:eastAsia="zh-CN"/>
        </w:rPr>
      </w:pPr>
      <w:r>
        <w:rPr>
          <w:rFonts w:hint="eastAsia" w:ascii="方正黑体简体" w:eastAsia="方正黑体简体"/>
          <w:sz w:val="30"/>
          <w:szCs w:val="30"/>
          <w:lang w:val="en-US" w:eastAsia="zh-CN"/>
        </w:rPr>
        <w:t>第二章  管理职责</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第六条</w:t>
      </w:r>
      <w:r>
        <w:rPr>
          <w:rFonts w:hint="eastAsia" w:ascii="方正仿宋简体" w:hAnsi="方正仿宋简体" w:eastAsia="方正仿宋简体" w:cs="方正仿宋简体"/>
          <w:kern w:val="2"/>
          <w:sz w:val="28"/>
          <w:szCs w:val="22"/>
          <w:lang w:val="en-US" w:eastAsia="zh-CN" w:bidi="ar-SA"/>
        </w:rPr>
        <w:t xml:space="preserve">  公司主要领导是公司安全环保履职考评工作的第一责任人，负责为考核、评估工作提供资源保障，并负责对班子副职、各单位主要领导的安全环保履职情况进行考核。</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第七条</w:t>
      </w:r>
      <w:r>
        <w:rPr>
          <w:rFonts w:hint="eastAsia" w:ascii="方正仿宋简体" w:hAnsi="方正仿宋简体" w:eastAsia="方正仿宋简体" w:cs="方正仿宋简体"/>
          <w:kern w:val="2"/>
          <w:sz w:val="28"/>
          <w:szCs w:val="22"/>
          <w:lang w:val="en-US" w:eastAsia="zh-CN" w:bidi="ar-SA"/>
        </w:rPr>
        <w:t xml:space="preserve">  公司分管领导负责对分管部门负责人进行安全环保履职考核。</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第八条</w:t>
      </w:r>
      <w:r>
        <w:rPr>
          <w:rFonts w:hint="eastAsia" w:ascii="方正仿宋简体" w:hAnsi="方正仿宋简体" w:eastAsia="方正仿宋简体" w:cs="方正仿宋简体"/>
          <w:kern w:val="2"/>
          <w:sz w:val="28"/>
          <w:szCs w:val="22"/>
          <w:lang w:val="en-US" w:eastAsia="zh-CN" w:bidi="ar-SA"/>
        </w:rPr>
        <w:t xml:space="preserve">  综合办公室劳资部门负责将安全环保履职考评纳入整体考核管理工作之中，并将考评结果与奖惩、任用、晋级等挂钩。</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第九条</w:t>
      </w:r>
      <w:r>
        <w:rPr>
          <w:rFonts w:hint="eastAsia" w:ascii="方正仿宋简体" w:hAnsi="方正仿宋简体" w:eastAsia="方正仿宋简体" w:cs="方正仿宋简体"/>
          <w:kern w:val="2"/>
          <w:sz w:val="28"/>
          <w:szCs w:val="22"/>
          <w:lang w:val="en-US" w:eastAsia="zh-CN" w:bidi="ar-SA"/>
        </w:rPr>
        <w:t xml:space="preserve">  质量安全环保部及业务主管部门负责为安全环保履职考评工作提供培训辅导和技术支持，并参与考评工作。</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第十条</w:t>
      </w:r>
      <w:r>
        <w:rPr>
          <w:rFonts w:hint="eastAsia" w:ascii="方正仿宋简体" w:hAnsi="方正仿宋简体" w:eastAsia="方正仿宋简体" w:cs="方正仿宋简体"/>
          <w:kern w:val="2"/>
          <w:sz w:val="28"/>
          <w:szCs w:val="22"/>
          <w:lang w:val="en-US" w:eastAsia="zh-CN" w:bidi="ar-SA"/>
        </w:rPr>
        <w:t xml:space="preserve">  综合办公室负责对安全环保履职考评工作进行督察，确保考核、评估结果公平、公正。</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第十一条</w:t>
      </w:r>
      <w:r>
        <w:rPr>
          <w:rFonts w:hint="eastAsia" w:ascii="方正仿宋简体" w:hAnsi="方正仿宋简体" w:eastAsia="方正仿宋简体" w:cs="方正仿宋简体"/>
          <w:kern w:val="2"/>
          <w:sz w:val="28"/>
          <w:szCs w:val="22"/>
          <w:lang w:val="en-US" w:eastAsia="zh-CN" w:bidi="ar-SA"/>
        </w:rPr>
        <w:t xml:space="preserve">  各部室、各单位负责对本部室单位人员进行安全环保履职考核及履职能力评估；部室、基层单位正职负责对本部室副职、基层单位副职进行安全环保履职考核。</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第十二条</w:t>
      </w:r>
      <w:r>
        <w:rPr>
          <w:rFonts w:hint="eastAsia" w:ascii="方正仿宋简体" w:hAnsi="方正仿宋简体" w:eastAsia="方正仿宋简体" w:cs="方正仿宋简体"/>
          <w:kern w:val="2"/>
          <w:sz w:val="28"/>
          <w:szCs w:val="22"/>
          <w:lang w:val="en-US" w:eastAsia="zh-CN" w:bidi="ar-SA"/>
        </w:rPr>
        <w:t xml:space="preserve">  所有员工应认真履行岗位安全环保职责，并接受安全环保履职考核及履职能力评估。</w:t>
      </w:r>
    </w:p>
    <w:p>
      <w:pPr>
        <w:pStyle w:val="145"/>
        <w:keepNext w:val="0"/>
        <w:keepLines w:val="0"/>
        <w:pageBreakBefore w:val="0"/>
        <w:widowControl/>
        <w:kinsoku/>
        <w:wordWrap/>
        <w:overflowPunct/>
        <w:topLinePunct w:val="0"/>
        <w:autoSpaceDE/>
        <w:autoSpaceDN/>
        <w:bidi w:val="0"/>
        <w:adjustRightInd/>
        <w:snapToGrid/>
        <w:spacing w:line="560" w:lineRule="exact"/>
        <w:ind w:firstLine="635"/>
        <w:textAlignment w:val="auto"/>
        <w:outlineLvl w:val="9"/>
        <w:rPr>
          <w:rFonts w:hint="eastAsia" w:ascii="方正仿宋简体" w:hAnsi="方正仿宋简体" w:eastAsia="方正仿宋简体" w:cs="方正仿宋简体"/>
          <w:kern w:val="2"/>
          <w:sz w:val="28"/>
          <w:szCs w:val="22"/>
          <w:lang w:val="en-US" w:eastAsia="zh-CN" w:bidi="ar-SA"/>
        </w:rPr>
      </w:pPr>
    </w:p>
    <w:p>
      <w:pPr>
        <w:pStyle w:val="145"/>
        <w:keepNext w:val="0"/>
        <w:keepLines w:val="0"/>
        <w:pageBreakBefore w:val="0"/>
        <w:widowControl/>
        <w:kinsoku/>
        <w:wordWrap/>
        <w:overflowPunct/>
        <w:topLinePunct w:val="0"/>
        <w:autoSpaceDE/>
        <w:autoSpaceDN/>
        <w:bidi w:val="0"/>
        <w:adjustRightInd/>
        <w:snapToGrid/>
        <w:spacing w:line="240" w:lineRule="atLeast"/>
        <w:ind w:firstLine="0"/>
        <w:jc w:val="center"/>
        <w:textAlignment w:val="auto"/>
        <w:outlineLvl w:val="9"/>
        <w:rPr>
          <w:rFonts w:hint="eastAsia" w:ascii="方正仿宋简体" w:hAnsi="方正仿宋简体" w:eastAsia="方正仿宋简体" w:cs="方正仿宋简体"/>
          <w:kern w:val="2"/>
          <w:sz w:val="30"/>
          <w:szCs w:val="30"/>
          <w:lang w:val="en-US" w:eastAsia="zh-CN" w:bidi="ar-SA"/>
        </w:rPr>
      </w:pPr>
      <w:r>
        <w:rPr>
          <w:rFonts w:hint="eastAsia" w:ascii="方正黑体简体" w:eastAsia="方正黑体简体"/>
          <w:sz w:val="30"/>
          <w:szCs w:val="30"/>
          <w:lang w:val="en-US" w:eastAsia="zh-CN"/>
        </w:rPr>
        <w:t>第三章  安全环保履职考核</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第十四条</w:t>
      </w:r>
      <w:r>
        <w:rPr>
          <w:rFonts w:hint="eastAsia" w:ascii="方正仿宋简体" w:hAnsi="方正仿宋简体" w:eastAsia="方正仿宋简体" w:cs="方正仿宋简体"/>
          <w:kern w:val="2"/>
          <w:sz w:val="28"/>
          <w:szCs w:val="22"/>
          <w:lang w:val="en-US" w:eastAsia="zh-CN" w:bidi="ar-SA"/>
        </w:rPr>
        <w:t xml:space="preserve">  安全环保履职考核主要是对员工的安全环保工作绩效和工作表现等方面情况进行综合评价。</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第十五条</w:t>
      </w:r>
      <w:r>
        <w:rPr>
          <w:rFonts w:hint="eastAsia" w:ascii="方正仿宋简体" w:hAnsi="方正仿宋简体" w:eastAsia="方正仿宋简体" w:cs="方正仿宋简体"/>
          <w:kern w:val="2"/>
          <w:sz w:val="28"/>
          <w:szCs w:val="22"/>
          <w:lang w:val="en-US" w:eastAsia="zh-CN" w:bidi="ar-SA"/>
        </w:rPr>
        <w:t xml:space="preserve">  各部室、各单位应当按照“一岗双责”要求，制定岗位安全环保职责和安全生产责任清单，形成明职知责、履职尽责、考职问责、失职追责的全员安全生产责任体系。</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第十六条</w:t>
      </w:r>
      <w:r>
        <w:rPr>
          <w:rFonts w:hint="eastAsia" w:ascii="方正仿宋简体" w:hAnsi="方正仿宋简体" w:eastAsia="方正仿宋简体" w:cs="方正仿宋简体"/>
          <w:kern w:val="2"/>
          <w:sz w:val="28"/>
          <w:szCs w:val="22"/>
          <w:lang w:val="en-US" w:eastAsia="zh-CN" w:bidi="ar-SA"/>
        </w:rPr>
        <w:t xml:space="preserve">  各部室、各单位应围绕年度QHSE目标指标和工作计划安排，依据岗位安全环保职责和安全生产责任清单，逐级分解确定各岗位的安全环保履职考核项目，形成岗位QHSE责任书。</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第十七条</w:t>
      </w:r>
      <w:r>
        <w:rPr>
          <w:rFonts w:hint="eastAsia" w:ascii="方正仿宋简体" w:hAnsi="方正仿宋简体" w:eastAsia="方正仿宋简体" w:cs="方正仿宋简体"/>
          <w:kern w:val="2"/>
          <w:sz w:val="28"/>
          <w:szCs w:val="22"/>
          <w:lang w:val="en-US" w:eastAsia="zh-CN" w:bidi="ar-SA"/>
        </w:rPr>
        <w:t xml:space="preserve">  安全环保履职考核原则上以年度为考核周期，岗位变化时必须履行考核。必要时，可根据员工所在岗位性质及层级，组织月度、季度、半年考核。</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第十八条</w:t>
      </w:r>
      <w:r>
        <w:rPr>
          <w:rFonts w:hint="eastAsia" w:ascii="方正仿宋简体" w:hAnsi="方正仿宋简体" w:eastAsia="方正仿宋简体" w:cs="方正仿宋简体"/>
          <w:kern w:val="2"/>
          <w:sz w:val="28"/>
          <w:szCs w:val="22"/>
          <w:lang w:val="en-US" w:eastAsia="zh-CN" w:bidi="ar-SA"/>
        </w:rPr>
        <w:t xml:space="preserve">  领导人员安全环保履职考核遵循以下程序和方法：</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1.成立人事、劳资、纪委、安全环保及相关专业人员等组成的考核小组，明确职责和分工；</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2.编制考核方案；</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3.被考核人提交履行安全环保职责的报告；</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4.召开考核测评会议；</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5.被考核人进行安全环保工作述职；</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6.考核组成员对被考核人进行测评打分；</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7.履职测评结果计算，结果纳入业绩考核系统。</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第十九条</w:t>
      </w:r>
      <w:r>
        <w:rPr>
          <w:rFonts w:hint="eastAsia" w:ascii="方正仿宋简体" w:hAnsi="方正仿宋简体" w:eastAsia="方正仿宋简体" w:cs="方正仿宋简体"/>
          <w:kern w:val="2"/>
          <w:sz w:val="28"/>
          <w:szCs w:val="22"/>
          <w:lang w:val="en-US" w:eastAsia="zh-CN" w:bidi="ar-SA"/>
        </w:rPr>
        <w:t xml:space="preserve">  一般员工安全环保履职考核遵循以下程序和方法：</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1.成立劳资、安全环保及相关专业人员等组成考核小组，明确职责和分工；</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2.编制考核方案；</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3.依据员工签订的QHSE责任书，对员工进行考核；</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4.被考核人收集履职情况信息资料，并填写自评成绩；</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5.查阅被考核员工事故、违章等记录；</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6.直线领导根据被考核员工平时工作表现及相关记录进行考核评分，将考核结果提交考核小组；</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7.汇总考核结果，报劳资部门审核兑现。</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p>
    <w:p>
      <w:pPr>
        <w:pStyle w:val="145"/>
        <w:keepNext w:val="0"/>
        <w:keepLines w:val="0"/>
        <w:pageBreakBefore w:val="0"/>
        <w:widowControl/>
        <w:kinsoku/>
        <w:wordWrap/>
        <w:overflowPunct/>
        <w:topLinePunct w:val="0"/>
        <w:autoSpaceDE/>
        <w:autoSpaceDN/>
        <w:bidi w:val="0"/>
        <w:adjustRightInd/>
        <w:snapToGrid/>
        <w:spacing w:line="240" w:lineRule="atLeast"/>
        <w:ind w:firstLine="0"/>
        <w:jc w:val="center"/>
        <w:textAlignment w:val="auto"/>
        <w:outlineLvl w:val="9"/>
        <w:rPr>
          <w:rFonts w:hint="eastAsia" w:ascii="方正黑体简体" w:eastAsia="方正黑体简体"/>
          <w:sz w:val="30"/>
          <w:szCs w:val="30"/>
          <w:lang w:val="en-US" w:eastAsia="zh-CN"/>
        </w:rPr>
      </w:pPr>
      <w:r>
        <w:rPr>
          <w:rFonts w:hint="eastAsia" w:ascii="方正黑体简体" w:eastAsia="方正黑体简体"/>
          <w:sz w:val="30"/>
          <w:szCs w:val="30"/>
          <w:lang w:val="en-US" w:eastAsia="zh-CN"/>
        </w:rPr>
        <w:t>第四章  安全环保履职能力评估</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第二十条</w:t>
      </w:r>
      <w:r>
        <w:rPr>
          <w:rFonts w:hint="eastAsia" w:ascii="方正仿宋简体" w:hAnsi="方正仿宋简体" w:eastAsia="方正仿宋简体" w:cs="方正仿宋简体"/>
          <w:kern w:val="2"/>
          <w:sz w:val="28"/>
          <w:szCs w:val="22"/>
          <w:lang w:val="en-US" w:eastAsia="zh-CN" w:bidi="ar-SA"/>
        </w:rPr>
        <w:t xml:space="preserve">  拟调整或提拔到生产、安全等关键岗位的领导人员，应及时进行安全环保履职能力评估。</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第二十一条</w:t>
      </w:r>
      <w:r>
        <w:rPr>
          <w:rFonts w:hint="eastAsia" w:ascii="方正仿宋简体" w:hAnsi="方正仿宋简体" w:eastAsia="方正仿宋简体" w:cs="方正仿宋简体"/>
          <w:kern w:val="2"/>
          <w:sz w:val="28"/>
          <w:szCs w:val="22"/>
          <w:lang w:val="en-US" w:eastAsia="zh-CN" w:bidi="ar-SA"/>
        </w:rPr>
        <w:t xml:space="preserve">  一般员工新入厂、转岗和重新上岗前，应依据新岗位的安全环保能力要求进行培训，并进行入职前安全环保履职能力评估。</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第二十二条</w:t>
      </w:r>
      <w:r>
        <w:rPr>
          <w:rFonts w:hint="eastAsia" w:ascii="方正仿宋简体" w:hAnsi="方正仿宋简体" w:eastAsia="方正仿宋简体" w:cs="方正仿宋简体"/>
          <w:kern w:val="2"/>
          <w:sz w:val="28"/>
          <w:szCs w:val="22"/>
          <w:lang w:val="en-US" w:eastAsia="zh-CN" w:bidi="ar-SA"/>
        </w:rPr>
        <w:t xml:space="preserve">  在职领导人员，至少每三年进行一次安全环保履职能力评估，履职能力评估可结合本单位的QHSE体系审核同步开展。</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第二十三条</w:t>
      </w:r>
      <w:r>
        <w:rPr>
          <w:rFonts w:hint="eastAsia" w:ascii="方正仿宋简体" w:hAnsi="方正仿宋简体" w:eastAsia="方正仿宋简体" w:cs="方正仿宋简体"/>
          <w:kern w:val="2"/>
          <w:sz w:val="28"/>
          <w:szCs w:val="22"/>
          <w:lang w:val="en-US" w:eastAsia="zh-CN" w:bidi="ar-SA"/>
        </w:rPr>
        <w:t xml:space="preserve">  安全环保履职能力评估内容应突出岗位特点和风险防控要求，结合岗位的安全生产责任清单分专业、分层级确定。</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第二十四条</w:t>
      </w:r>
      <w:r>
        <w:rPr>
          <w:rFonts w:hint="eastAsia" w:ascii="方正仿宋简体" w:hAnsi="方正仿宋简体" w:eastAsia="方正仿宋简体" w:cs="方正仿宋简体"/>
          <w:kern w:val="2"/>
          <w:sz w:val="28"/>
          <w:szCs w:val="22"/>
          <w:lang w:val="en-US" w:eastAsia="zh-CN" w:bidi="ar-SA"/>
        </w:rPr>
        <w:t xml:space="preserve">  领导人员的安全环保履职能力评估内容应包括安全领导能力、风险掌控能力、安全基本能力及应急指挥能力等方面，同时要关注个人的安全意愿。</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第二十五条</w:t>
      </w:r>
      <w:r>
        <w:rPr>
          <w:rFonts w:hint="eastAsia" w:ascii="方正仿宋简体" w:hAnsi="方正仿宋简体" w:eastAsia="方正仿宋简体" w:cs="方正仿宋简体"/>
          <w:kern w:val="2"/>
          <w:sz w:val="28"/>
          <w:szCs w:val="22"/>
          <w:lang w:val="en-US" w:eastAsia="zh-CN" w:bidi="ar-SA"/>
        </w:rPr>
        <w:t xml:space="preserve">  一般员工的安全环保履职能力评估内容包括HSE表现、HSE技能、业务技能和应急处置能力等方面。</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第二十六条</w:t>
      </w:r>
      <w:r>
        <w:rPr>
          <w:rFonts w:hint="eastAsia" w:ascii="方正仿宋简体" w:hAnsi="方正仿宋简体" w:eastAsia="方正仿宋简体" w:cs="方正仿宋简体"/>
          <w:kern w:val="2"/>
          <w:sz w:val="28"/>
          <w:szCs w:val="22"/>
          <w:lang w:val="en-US" w:eastAsia="zh-CN" w:bidi="ar-SA"/>
        </w:rPr>
        <w:t xml:space="preserve">  履职能力评估可采用日常表现与现场考察、沟通访谈、知识测试及员工感知度调查等定性评价与定量打分相结合的方式进行。</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第二十七条</w:t>
      </w:r>
      <w:r>
        <w:rPr>
          <w:rFonts w:hint="eastAsia" w:ascii="方正仿宋简体" w:hAnsi="方正仿宋简体" w:eastAsia="方正仿宋简体" w:cs="方正仿宋简体"/>
          <w:kern w:val="2"/>
          <w:sz w:val="28"/>
          <w:szCs w:val="22"/>
          <w:lang w:val="en-US" w:eastAsia="zh-CN" w:bidi="ar-SA"/>
        </w:rPr>
        <w:t xml:space="preserve">  领导人员安全环保履职能力评估工作可按照以下程序和方法进行：</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1.成立人事、劳资、纪委、安全环保及相关专业人员等组成的评估小组，明确职责和分工；</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2.编制评估方案；</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3.依据拟入职岗位的安全环保能力要求制定评估标准；</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4.选用评估工具，包括建立测试题库，准备员工感知度调查问卷和编制访谈清单；</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5.采取访谈、测试、资料验证、向下属员工和同级人员发放调查问卷等方式开展能力评估；</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6.评估结果分析，对被评估人员进行综合评价；</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7.评估组对被评估人员进行反馈。</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第二十八条</w:t>
      </w:r>
      <w:r>
        <w:rPr>
          <w:rFonts w:hint="eastAsia" w:ascii="方正仿宋简体" w:hAnsi="方正仿宋简体" w:eastAsia="方正仿宋简体" w:cs="方正仿宋简体"/>
          <w:kern w:val="2"/>
          <w:sz w:val="28"/>
          <w:szCs w:val="22"/>
          <w:lang w:val="en-US" w:eastAsia="zh-CN" w:bidi="ar-SA"/>
        </w:rPr>
        <w:t xml:space="preserve">  一般员工安全环保履职能力评估可按照以下程序和方法进行：</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1.成立人事、劳资、纪委、安全环保及相关专业人员等组成的评估小组，明确职责和分工；</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2.编制评估方案；</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3.依据拟入职岗位的安全环保能力要求制定评估标准；</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4.采取观察、访谈、沟通、笔试、口试、实际或模拟操作、网上答题等方式开展能力评估；</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5.查阅被评估员工事故、违章等记录；</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6.评估结果分析，对被评估人员进行综合评价；</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7.直线评估人员对被评估人员进行反馈。</w:t>
      </w:r>
    </w:p>
    <w:p>
      <w:pPr>
        <w:pStyle w:val="145"/>
        <w:spacing w:line="560" w:lineRule="exact"/>
        <w:ind w:firstLine="637"/>
        <w:rPr>
          <w:rFonts w:hint="eastAsia" w:ascii="方正仿宋简体" w:hAnsi="方正仿宋简体" w:eastAsia="方正仿宋简体" w:cs="方正仿宋简体"/>
          <w:kern w:val="2"/>
          <w:sz w:val="28"/>
          <w:szCs w:val="22"/>
          <w:lang w:val="en-US" w:eastAsia="zh-CN" w:bidi="ar-SA"/>
        </w:rPr>
      </w:pPr>
    </w:p>
    <w:p>
      <w:pPr>
        <w:pStyle w:val="145"/>
        <w:keepNext w:val="0"/>
        <w:keepLines w:val="0"/>
        <w:pageBreakBefore w:val="0"/>
        <w:widowControl/>
        <w:kinsoku/>
        <w:wordWrap/>
        <w:overflowPunct/>
        <w:topLinePunct w:val="0"/>
        <w:autoSpaceDE/>
        <w:autoSpaceDN/>
        <w:bidi w:val="0"/>
        <w:adjustRightInd/>
        <w:snapToGrid/>
        <w:spacing w:line="240" w:lineRule="atLeast"/>
        <w:ind w:firstLine="0"/>
        <w:jc w:val="center"/>
        <w:textAlignment w:val="auto"/>
        <w:outlineLvl w:val="9"/>
        <w:rPr>
          <w:rFonts w:hint="eastAsia" w:ascii="方正黑体简体" w:eastAsia="方正黑体简体"/>
          <w:sz w:val="30"/>
          <w:szCs w:val="30"/>
          <w:lang w:val="en-US" w:eastAsia="zh-CN"/>
        </w:rPr>
      </w:pPr>
      <w:r>
        <w:rPr>
          <w:rFonts w:hint="eastAsia" w:ascii="方正黑体简体" w:eastAsia="方正黑体简体"/>
          <w:sz w:val="30"/>
          <w:szCs w:val="30"/>
          <w:lang w:val="en-US" w:eastAsia="zh-CN"/>
        </w:rPr>
        <w:t>第五章  结果运用</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第二十九条</w:t>
      </w:r>
      <w:r>
        <w:rPr>
          <w:rFonts w:hint="eastAsia" w:ascii="方正仿宋简体" w:hAnsi="方正仿宋简体" w:eastAsia="方正仿宋简体" w:cs="方正仿宋简体"/>
          <w:kern w:val="2"/>
          <w:sz w:val="28"/>
          <w:szCs w:val="22"/>
          <w:lang w:val="en-US" w:eastAsia="zh-CN" w:bidi="ar-SA"/>
        </w:rPr>
        <w:t xml:space="preserve">  按照《西南油气田分公司绩效管理办法》，安全环保履职考核结果分为优秀、良好、合格、待改进四个档次，并按绩效合同约定纳入员工综合绩效考核。</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第三十条</w:t>
      </w:r>
      <w:r>
        <w:rPr>
          <w:rFonts w:hint="eastAsia" w:ascii="方正仿宋简体" w:hAnsi="方正仿宋简体" w:eastAsia="方正仿宋简体" w:cs="方正仿宋简体"/>
          <w:kern w:val="2"/>
          <w:sz w:val="28"/>
          <w:szCs w:val="22"/>
          <w:lang w:val="en-US" w:eastAsia="zh-CN" w:bidi="ar-SA"/>
        </w:rPr>
        <w:t xml:space="preserve">  安全环保履职考核结果应用包括绩效奖金兑现、职级升降、岗位调整、岗位退出、培训发展、评先选优等。</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（一）对安全环保履职考核结果为“待改进”的人员，应进行培训、通报批评或诫勉谈话；</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（二）安全环保履职考核结果为“良好”及以上的人员，方可兑现安全环保风险控制奖；</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kern w:val="2"/>
          <w:sz w:val="28"/>
          <w:szCs w:val="22"/>
          <w:lang w:val="en-US" w:eastAsia="zh-CN" w:bidi="ar-SA"/>
        </w:rPr>
        <w:t>（三）安全环保履职考核结果为“优秀”的人员，方可参与单位安全环保先进评比。</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第三十一条</w:t>
      </w:r>
      <w:r>
        <w:rPr>
          <w:rFonts w:hint="eastAsia" w:ascii="方正仿宋简体" w:hAnsi="方正仿宋简体" w:eastAsia="方正仿宋简体" w:cs="方正仿宋简体"/>
          <w:kern w:val="2"/>
          <w:sz w:val="28"/>
          <w:szCs w:val="22"/>
          <w:lang w:val="en-US" w:eastAsia="zh-CN" w:bidi="ar-SA"/>
        </w:rPr>
        <w:t xml:space="preserve">  按照《西南油气田分公司所属领导班子和管理人员综合考核评价办法》，安全环保履职能力评估结果分为优秀、良好、一般、较差四个档次。</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第三十二条</w:t>
      </w:r>
      <w:r>
        <w:rPr>
          <w:rFonts w:hint="eastAsia" w:ascii="方正仿宋简体" w:hAnsi="方正仿宋简体" w:eastAsia="方正仿宋简体" w:cs="方正仿宋简体"/>
          <w:kern w:val="2"/>
          <w:sz w:val="28"/>
          <w:szCs w:val="22"/>
          <w:lang w:val="en-US" w:eastAsia="zh-CN" w:bidi="ar-SA"/>
        </w:rPr>
        <w:t xml:space="preserve">  安全环保履职能力评估结果为“一般”和“较差”的拟提拔或调整人员，不得调整或提拔任用。评估结果为 “较差”的员工不得上岗或转岗。不合格人员需接受再培训和学习，评估合格后方能调整、提拔任用或上岗。</w:t>
      </w:r>
    </w:p>
    <w:p>
      <w:pPr>
        <w:pStyle w:val="145"/>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第三十三条</w:t>
      </w:r>
      <w:r>
        <w:rPr>
          <w:rFonts w:hint="eastAsia" w:ascii="方正仿宋简体" w:hAnsi="方正仿宋简体" w:eastAsia="方正仿宋简体" w:cs="方正仿宋简体"/>
          <w:kern w:val="2"/>
          <w:sz w:val="28"/>
          <w:szCs w:val="22"/>
          <w:lang w:val="en-US" w:eastAsia="zh-CN" w:bidi="ar-SA"/>
        </w:rPr>
        <w:t xml:space="preserve">  安全环保履职能力评估发现的改进项，由被评估人制定切实可行的措施和计划予以改进，直线领导对下属的改进实施情况进行跟踪与督导。</w:t>
      </w:r>
    </w:p>
    <w:p>
      <w:pPr>
        <w:pStyle w:val="145"/>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kern w:val="2"/>
          <w:sz w:val="28"/>
          <w:szCs w:val="22"/>
          <w:lang w:val="en-US" w:eastAsia="zh-CN" w:bidi="ar-SA"/>
        </w:rPr>
      </w:pPr>
    </w:p>
    <w:p>
      <w:pPr>
        <w:pStyle w:val="145"/>
        <w:keepNext w:val="0"/>
        <w:keepLines w:val="0"/>
        <w:pageBreakBefore w:val="0"/>
        <w:widowControl/>
        <w:kinsoku/>
        <w:wordWrap/>
        <w:overflowPunct/>
        <w:topLinePunct w:val="0"/>
        <w:autoSpaceDE/>
        <w:autoSpaceDN/>
        <w:bidi w:val="0"/>
        <w:adjustRightInd/>
        <w:snapToGrid/>
        <w:spacing w:line="240" w:lineRule="atLeast"/>
        <w:ind w:firstLine="0"/>
        <w:jc w:val="center"/>
        <w:textAlignment w:val="auto"/>
        <w:outlineLvl w:val="9"/>
        <w:rPr>
          <w:rFonts w:hint="eastAsia" w:ascii="方正仿宋简体" w:hAnsi="方正仿宋简体" w:eastAsia="方正仿宋简体" w:cs="方正仿宋简体"/>
          <w:kern w:val="2"/>
          <w:sz w:val="30"/>
          <w:szCs w:val="30"/>
          <w:lang w:val="en-US" w:eastAsia="zh-CN" w:bidi="ar-SA"/>
        </w:rPr>
      </w:pPr>
      <w:r>
        <w:rPr>
          <w:rFonts w:hint="eastAsia" w:ascii="方正黑体简体" w:eastAsia="方正黑体简体"/>
          <w:sz w:val="30"/>
          <w:szCs w:val="30"/>
          <w:lang w:val="en-US" w:eastAsia="zh-CN"/>
        </w:rPr>
        <w:t>第六章  附  则</w:t>
      </w:r>
    </w:p>
    <w:p>
      <w:pPr>
        <w:pStyle w:val="145"/>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第三十四条</w:t>
      </w:r>
      <w:r>
        <w:rPr>
          <w:rFonts w:hint="eastAsia" w:ascii="方正仿宋简体" w:hAnsi="方正仿宋简体" w:eastAsia="方正仿宋简体" w:cs="方正仿宋简体"/>
          <w:kern w:val="2"/>
          <w:sz w:val="28"/>
          <w:szCs w:val="22"/>
          <w:lang w:val="en-US" w:eastAsia="zh-CN" w:bidi="ar-SA"/>
        </w:rPr>
        <w:t xml:space="preserve">  本办法由质量安全环保部负责解释。</w:t>
      </w:r>
    </w:p>
    <w:p>
      <w:pPr>
        <w:pStyle w:val="145"/>
        <w:keepNext w:val="0"/>
        <w:keepLines w:val="0"/>
        <w:pageBreakBefore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kern w:val="2"/>
          <w:sz w:val="28"/>
          <w:szCs w:val="22"/>
          <w:lang w:val="en-US" w:eastAsia="zh-CN" w:bidi="ar-SA"/>
        </w:rPr>
      </w:pPr>
      <w:r>
        <w:rPr>
          <w:rFonts w:hint="eastAsia" w:ascii="方正仿宋简体" w:hAnsi="方正仿宋简体" w:eastAsia="方正仿宋简体" w:cs="方正仿宋简体"/>
          <w:b/>
          <w:bCs/>
          <w:kern w:val="2"/>
          <w:sz w:val="28"/>
          <w:szCs w:val="22"/>
          <w:lang w:val="en-US" w:eastAsia="zh-CN" w:bidi="ar-SA"/>
        </w:rPr>
        <w:t>第三十五条</w:t>
      </w:r>
      <w:r>
        <w:rPr>
          <w:rFonts w:hint="eastAsia" w:ascii="方正仿宋简体" w:hAnsi="方正仿宋简体" w:eastAsia="方正仿宋简体" w:cs="方正仿宋简体"/>
          <w:kern w:val="2"/>
          <w:sz w:val="28"/>
          <w:szCs w:val="22"/>
          <w:lang w:val="en-US" w:eastAsia="zh-CN" w:bidi="ar-SA"/>
        </w:rPr>
        <w:t xml:space="preserve">  本办法自印发之日起实施。</w:t>
      </w: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rPr>
          <w:rFonts w:hint="eastAsia" w:ascii="方正仿宋简体" w:hAnsi="方正仿宋简体" w:eastAsia="方正仿宋简体" w:cs="方正仿宋简体"/>
          <w:b/>
          <w:kern w:val="2"/>
          <w:sz w:val="28"/>
          <w:szCs w:val="28"/>
          <w:lang w:val="en-US" w:eastAsia="zh-CN" w:bidi="ar-SA"/>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Times New Roman" w:eastAsia="方正小标宋简体"/>
          <w:b w:val="0"/>
          <w:bCs w:val="0"/>
          <w:kern w:val="44"/>
          <w:sz w:val="36"/>
          <w:szCs w:val="36"/>
          <w:lang w:val="en-US" w:eastAsia="zh-CN" w:bidi="ar-SA"/>
        </w:rPr>
      </w:pPr>
      <w:bookmarkStart w:id="1012" w:name="_Toc26797"/>
      <w:bookmarkStart w:id="1013" w:name="_Toc23000"/>
      <w:bookmarkStart w:id="1014" w:name="_Toc4857"/>
      <w:bookmarkStart w:id="1015" w:name="_Toc17099"/>
      <w:bookmarkStart w:id="1016" w:name="_Toc31031"/>
      <w:bookmarkStart w:id="1017" w:name="_Toc31116"/>
      <w:bookmarkStart w:id="1018" w:name="_Toc27061"/>
      <w:bookmarkStart w:id="1019" w:name="_Toc16906"/>
      <w:bookmarkStart w:id="1020" w:name="_Toc31913"/>
      <w:bookmarkStart w:id="1021" w:name="_Toc6702"/>
      <w:bookmarkStart w:id="1022" w:name="_Toc25967"/>
      <w:bookmarkStart w:id="1023" w:name="_Toc8155"/>
      <w:bookmarkStart w:id="1024" w:name="_Toc23802"/>
      <w:bookmarkStart w:id="1025" w:name="_Toc21463"/>
      <w:bookmarkStart w:id="1026" w:name="_Toc17693"/>
      <w:bookmarkStart w:id="1027" w:name="_Toc32713"/>
      <w:r>
        <w:rPr>
          <w:rFonts w:hint="eastAsia" w:ascii="方正小标宋简体" w:hAnsi="Times New Roman" w:eastAsia="方正小标宋简体"/>
          <w:b w:val="0"/>
          <w:bCs w:val="0"/>
          <w:kern w:val="44"/>
          <w:sz w:val="36"/>
          <w:szCs w:val="36"/>
          <w:lang w:val="en-US" w:eastAsia="zh-CN" w:bidi="ar-SA"/>
        </w:rPr>
        <w:t>中油南充燃气有限责任公司工伤保险管理制度</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1 目的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为增强员工的安全生产意识，规范工伤管理程序，最大限度地降低公司和员工的工伤事故风险，特制定本制度。</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2 适用范围</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本制度适用于公司所有员工的工伤保险管理。</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3 工伤的界定</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 员工有下列情形之一的，应当认定为工伤：</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3.1.1 在工作时间和工作场所内，因工作原因受到事故伤害的。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3.1.2 工作时间前后在工作场所内，从事与工作有关的预备性或者收尾性工作受到事故伤害的。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3.1.3 在工作时间和工作场所内，因履行工作职责受到暴力等意外伤害的。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3.1.4 患职业病的。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3.1.5 因工外出期间，由于工作原因受到伤害或者发生事故下落不明的。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3.1.6 在上下班途中，受到非本人主要责任的交通事故或者城市轨道交通、客运轮渡、火车事故伤害的。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3.1.7 法律、行政法规规定应当认定</w:t>
      </w:r>
      <w:r>
        <w:rPr>
          <w:rFonts w:hint="eastAsia" w:ascii="方正仿宋简体" w:hAnsi="方正仿宋简体" w:eastAsia="方正仿宋简体" w:cs="方正仿宋简体"/>
          <w:kern w:val="2"/>
          <w:sz w:val="28"/>
          <w:szCs w:val="28"/>
          <w:lang w:val="en-US" w:eastAsia="zh-CN" w:bidi="ar-SA"/>
        </w:rPr>
        <w:t>为工伤的其他情形。</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3.2 员工有下列情形之一的，视同工伤：</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3.2.1 在工作时间和工作岗位，突发疾病死亡或者在48小时之内经抢救无效死亡的。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3.2.2 在抢险救灾等维护国家利益、公共利益活动中受到伤害的。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3.2.3 职工原在军队服役，因战、因公负伤致残，已取得革命伤残军人证，到用人单位后旧伤复发的。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职工有前款第3.2.1项、第3.2.2项情形的，按照本条例的有关规定享受工伤保险待遇；职工有前款第3.2.3项情形的，按照本条例的有关规定享受除一次性伤残补助金以外的工伤保险待遇。</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3.3 职工符合本制度第3.1条、第3.2条的规定，但是有下列情形之一的，不得认定为工伤或者视同工伤：</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3.3.1 故意犯罪的。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3.3.2 醉酒或者吸毒的。</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3.3.3 自残或者自杀的。</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4 职责划分</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4.1 综合办公室</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负责本公司工伤员工的救护组织、现场保护，事故上报相关部门和领导，救治费用垫付、后期治疗借款手续办理、工伤员工住院期间的陪护，事故的调查、分析、处理以及24小时内出具公司级事故分析报告。</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负责本公司参保人员名单的提供、更新。</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负责提供事故分析报告、事故发生详细经过、报险所需的各种证明及票据。</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负责受伤员工的就医、转院等医疗管理及出院后保险理赔、评残、安置、复工的管理。</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default"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4.2 质量安全环保部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负责事故现场的救护组织、现场勘察、上报公司领导、事故的调查、分析、处理以及出具公司级事故分析报告。</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负责协助公司内交通、火灾事故的调查分析和处理工作。</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5 工伤管理程序</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5.1 办理投保</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5.1.1 公司为所有从业人员购买工伤保险，由办公室进行统计，财务资产部统一进行缴纳。</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5.2 事故处理</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5.2.1 当发生工伤事故时，事故现场作业人员必须及时向部门主管领导汇报，同时保护好事故现场。</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5.2.2 部门主管领导接到汇报后应第一时间到达现场组织救护，同时通知安全生产领导小组和办公室主管领导，并向公司经理汇报。</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5.2.3 现场简单救护处理后，根据工伤情况，及时将伤员送至指定医院进行治疗。先期的治疗费用由工伤员工所在部门垫付。</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5.2.4 治疗期间的费用以工伤员工所在部门名义，经综合办公室主任签字后报请执行经理审批后办理借款手续。</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5.3 责任追究</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参照公司相关事故考核办法执行。</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5.4 报险程序</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5.4.1 为保证事故发生后48小时内能及时报险，确保报险的有效性，员工个人及各部门发生工伤事故后须在24小时内向办公室报险，具体要求如下：</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5.4.1.1 公司内事故</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事故发生后，工伤员工所在部门负责人第一时间内电话告知安全员，并在24小时内将事故发生情况详细经过及工伤员工初诊医院诊断证明报送办公室，以确保办公室48小时内向保险公司及时报险。</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如公司内因履行工作职责受到暴力伤害或发生交通事故，须由办公室及时与公安/交通管理部门交涉，25日内提供公安/交通管理部门责任认定书；工伤员工所在部门在24小时内将事故发生情况详细经过及工伤员工初诊医院诊断证明报送办公室。</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5.4.1.2 公司外工伤事故</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b w:val="0"/>
          <w:bCs w:val="0"/>
          <w:kern w:val="2"/>
          <w:sz w:val="28"/>
          <w:szCs w:val="28"/>
          <w:lang w:val="en-US" w:eastAsia="zh-CN" w:bidi="ar-SA"/>
        </w:rPr>
      </w:pPr>
      <w:r>
        <w:rPr>
          <w:rFonts w:hint="eastAsia" w:ascii="方正仿宋简体" w:hAnsi="方正仿宋简体" w:eastAsia="方正仿宋简体" w:cs="方正仿宋简体"/>
          <w:b w:val="0"/>
          <w:bCs w:val="0"/>
          <w:kern w:val="2"/>
          <w:sz w:val="28"/>
          <w:szCs w:val="28"/>
          <w:lang w:val="en-US" w:eastAsia="zh-CN" w:bidi="ar-SA"/>
        </w:rPr>
        <w:t>员工因工外出期间，因工作原因受到暴力伤害或机动车伤害，须由员工所在部门及时告知办公室，且在24小时内将工伤员工初诊医院诊断证明报送办公室，并在25日内提供公安/交通管理部门的责任认定书。</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 除上述事故报告、《诊断证明》及相关责任认定书外，员工治疗结束后，工伤员工或工伤员工所在部门须提供：</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5.4.2.1 门诊治疗的须提供</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5.4.2.1.1 县级以上医院《工伤职工门诊、住院、转诊申报表》。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5.4.2.1.2 《门诊病历》。</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5.4.2.1.3 《用药明细》及发票。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5.4.2.1.4 《检验报告单》。</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5.4.2.2 住院治疗的提供</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5.4.2.2.1 县级以上医院《工伤职工门诊、住院、转诊申报表》。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5.4.2.2.2 《住院病历》（含出院记录）。</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5.4.2.2.3 《用药明细》及发票。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5.4.2.2.4 《检验报告单》。</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5.4.2.3 注意事项</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5.4.2.3.1 因各部门上报不及时、瞒报或提供上述材料不完整而造成无法及时报险的，所发生一切费用均由工伤员工所在部门承担，并视情节严重给予部门负责人500—2000元罚款；员工上下班出现的工伤事故，如因工伤员工个人汇报不及时或提供上述材料不完整，造成无法及时报险的，所发生一切费用均由员工个人承担。</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5.4.2.3.2 严禁各部门将员工工伤治疗费用以工资或奖金方式补贴给出资人。</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5.4.2.3.3 无论部门安排人员或工伤员工本人在办理门诊或住院手续时，务必确保院方出具的各项单据中的名字与工伤员工身份证中的名字书写一致，且各项单据加盖医院专用章。</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5.4.2.3.4 各项费用单据、材料须经办公室核准后，方可在财务资产部门进行冲账或办理报销手续。</w:t>
      </w:r>
    </w:p>
    <w:p>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outlineLvl w:val="9"/>
        <w:rPr>
          <w:rFonts w:hint="eastAsia" w:ascii="方正仿宋简体" w:hAnsi="方正仿宋简体" w:eastAsia="方正仿宋简体" w:cs="方正仿宋简体"/>
          <w:b/>
          <w:bCs/>
          <w:kern w:val="2"/>
          <w:sz w:val="28"/>
          <w:szCs w:val="28"/>
          <w:lang w:val="en-US" w:eastAsia="zh-CN" w:bidi="ar-SA"/>
        </w:rPr>
      </w:pPr>
      <w:r>
        <w:rPr>
          <w:rFonts w:hint="eastAsia" w:ascii="方正仿宋简体" w:hAnsi="方正仿宋简体" w:eastAsia="方正仿宋简体" w:cs="方正仿宋简体"/>
          <w:b/>
          <w:bCs/>
          <w:kern w:val="2"/>
          <w:sz w:val="28"/>
          <w:szCs w:val="28"/>
          <w:lang w:val="en-US" w:eastAsia="zh-CN" w:bidi="ar-SA"/>
        </w:rPr>
        <w:t>6 相关文件和记录</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outlineLvl w:val="9"/>
        <w:rPr>
          <w:rFonts w:hint="eastAsia" w:ascii="方正仿宋简体" w:hAnsi="方正仿宋简体" w:eastAsia="方正仿宋简体" w:cs="方正仿宋简体"/>
          <w:kern w:val="2"/>
          <w:sz w:val="28"/>
          <w:szCs w:val="28"/>
          <w:lang w:val="en-US" w:eastAsia="zh-CN" w:bidi="ar-SA"/>
        </w:rPr>
      </w:pPr>
      <w:r>
        <w:rPr>
          <w:rFonts w:hint="eastAsia" w:ascii="方正仿宋简体" w:hAnsi="方正仿宋简体" w:eastAsia="方正仿宋简体" w:cs="方正仿宋简体"/>
          <w:kern w:val="2"/>
          <w:sz w:val="28"/>
          <w:szCs w:val="28"/>
          <w:lang w:val="en-US" w:eastAsia="zh-CN" w:bidi="ar-SA"/>
        </w:rPr>
        <w:t>6.1 工伤事故简易处理表</w:t>
      </w:r>
    </w:p>
    <w:p>
      <w:pPr>
        <w:rPr>
          <w:rFonts w:hint="eastAsia" w:ascii="方正仿宋简体" w:hAnsi="方正仿宋简体" w:eastAsia="方正仿宋简体" w:cs="方正仿宋简体"/>
          <w:sz w:val="36"/>
          <w:szCs w:val="36"/>
          <w:lang w:val="en-US" w:eastAsia="zh-CN"/>
        </w:rPr>
      </w:pPr>
      <w:bookmarkStart w:id="1028" w:name="_Toc26754"/>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rPr>
          <w:rFonts w:hint="eastAsia" w:ascii="方正仿宋简体" w:hAnsi="方正仿宋简体" w:eastAsia="方正仿宋简体" w:cs="方正仿宋简体"/>
          <w:sz w:val="36"/>
          <w:szCs w:val="36"/>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Times New Roman" w:eastAsia="方正小标宋简体"/>
          <w:b w:val="0"/>
          <w:bCs w:val="0"/>
          <w:kern w:val="44"/>
          <w:sz w:val="36"/>
          <w:szCs w:val="36"/>
          <w:lang w:val="en-US" w:eastAsia="zh-CN" w:bidi="ar-SA"/>
        </w:rPr>
      </w:pPr>
      <w:bookmarkStart w:id="1029" w:name="_Toc17172"/>
      <w:bookmarkStart w:id="1030" w:name="_Toc22219"/>
      <w:bookmarkStart w:id="1031" w:name="_Toc30651"/>
      <w:bookmarkStart w:id="1032" w:name="_Toc4636"/>
      <w:bookmarkStart w:id="1033" w:name="_Toc2295"/>
      <w:bookmarkStart w:id="1034" w:name="_Toc27493"/>
      <w:bookmarkStart w:id="1035" w:name="_Toc24543"/>
      <w:bookmarkStart w:id="1036" w:name="_Toc27849"/>
      <w:bookmarkStart w:id="1037" w:name="_Toc29537"/>
      <w:r>
        <w:rPr>
          <w:rFonts w:hint="eastAsia" w:ascii="方正小标宋简体" w:hAnsi="Times New Roman" w:eastAsia="方正小标宋简体"/>
          <w:b w:val="0"/>
          <w:bCs w:val="0"/>
          <w:kern w:val="44"/>
          <w:sz w:val="36"/>
          <w:szCs w:val="36"/>
          <w:lang w:val="en-US" w:eastAsia="zh-CN" w:bidi="ar-SA"/>
        </w:rPr>
        <w:t>中油南充燃气有限责任公司安全</w:t>
      </w:r>
      <w:r>
        <w:rPr>
          <w:rFonts w:hint="eastAsia" w:ascii="方正小标宋简体" w:eastAsia="方正小标宋简体"/>
          <w:b w:val="0"/>
          <w:bCs w:val="0"/>
          <w:kern w:val="44"/>
          <w:sz w:val="36"/>
          <w:szCs w:val="36"/>
          <w:lang w:val="en-US" w:eastAsia="zh-CN" w:bidi="ar-SA"/>
        </w:rPr>
        <w:t>生产</w:t>
      </w:r>
      <w:r>
        <w:rPr>
          <w:rFonts w:hint="eastAsia" w:ascii="方正小标宋简体" w:hAnsi="Times New Roman" w:eastAsia="方正小标宋简体"/>
          <w:b w:val="0"/>
          <w:bCs w:val="0"/>
          <w:kern w:val="44"/>
          <w:sz w:val="36"/>
          <w:szCs w:val="36"/>
          <w:lang w:val="en-US" w:eastAsia="zh-CN" w:bidi="ar-SA"/>
        </w:rPr>
        <w:t>教育培训管理</w:t>
      </w:r>
      <w:r>
        <w:rPr>
          <w:rFonts w:hint="eastAsia" w:ascii="方正小标宋简体" w:eastAsia="方正小标宋简体"/>
          <w:b w:val="0"/>
          <w:bCs w:val="0"/>
          <w:kern w:val="44"/>
          <w:sz w:val="36"/>
          <w:szCs w:val="36"/>
          <w:lang w:val="en-US" w:eastAsia="zh-CN" w:bidi="ar-SA"/>
        </w:rPr>
        <w:t>考核</w:t>
      </w:r>
      <w:r>
        <w:rPr>
          <w:rFonts w:hint="eastAsia" w:ascii="方正小标宋简体" w:hAnsi="Times New Roman" w:eastAsia="方正小标宋简体"/>
          <w:b w:val="0"/>
          <w:bCs w:val="0"/>
          <w:kern w:val="44"/>
          <w:sz w:val="36"/>
          <w:szCs w:val="36"/>
          <w:lang w:val="en-US" w:eastAsia="zh-CN" w:bidi="ar-SA"/>
        </w:rPr>
        <w:t>制度</w:t>
      </w:r>
      <w:bookmarkEnd w:id="1028"/>
      <w:bookmarkEnd w:id="1029"/>
      <w:bookmarkEnd w:id="1030"/>
      <w:bookmarkEnd w:id="1031"/>
      <w:bookmarkEnd w:id="1032"/>
      <w:bookmarkEnd w:id="1033"/>
      <w:bookmarkEnd w:id="1034"/>
      <w:bookmarkEnd w:id="1035"/>
      <w:bookmarkEnd w:id="1036"/>
      <w:bookmarkEnd w:id="1037"/>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为了进一步贯彻落实安全生产法，依法加强安全教育培训和安全资格证的管理，建立良好的安全生产秩序，保证员工的生命安全和身体健康，促使其掌握安全生产技术知识，提高安全生产技术素质和防范事故的能力，实现安全生产,特制定本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本制度适用于公司安全培训教育。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3.1</w:t>
      </w:r>
      <w:r>
        <w:rPr>
          <w:rFonts w:hint="eastAsia" w:ascii="方正仿宋简体" w:hAnsi="方正仿宋简体" w:eastAsia="方正仿宋简体" w:cs="方正仿宋简体"/>
          <w:sz w:val="28"/>
          <w:szCs w:val="28"/>
          <w:lang w:val="en-US" w:eastAsia="zh-CN"/>
        </w:rPr>
        <w:t xml:space="preserve"> 综合办公室</w:t>
      </w:r>
      <w:r>
        <w:rPr>
          <w:rFonts w:hint="eastAsia" w:ascii="方正仿宋简体" w:hAnsi="方正仿宋简体" w:eastAsia="方正仿宋简体" w:cs="方正仿宋简体"/>
          <w:sz w:val="28"/>
          <w:szCs w:val="28"/>
        </w:rPr>
        <w:t>负责公司所有的安全培训计划、执行管理</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lang w:val="en-US" w:eastAsia="zh-CN"/>
        </w:rPr>
        <w:t>员工的安全教育培训经费使用</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w:t>
      </w:r>
      <w:r>
        <w:rPr>
          <w:rFonts w:hint="eastAsia" w:ascii="方正仿宋简体" w:hAnsi="方正仿宋简体" w:eastAsia="方正仿宋简体" w:cs="方正仿宋简体"/>
          <w:sz w:val="28"/>
          <w:szCs w:val="28"/>
          <w:lang w:val="en-US" w:eastAsia="zh-CN"/>
        </w:rPr>
        <w:t xml:space="preserve"> 质量安全环保部</w:t>
      </w:r>
      <w:r>
        <w:rPr>
          <w:rFonts w:hint="eastAsia" w:ascii="方正仿宋简体" w:hAnsi="方正仿宋简体" w:eastAsia="方正仿宋简体" w:cs="方正仿宋简体"/>
          <w:sz w:val="28"/>
          <w:szCs w:val="28"/>
        </w:rPr>
        <w:t>负责对安全培训的情况进行监督管理。</w:t>
      </w:r>
      <w:r>
        <w:rPr>
          <w:rFonts w:hint="eastAsia" w:ascii="方正仿宋简体" w:hAnsi="方正仿宋简体" w:eastAsia="方正仿宋简体" w:cs="方正仿宋简体"/>
          <w:sz w:val="28"/>
          <w:szCs w:val="28"/>
          <w:lang w:eastAsia="zh-CN"/>
        </w:rPr>
        <w:t>负责组织公司的主要负责人、安全管理人员及特种作业人员的安全教育培训取证工作</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3.3 公司所属各职能部门单位按照各业务范围知识和技能开展岗位员工安全培训。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工作程序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各级管理人员的安全培训教育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依照《安全生产法》的规定，主要负责人、安全管理人员的安全教育培训由安全生产监督管理部门进行培训，必须经培训取得合格培训证书后，方可任职，并定期进行知识更新的学习和再培训。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各部门负责人、班组长及班组人员的培训，由各级专兼职安全员负责组织实施。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生产岗位员工安全培训教育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新进职工培训教育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4.2.1.1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新进职工到办公室进行登记，进行公司级培训。经公司级培训考核合格后到</w:t>
      </w:r>
      <w:r>
        <w:rPr>
          <w:rFonts w:hint="eastAsia" w:ascii="方正仿宋简体" w:hAnsi="方正仿宋简体" w:eastAsia="方正仿宋简体" w:cs="方正仿宋简体"/>
          <w:sz w:val="28"/>
          <w:szCs w:val="28"/>
          <w:lang w:val="en-US" w:eastAsia="zh-CN"/>
        </w:rPr>
        <w:t>各</w:t>
      </w:r>
      <w:r>
        <w:rPr>
          <w:rFonts w:hint="eastAsia" w:ascii="方正仿宋简体" w:hAnsi="方正仿宋简体" w:eastAsia="方正仿宋简体" w:cs="方正仿宋简体"/>
          <w:sz w:val="28"/>
          <w:szCs w:val="28"/>
        </w:rPr>
        <w:t>部</w:t>
      </w:r>
      <w:r>
        <w:rPr>
          <w:rFonts w:hint="eastAsia" w:ascii="方正仿宋简体" w:hAnsi="方正仿宋简体" w:eastAsia="方正仿宋简体" w:cs="方正仿宋简体"/>
          <w:sz w:val="28"/>
          <w:szCs w:val="28"/>
          <w:lang w:val="en-US" w:eastAsia="zh-CN"/>
        </w:rPr>
        <w:t>门单位</w:t>
      </w:r>
      <w:r>
        <w:rPr>
          <w:rFonts w:hint="eastAsia" w:ascii="方正仿宋简体" w:hAnsi="方正仿宋简体" w:eastAsia="方正仿宋简体" w:cs="方正仿宋简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4.2.1.2</w:t>
      </w:r>
      <w:r>
        <w:rPr>
          <w:rFonts w:hint="eastAsia" w:ascii="方正仿宋简体" w:hAnsi="方正仿宋简体" w:eastAsia="方正仿宋简体" w:cs="方正仿宋简体"/>
          <w:sz w:val="28"/>
          <w:szCs w:val="28"/>
          <w:lang w:val="en-US" w:eastAsia="zh-CN"/>
        </w:rPr>
        <w:t xml:space="preserve"> 各</w:t>
      </w:r>
      <w:r>
        <w:rPr>
          <w:rFonts w:hint="eastAsia" w:ascii="方正仿宋简体" w:hAnsi="方正仿宋简体" w:eastAsia="方正仿宋简体" w:cs="方正仿宋简体"/>
          <w:sz w:val="28"/>
          <w:szCs w:val="28"/>
        </w:rPr>
        <w:t>部</w:t>
      </w:r>
      <w:r>
        <w:rPr>
          <w:rFonts w:hint="eastAsia" w:ascii="方正仿宋简体" w:hAnsi="方正仿宋简体" w:eastAsia="方正仿宋简体" w:cs="方正仿宋简体"/>
          <w:sz w:val="28"/>
          <w:szCs w:val="28"/>
          <w:lang w:val="en-US" w:eastAsia="zh-CN"/>
        </w:rPr>
        <w:t>门单位</w:t>
      </w:r>
      <w:r>
        <w:rPr>
          <w:rFonts w:hint="eastAsia" w:ascii="方正仿宋简体" w:hAnsi="方正仿宋简体" w:eastAsia="方正仿宋简体" w:cs="方正仿宋简体"/>
          <w:sz w:val="28"/>
          <w:szCs w:val="28"/>
        </w:rPr>
        <w:t>进行部门级培训，培训合格后分配到岗位上，进行班组级培训，培训合格后指定带领师傅，由师父带领上岗。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“转岗”“复工”“四新”安全培训教育。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4.2.2.1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员工调整工作岗位（转岗）或离岗1年以上，重新上岗（复岗）时，应实行相应的部门级、班组级安全教育培训考核后，方可上岗；离岗1年以下,试其情况,应进行部门级、班组级安全教育培训。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4.2.2.2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非本公司职工调入，无论是否改变工种，应按新工人进行安全教育。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使用新工艺、新技术、新设备、新材料在投产以前，应及时制定安全操作规程和安全管理规章制度，并对岗位职工进行有针对性的安全教育培训。掌握一定操作技能经考核合格后，方可上岗作业。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4.2.4</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部门级安全教育由部门安全员负责并实施。教育内容是部门生产特点和生产流程及设备配置情况、部门安全规章制度和安全生产技术规程、作业场所和工作岗位存在的危险因素、防范措施及事故应急措施；事故案例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4.2.5</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班组（岗位）安全教育由班组长负责，班组安全员组织实施，教育内容是：本岗位安全操作规程、班组生产流程及设备配置情况、生产设备、安全装置、劳动防护用品（用具）的性能及正确使用方法、事故案例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特种作业人员安全培训教育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从事电工、</w:t>
      </w:r>
      <w:r>
        <w:rPr>
          <w:rFonts w:hint="eastAsia" w:ascii="方正仿宋简体" w:hAnsi="方正仿宋简体" w:eastAsia="方正仿宋简体" w:cs="方正仿宋简体"/>
          <w:sz w:val="28"/>
          <w:szCs w:val="28"/>
          <w:lang w:eastAsia="zh-CN"/>
        </w:rPr>
        <w:t>压力容器操作工</w:t>
      </w:r>
      <w:r>
        <w:rPr>
          <w:rFonts w:hint="eastAsia" w:ascii="方正仿宋简体" w:hAnsi="方正仿宋简体" w:eastAsia="方正仿宋简体" w:cs="方正仿宋简体"/>
          <w:sz w:val="28"/>
          <w:szCs w:val="28"/>
        </w:rPr>
        <w:t>、电（气）焊工</w:t>
      </w:r>
      <w:r>
        <w:rPr>
          <w:rFonts w:hint="eastAsia" w:ascii="方正仿宋简体" w:hAnsi="方正仿宋简体" w:eastAsia="方正仿宋简体" w:cs="方正仿宋简体"/>
          <w:sz w:val="28"/>
          <w:szCs w:val="28"/>
          <w:lang w:eastAsia="zh-CN"/>
        </w:rPr>
        <w:t>、高处作业工</w:t>
      </w:r>
      <w:r>
        <w:rPr>
          <w:rFonts w:hint="eastAsia" w:ascii="方正仿宋简体" w:hAnsi="方正仿宋简体" w:eastAsia="方正仿宋简体" w:cs="方正仿宋简体"/>
          <w:sz w:val="28"/>
          <w:szCs w:val="28"/>
        </w:rPr>
        <w:t>等特种作业人员，必须经过专门的安全知识学习与安全技能培训并经考试，取得特种作业操作证（定期复审）方可上岗操作，严禁无证上岗。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特种作业人员的取证，复审培训工作</w:t>
      </w:r>
      <w:r>
        <w:rPr>
          <w:rFonts w:hint="eastAsia" w:ascii="方正仿宋简体" w:hAnsi="方正仿宋简体" w:eastAsia="方正仿宋简体" w:cs="方正仿宋简体"/>
          <w:sz w:val="28"/>
          <w:szCs w:val="28"/>
          <w:lang w:val="en-US" w:eastAsia="zh-CN"/>
        </w:rPr>
        <w:t>质量安全环保部</w:t>
      </w:r>
      <w:r>
        <w:rPr>
          <w:rFonts w:hint="eastAsia" w:ascii="方正仿宋简体" w:hAnsi="方正仿宋简体" w:eastAsia="方正仿宋简体" w:cs="方正仿宋简体"/>
          <w:sz w:val="28"/>
          <w:szCs w:val="28"/>
        </w:rPr>
        <w:t>负责统一开展工作，各单位要认真组织、积极配合参加培训。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4.3.3</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特种作业人员按计划参加学习、培训、和复审，未按期参加复审教育考试者原操作证作废，不得继续作业。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color w:val="auto"/>
          <w:sz w:val="28"/>
          <w:szCs w:val="28"/>
        </w:rPr>
        <w:t>4.</w:t>
      </w:r>
      <w:r>
        <w:rPr>
          <w:rFonts w:hint="eastAsia" w:ascii="方正仿宋简体" w:hAnsi="方正仿宋简体" w:eastAsia="方正仿宋简体" w:cs="方正仿宋简体"/>
          <w:color w:val="auto"/>
          <w:sz w:val="28"/>
          <w:szCs w:val="28"/>
          <w:lang w:val="en-US" w:eastAsia="zh-CN"/>
        </w:rPr>
        <w:t xml:space="preserve">4 </w:t>
      </w:r>
      <w:r>
        <w:rPr>
          <w:rFonts w:hint="eastAsia" w:ascii="方正仿宋简体" w:hAnsi="方正仿宋简体" w:eastAsia="方正仿宋简体" w:cs="方正仿宋简体"/>
          <w:color w:val="auto"/>
          <w:sz w:val="28"/>
          <w:szCs w:val="28"/>
        </w:rPr>
        <w:t>外来施</w:t>
      </w:r>
      <w:r>
        <w:rPr>
          <w:rFonts w:hint="eastAsia" w:ascii="方正仿宋简体" w:hAnsi="方正仿宋简体" w:eastAsia="方正仿宋简体" w:cs="方正仿宋简体"/>
          <w:sz w:val="28"/>
          <w:szCs w:val="28"/>
        </w:rPr>
        <w:t>工人员安全培训教育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属地管理和外来施工人员管理单位</w:t>
      </w:r>
      <w:r>
        <w:rPr>
          <w:rFonts w:hint="eastAsia" w:ascii="方正仿宋简体" w:hAnsi="方正仿宋简体" w:eastAsia="方正仿宋简体" w:cs="方正仿宋简体"/>
          <w:sz w:val="28"/>
          <w:szCs w:val="28"/>
        </w:rPr>
        <w:t>负</w:t>
      </w:r>
      <w:r>
        <w:rPr>
          <w:rFonts w:hint="eastAsia" w:ascii="方正仿宋简体" w:hAnsi="方正仿宋简体" w:eastAsia="方正仿宋简体" w:cs="方正仿宋简体"/>
          <w:sz w:val="28"/>
          <w:szCs w:val="28"/>
          <w:lang w:val="en-US" w:eastAsia="zh-CN"/>
        </w:rPr>
        <w:t>责</w:t>
      </w:r>
      <w:r>
        <w:rPr>
          <w:rFonts w:hint="eastAsia" w:ascii="方正仿宋简体" w:hAnsi="方正仿宋简体" w:eastAsia="方正仿宋简体" w:cs="方正仿宋简体"/>
          <w:sz w:val="28"/>
          <w:szCs w:val="28"/>
        </w:rPr>
        <w:t>对外来施工人员进行安全教育,培训内容应包括公司的的安全管理制度及有关各项安全规定。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4.5 安全教育培训费用管理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4.5.1 员工的安全教育培训经费由综合办公室负责管理并安排使用，其管理使用原则是：统筹规划，突出重点，量入为出。培训经费的报销由公司财务室负责。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4.5.2 经公司批准参加上级或地方专业培训机构组织的专项培训，由公司报销培训费。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4.6  安全培训考核与奖惩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4.6.1 安全</w:t>
      </w:r>
      <w:r>
        <w:rPr>
          <w:rFonts w:hint="eastAsia" w:ascii="方正仿宋简体" w:hAnsi="方正仿宋简体" w:eastAsia="方正仿宋简体" w:cs="方正仿宋简体"/>
          <w:color w:val="auto"/>
          <w:sz w:val="28"/>
          <w:szCs w:val="28"/>
        </w:rPr>
        <w:t>培训工作</w:t>
      </w:r>
      <w:r>
        <w:rPr>
          <w:rFonts w:hint="eastAsia" w:ascii="方正仿宋简体" w:hAnsi="方正仿宋简体" w:eastAsia="方正仿宋简体" w:cs="方正仿宋简体"/>
          <w:color w:val="auto"/>
          <w:sz w:val="28"/>
          <w:szCs w:val="28"/>
          <w:lang w:eastAsia="zh-CN"/>
        </w:rPr>
        <w:t>开展情况</w:t>
      </w:r>
      <w:r>
        <w:rPr>
          <w:rFonts w:hint="eastAsia" w:ascii="方正仿宋简体" w:hAnsi="方正仿宋简体" w:eastAsia="方正仿宋简体" w:cs="方正仿宋简体"/>
          <w:color w:val="auto"/>
          <w:sz w:val="28"/>
          <w:szCs w:val="28"/>
        </w:rPr>
        <w:t>纳入过程考核，</w:t>
      </w:r>
      <w:r>
        <w:rPr>
          <w:rFonts w:hint="eastAsia" w:ascii="方正仿宋简体" w:hAnsi="方正仿宋简体" w:eastAsia="方正仿宋简体" w:cs="方正仿宋简体"/>
          <w:color w:val="auto"/>
          <w:sz w:val="28"/>
          <w:szCs w:val="28"/>
          <w:lang w:eastAsia="zh-CN"/>
        </w:rPr>
        <w:t>各部门不按计划开展安全生产教育培训的，一次扣</w:t>
      </w:r>
      <w:r>
        <w:rPr>
          <w:rFonts w:hint="eastAsia" w:ascii="方正仿宋简体" w:hAnsi="方正仿宋简体" w:eastAsia="方正仿宋简体" w:cs="方正仿宋简体"/>
          <w:color w:val="auto"/>
          <w:sz w:val="28"/>
          <w:szCs w:val="28"/>
          <w:lang w:val="en-US" w:eastAsia="zh-CN"/>
        </w:rPr>
        <w:t>1分。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lang w:eastAsia="zh-CN"/>
        </w:rPr>
      </w:pPr>
      <w:r>
        <w:rPr>
          <w:rFonts w:hint="eastAsia" w:ascii="方正仿宋简体" w:hAnsi="方正仿宋简体" w:eastAsia="方正仿宋简体" w:cs="方正仿宋简体"/>
          <w:color w:val="auto"/>
          <w:sz w:val="28"/>
          <w:szCs w:val="28"/>
          <w:lang w:val="en-US" w:eastAsia="zh-CN"/>
        </w:rPr>
        <w:t xml:space="preserve">4.6.2 </w:t>
      </w:r>
      <w:r>
        <w:rPr>
          <w:rFonts w:hint="eastAsia" w:ascii="方正仿宋简体" w:hAnsi="方正仿宋简体" w:eastAsia="方正仿宋简体" w:cs="方正仿宋简体"/>
          <w:color w:val="auto"/>
          <w:sz w:val="28"/>
          <w:szCs w:val="28"/>
        </w:rPr>
        <w:t>参训人员不得无故缺席和迟到，且没有特殊原因不得请假。无故不参加</w:t>
      </w:r>
      <w:r>
        <w:rPr>
          <w:rFonts w:hint="eastAsia" w:ascii="方正仿宋简体" w:hAnsi="方正仿宋简体" w:eastAsia="方正仿宋简体" w:cs="方正仿宋简体"/>
          <w:color w:val="auto"/>
          <w:sz w:val="28"/>
          <w:szCs w:val="28"/>
          <w:lang w:eastAsia="zh-CN"/>
        </w:rPr>
        <w:t>安全培训的</w:t>
      </w:r>
      <w:r>
        <w:rPr>
          <w:rFonts w:hint="eastAsia" w:ascii="方正仿宋简体" w:hAnsi="方正仿宋简体" w:eastAsia="方正仿宋简体" w:cs="方正仿宋简体"/>
          <w:color w:val="auto"/>
          <w:sz w:val="28"/>
          <w:szCs w:val="28"/>
        </w:rPr>
        <w:t>，扣罚相关人员200元/次，迟到\早退或培训期间干与培训无关的其它事情，表现极差的，扣罚相关人员100元/次</w:t>
      </w:r>
      <w:r>
        <w:rPr>
          <w:rFonts w:hint="eastAsia" w:ascii="方正仿宋简体" w:hAnsi="方正仿宋简体" w:eastAsia="方正仿宋简体" w:cs="方正仿宋简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val="en-US" w:eastAsia="zh-CN"/>
        </w:rPr>
        <w:t>4.6.3 安全教育培训</w:t>
      </w:r>
      <w:r>
        <w:rPr>
          <w:rFonts w:hint="eastAsia" w:ascii="方正仿宋简体" w:hAnsi="方正仿宋简体" w:eastAsia="方正仿宋简体" w:cs="方正仿宋简体"/>
          <w:color w:val="auto"/>
          <w:sz w:val="28"/>
          <w:szCs w:val="28"/>
        </w:rPr>
        <w:t>考试考核不合格</w:t>
      </w:r>
      <w:r>
        <w:rPr>
          <w:rFonts w:hint="eastAsia" w:ascii="方正仿宋简体" w:hAnsi="方正仿宋简体" w:eastAsia="方正仿宋简体" w:cs="方正仿宋简体"/>
          <w:color w:val="auto"/>
          <w:sz w:val="28"/>
          <w:szCs w:val="28"/>
          <w:lang w:eastAsia="zh-CN"/>
        </w:rPr>
        <w:t>的</w:t>
      </w:r>
      <w:r>
        <w:rPr>
          <w:rFonts w:hint="eastAsia" w:ascii="方正仿宋简体" w:hAnsi="方正仿宋简体" w:eastAsia="方正仿宋简体" w:cs="方正仿宋简体"/>
          <w:color w:val="auto"/>
          <w:sz w:val="28"/>
          <w:szCs w:val="28"/>
        </w:rPr>
        <w:t>，视为不能胜任岗位工作，</w:t>
      </w:r>
      <w:r>
        <w:rPr>
          <w:rFonts w:hint="eastAsia" w:ascii="方正仿宋简体" w:hAnsi="方正仿宋简体" w:eastAsia="方正仿宋简体" w:cs="方正仿宋简体"/>
          <w:color w:val="auto"/>
          <w:sz w:val="28"/>
          <w:szCs w:val="28"/>
          <w:lang w:eastAsia="zh-CN"/>
        </w:rPr>
        <w:t>不</w:t>
      </w:r>
      <w:r>
        <w:rPr>
          <w:rFonts w:hint="eastAsia" w:ascii="方正仿宋简体" w:hAnsi="方正仿宋简体" w:eastAsia="方正仿宋简体" w:cs="方正仿宋简体"/>
          <w:color w:val="auto"/>
          <w:sz w:val="28"/>
          <w:szCs w:val="28"/>
        </w:rPr>
        <w:t>经过公司讨论决定，安排2至3个月的跟班培训，期间业绩奖金发放50%，跟班培训考试不合格者，公司可调整其岗位，仍不能胜任工作的，按程序上报上级单位建议解除劳动合同。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val="en-US" w:eastAsia="zh-CN"/>
        </w:rPr>
        <w:t xml:space="preserve">4.6.4 </w:t>
      </w:r>
      <w:r>
        <w:rPr>
          <w:rFonts w:hint="eastAsia" w:ascii="方正仿宋简体" w:hAnsi="方正仿宋简体" w:eastAsia="方正仿宋简体" w:cs="方正仿宋简体"/>
          <w:color w:val="auto"/>
          <w:sz w:val="28"/>
          <w:szCs w:val="28"/>
        </w:rPr>
        <w:t>员工参加上级单位或燃气协会或地方部门组织的</w:t>
      </w:r>
      <w:r>
        <w:rPr>
          <w:rFonts w:hint="eastAsia" w:ascii="方正仿宋简体" w:hAnsi="方正仿宋简体" w:eastAsia="方正仿宋简体" w:cs="方正仿宋简体"/>
          <w:color w:val="auto"/>
          <w:sz w:val="28"/>
          <w:szCs w:val="28"/>
          <w:lang w:eastAsia="zh-CN"/>
        </w:rPr>
        <w:t>安全培训</w:t>
      </w:r>
      <w:r>
        <w:rPr>
          <w:rFonts w:hint="eastAsia" w:ascii="方正仿宋简体" w:hAnsi="方正仿宋简体" w:eastAsia="方正仿宋简体" w:cs="方正仿宋简体"/>
          <w:color w:val="auto"/>
          <w:sz w:val="28"/>
          <w:szCs w:val="28"/>
        </w:rPr>
        <w:t>考核考试，名列参与考试考核人员前三名或前10%的，给予500~2000元的奖励，主办单位已奖励的，不再重复奖励。</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bookmarkStart w:id="1038" w:name="_Toc363829786"/>
      <w:bookmarkStart w:id="1039" w:name="_Toc1122"/>
      <w:bookmarkStart w:id="1040" w:name="_Toc15555"/>
      <w:bookmarkStart w:id="1041" w:name="_Toc21104"/>
      <w:bookmarkStart w:id="1042" w:name="_Toc16106"/>
      <w:r>
        <w:rPr>
          <w:rFonts w:hint="eastAsia" w:ascii="方正小标宋简体" w:eastAsia="方正小标宋简体"/>
          <w:b/>
          <w:bCs/>
          <w:kern w:val="44"/>
          <w:sz w:val="36"/>
          <w:szCs w:val="36"/>
          <w:lang w:val="en-US" w:eastAsia="zh-CN" w:bidi="ar-SA"/>
        </w:rPr>
        <w:br w:type="page"/>
      </w:r>
      <w:bookmarkStart w:id="1043" w:name="_Toc1681"/>
      <w:bookmarkStart w:id="1044" w:name="_Toc25890"/>
      <w:bookmarkStart w:id="1045" w:name="_Toc30819"/>
      <w:bookmarkStart w:id="1046" w:name="_Toc30404"/>
      <w:bookmarkStart w:id="1047" w:name="_Toc12814"/>
      <w:bookmarkStart w:id="1048" w:name="_Toc17804"/>
      <w:bookmarkStart w:id="1049" w:name="_Toc32291"/>
      <w:bookmarkStart w:id="1050" w:name="_Toc19886"/>
      <w:bookmarkStart w:id="1051" w:name="_Toc10940"/>
      <w:r>
        <w:rPr>
          <w:rFonts w:hint="eastAsia" w:ascii="方正小标宋简体" w:eastAsia="方正小标宋简体"/>
          <w:b w:val="0"/>
          <w:bCs w:val="0"/>
          <w:kern w:val="44"/>
          <w:sz w:val="36"/>
          <w:szCs w:val="36"/>
          <w:lang w:val="en-US" w:eastAsia="zh-CN" w:bidi="ar-SA"/>
        </w:rPr>
        <w:t>中油南充燃气有限责任公司生产设备设施验收管理制度</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 xml:space="preserve">1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为了加强对我公司设备、设施验收过程的管理，确保设备的安全附件合格有效，符合国家相关安全标准，特制订本制度。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适用于公司所有生产设备设施的验收管理。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验收的内容及标准：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设备外观、包装情况、设备名称、型号规格、数量等是否符合要求。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装箱清单是否与实物相符，以及其他资料是否齐全，有无缺损。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设备验收：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设备到达物资库或现场后，安全生产部应及时通知部门相关人员联合设备采购人员参加设备的开箱验收。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员工接到通知后，应及时到指定地点进行验收。首先检查设备包装情况，确认设备包装完整无损的情况下即可开箱验收。开箱后依据装箱单明细逐件核对设备的合格证、产品说明书等技术资料，如发现资料短缺，应由供销部负责追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若在验收过程中发现设备破损、生锈、变形等外观质量不合格时，验收人员应暂停验收，并责成设备供销部门督促设备供货公司家返修或更换。返修或更换后再行验收。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开箱设备验收合格后，设备采购人员填写设备验收单，由参与验收人员签字确认。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4.5</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于设备完成安装进入调试阶段后，员工对调试中发现的问题，应及时报与安全生产部负责人，由负责人联系设备供销部门督促设备供货公司家及时进行返修，直至符合质量要求和安全要求为止。对无法现场返修的或安全附件无效的由供货公司家应予以更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4.6</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若设备在质保期中出现问题，由安全生产部联系供销部门督促公司家直至解决。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4.7</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对进公司设备中的安全装置在验收中必须注明完好与否，并要所有人员进行确认。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4.8</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对对重要的安全设备、设施的验收，要求请安全员参加并建档。</w:t>
      </w:r>
    </w:p>
    <w:p>
      <w:pPr>
        <w:spacing w:line="360" w:lineRule="auto"/>
        <w:ind w:firstLine="560" w:firstLineChars="200"/>
        <w:rPr>
          <w:rFonts w:hint="eastAsia" w:ascii="方正仿宋简体" w:hAnsi="方正仿宋简体" w:eastAsia="方正仿宋简体" w:cs="方正仿宋简体"/>
          <w:sz w:val="28"/>
        </w:rPr>
      </w:pPr>
    </w:p>
    <w:p>
      <w:pPr>
        <w:spacing w:line="360" w:lineRule="auto"/>
        <w:ind w:firstLine="560" w:firstLineChars="200"/>
        <w:rPr>
          <w:rFonts w:hint="eastAsia" w:ascii="方正仿宋简体" w:hAnsi="方正仿宋简体" w:eastAsia="方正仿宋简体" w:cs="方正仿宋简体"/>
          <w:sz w:val="28"/>
        </w:rPr>
      </w:pPr>
    </w:p>
    <w:p>
      <w:pPr>
        <w:spacing w:line="360" w:lineRule="auto"/>
        <w:ind w:firstLine="560" w:firstLineChars="200"/>
        <w:rPr>
          <w:rFonts w:hint="eastAsia" w:ascii="方正仿宋简体" w:hAnsi="方正仿宋简体" w:eastAsia="方正仿宋简体" w:cs="方正仿宋简体"/>
          <w:sz w:val="28"/>
        </w:rPr>
      </w:pPr>
    </w:p>
    <w:p>
      <w:pPr>
        <w:spacing w:line="360" w:lineRule="auto"/>
        <w:ind w:firstLine="560" w:firstLineChars="200"/>
        <w:rPr>
          <w:rFonts w:hint="eastAsia" w:ascii="方正仿宋简体" w:hAnsi="方正仿宋简体" w:eastAsia="方正仿宋简体" w:cs="方正仿宋简体"/>
          <w:sz w:val="28"/>
        </w:rPr>
      </w:pPr>
      <w:bookmarkStart w:id="1052" w:name="_Toc356303801"/>
    </w:p>
    <w:p>
      <w:pPr>
        <w:spacing w:line="360" w:lineRule="auto"/>
        <w:ind w:firstLine="560" w:firstLineChars="200"/>
        <w:rPr>
          <w:rFonts w:hint="eastAsia" w:ascii="方正仿宋简体" w:hAnsi="方正仿宋简体" w:eastAsia="方正仿宋简体" w:cs="方正仿宋简体"/>
          <w:sz w:val="28"/>
        </w:rPr>
      </w:pPr>
    </w:p>
    <w:p>
      <w:pPr>
        <w:spacing w:line="360" w:lineRule="auto"/>
        <w:ind w:firstLine="560" w:firstLineChars="200"/>
        <w:rPr>
          <w:rFonts w:hint="eastAsia" w:ascii="方正仿宋简体" w:hAnsi="方正仿宋简体" w:eastAsia="方正仿宋简体" w:cs="方正仿宋简体"/>
          <w:sz w:val="28"/>
        </w:rPr>
      </w:pPr>
    </w:p>
    <w:p>
      <w:pPr>
        <w:spacing w:line="360" w:lineRule="auto"/>
        <w:ind w:firstLine="880" w:firstLineChars="200"/>
        <w:jc w:val="center"/>
        <w:rPr>
          <w:rFonts w:hint="eastAsia" w:ascii="方正仿宋简体" w:hAnsi="方正仿宋简体" w:eastAsia="方正仿宋简体" w:cs="方正仿宋简体"/>
          <w:sz w:val="44"/>
          <w:szCs w:val="44"/>
        </w:rPr>
      </w:pPr>
      <w:bookmarkStart w:id="1053" w:name="_Toc360615855"/>
      <w:bookmarkStart w:id="1054" w:name="_Toc30744"/>
      <w:bookmarkStart w:id="1055" w:name="_Toc360615058"/>
      <w:bookmarkStart w:id="1056" w:name="_Toc14011"/>
      <w:bookmarkStart w:id="1057" w:name="_Toc22710"/>
      <w:bookmarkStart w:id="1058" w:name="_Toc7718"/>
      <w:bookmarkStart w:id="1059" w:name="_Toc262"/>
      <w:bookmarkStart w:id="1060" w:name="_Toc32021"/>
      <w:bookmarkStart w:id="1061" w:name="_Toc31238"/>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bookmarkStart w:id="1062" w:name="_Toc5544"/>
      <w:bookmarkStart w:id="1063" w:name="_Toc4312"/>
      <w:bookmarkStart w:id="1064" w:name="_Toc6453"/>
      <w:bookmarkStart w:id="1065" w:name="_Toc31679"/>
      <w:r>
        <w:rPr>
          <w:rFonts w:hint="eastAsia" w:ascii="方正小标宋简体" w:eastAsia="方正小标宋简体"/>
          <w:b/>
          <w:bCs/>
          <w:kern w:val="44"/>
          <w:sz w:val="36"/>
          <w:szCs w:val="36"/>
          <w:lang w:val="en-US" w:eastAsia="zh-CN" w:bidi="ar-SA"/>
        </w:rPr>
        <w:br w:type="page"/>
      </w:r>
      <w:bookmarkStart w:id="1066" w:name="_Toc3554"/>
      <w:bookmarkStart w:id="1067" w:name="_Toc16243"/>
      <w:bookmarkStart w:id="1068" w:name="_Toc7571"/>
      <w:bookmarkStart w:id="1069" w:name="_Toc26127"/>
      <w:bookmarkStart w:id="1070" w:name="_Toc14327"/>
      <w:bookmarkStart w:id="1071" w:name="_Toc9793"/>
      <w:bookmarkStart w:id="1072" w:name="_Toc21784"/>
      <w:bookmarkStart w:id="1073" w:name="_Toc26611"/>
      <w:bookmarkStart w:id="1074" w:name="_Toc49"/>
      <w:r>
        <w:rPr>
          <w:rFonts w:hint="eastAsia" w:ascii="方正小标宋简体" w:eastAsia="方正小标宋简体"/>
          <w:b w:val="0"/>
          <w:bCs w:val="0"/>
          <w:kern w:val="44"/>
          <w:sz w:val="36"/>
          <w:szCs w:val="36"/>
          <w:lang w:val="en-US" w:eastAsia="zh-CN" w:bidi="ar-SA"/>
        </w:rPr>
        <w:t>中油南充燃气有限责任公司生产设备设施报废管理</w:t>
      </w:r>
      <w:bookmarkEnd w:id="1052"/>
      <w:bookmarkEnd w:id="1053"/>
      <w:bookmarkEnd w:id="1054"/>
      <w:bookmarkEnd w:id="1055"/>
      <w:bookmarkEnd w:id="1056"/>
      <w:bookmarkEnd w:id="1057"/>
      <w:bookmarkEnd w:id="1058"/>
      <w:bookmarkEnd w:id="1059"/>
      <w:bookmarkEnd w:id="1060"/>
      <w:bookmarkEnd w:id="1061"/>
      <w:r>
        <w:rPr>
          <w:rFonts w:hint="eastAsia" w:ascii="方正小标宋简体" w:eastAsia="方正小标宋简体"/>
          <w:b w:val="0"/>
          <w:bCs w:val="0"/>
          <w:kern w:val="44"/>
          <w:sz w:val="36"/>
          <w:szCs w:val="36"/>
          <w:lang w:val="en-US" w:eastAsia="zh-CN" w:bidi="ar-SA"/>
        </w:rPr>
        <w:t>制度</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64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为了加强对我公司设备、设施报废管理，切实杜绝报废设备和报废作业过程中的事故发生，特制定本制度。</w:t>
      </w:r>
    </w:p>
    <w:p>
      <w:pPr>
        <w:keepNext w:val="0"/>
        <w:keepLines w:val="0"/>
        <w:pageBreakBefore w:val="0"/>
        <w:widowControl w:val="0"/>
        <w:kinsoku/>
        <w:wordWrap/>
        <w:overflowPunct/>
        <w:topLinePunct w:val="0"/>
        <w:autoSpaceDE/>
        <w:autoSpaceDN/>
        <w:bidi w:val="0"/>
        <w:adjustRightInd/>
        <w:snapToGrid/>
        <w:spacing w:line="64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范围</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适用于公司所有生产设备设施的报废管理。</w:t>
      </w:r>
    </w:p>
    <w:p>
      <w:pPr>
        <w:keepNext w:val="0"/>
        <w:keepLines w:val="0"/>
        <w:pageBreakBefore w:val="0"/>
        <w:widowControl w:val="0"/>
        <w:kinsoku/>
        <w:wordWrap/>
        <w:overflowPunct/>
        <w:topLinePunct w:val="0"/>
        <w:autoSpaceDE/>
        <w:autoSpaceDN/>
        <w:bidi w:val="0"/>
        <w:adjustRightInd/>
        <w:snapToGrid/>
        <w:spacing w:line="64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设备、设施报废标准</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符合下列条件之一时，各部门方可申请设备、设施报废：</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经过预测继续大修后技术性能仍不能满足工艺要求和保证产品质量的。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设备老化，技术性能落后，耗能高，效率低，经济效益差的。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大修理虽能恢复精度，但不如更新经济的。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因磨损、腐蚀、事故或其他灾害使设备遭受严重损坏无修复价值的。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3.5</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严重污染环境，危害人身安全与健康，进行改造又不经济的。</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3.6</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国家明文规定淘汰的。</w:t>
      </w:r>
    </w:p>
    <w:p>
      <w:pPr>
        <w:keepNext w:val="0"/>
        <w:keepLines w:val="0"/>
        <w:pageBreakBefore w:val="0"/>
        <w:widowControl w:val="0"/>
        <w:kinsoku/>
        <w:wordWrap/>
        <w:overflowPunct/>
        <w:topLinePunct w:val="0"/>
        <w:autoSpaceDE/>
        <w:autoSpaceDN/>
        <w:bidi w:val="0"/>
        <w:adjustRightInd/>
        <w:snapToGrid/>
        <w:spacing w:line="64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设备、设施报废的审批</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凡符合报废条件的固定资产设备、设施应由安全生产部向总经理出报废申请，安全生产部、安全员等相关人员现场鉴定，填写《设备设施报废申请表》，经总经理批准后，方可报废。</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未经批准报废前，任何部门不得拆卸、挪用其零部件和自行报废处理。</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设备、设施报废审批表中，必须写清楚该设备存在的危险和控制措施，并明确责任人，由安全员负责监督检查；</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对于特种设备、危险性较大的设备的报废，还需要</w:t>
      </w:r>
      <w:r>
        <w:rPr>
          <w:rFonts w:hint="eastAsia" w:ascii="方正仿宋简体" w:hAnsi="方正仿宋简体" w:eastAsia="方正仿宋简体" w:cs="方正仿宋简体"/>
          <w:sz w:val="28"/>
          <w:lang w:val="en-US" w:eastAsia="zh-CN"/>
        </w:rPr>
        <w:t>生产运行</w:t>
      </w:r>
      <w:r>
        <w:rPr>
          <w:rFonts w:hint="eastAsia" w:ascii="方正仿宋简体" w:hAnsi="方正仿宋简体" w:eastAsia="方正仿宋简体" w:cs="方正仿宋简体"/>
          <w:sz w:val="28"/>
        </w:rPr>
        <w:t>部组织制定报废方案，明确责任机构、职责，过程执行明细，安全措施及报废后的上报、注销工作，经相关部门批准后执行。</w:t>
      </w:r>
    </w:p>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r>
        <w:rPr>
          <w:rFonts w:hint="eastAsia" w:ascii="方正仿宋简体" w:hAnsi="方正仿宋简体" w:eastAsia="方正仿宋简体" w:cs="方正仿宋简体"/>
          <w:sz w:val="28"/>
        </w:rPr>
        <w:br w:type="page"/>
      </w:r>
      <w:bookmarkStart w:id="1075" w:name="_Toc2314"/>
      <w:bookmarkStart w:id="1076" w:name="_Toc1593"/>
      <w:bookmarkStart w:id="1077" w:name="_Toc15915"/>
      <w:bookmarkStart w:id="1078" w:name="_Toc21560"/>
      <w:bookmarkStart w:id="1079" w:name="_Toc1822"/>
      <w:bookmarkStart w:id="1080" w:name="_Toc26731"/>
      <w:bookmarkStart w:id="1081" w:name="_Toc11545"/>
      <w:bookmarkStart w:id="1082" w:name="_Toc11159"/>
      <w:bookmarkStart w:id="1083" w:name="_Toc24731"/>
      <w:bookmarkStart w:id="1084" w:name="_Toc590"/>
      <w:bookmarkStart w:id="1085" w:name="_Toc4625"/>
      <w:bookmarkStart w:id="1086" w:name="_Toc8918"/>
      <w:bookmarkStart w:id="1087" w:name="_Toc14196"/>
      <w:r>
        <w:rPr>
          <w:rFonts w:hint="eastAsia" w:ascii="方正小标宋简体" w:eastAsia="方正小标宋简体"/>
          <w:b w:val="0"/>
          <w:bCs w:val="0"/>
          <w:kern w:val="44"/>
          <w:sz w:val="36"/>
          <w:szCs w:val="36"/>
          <w:lang w:val="en-US" w:eastAsia="zh-CN" w:bidi="ar-SA"/>
        </w:rPr>
        <w:t>中油南充燃气有限责任公司相关方及外用工管理制度</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为进一步规范和完善对外来施工、承包和租赁方的安全管理，落实各项安全管理制度，确保安全生产，制定本规定。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 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公司对承包商和外用工的管理。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3管理职责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工程技术部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工程技术部在签订施工合同时，负责落实签订安全生产管理协议书，并对相关方各类证件和资格进行审验。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负责对相关方及其作业现场进行日常安全检查和管理。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负责督促相关方对作业人员的安全教育，并把公司安全管理制度和相关要求传达到相关方。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方正仿宋简体" w:hAnsi="方正仿宋简体" w:eastAsia="方正仿宋简体" w:cs="方正仿宋简体"/>
          <w:sz w:val="28"/>
          <w:lang w:val="en-US" w:eastAsia="zh-CN"/>
        </w:rPr>
      </w:pPr>
      <w:r>
        <w:rPr>
          <w:rFonts w:hint="eastAsia" w:ascii="方正仿宋简体" w:hAnsi="方正仿宋简体" w:eastAsia="方正仿宋简体" w:cs="方正仿宋简体"/>
          <w:sz w:val="28"/>
        </w:rPr>
        <w:t>3.2</w:t>
      </w:r>
      <w:r>
        <w:rPr>
          <w:rFonts w:hint="eastAsia" w:ascii="方正仿宋简体" w:hAnsi="方正仿宋简体" w:eastAsia="方正仿宋简体" w:cs="方正仿宋简体"/>
          <w:sz w:val="28"/>
          <w:lang w:val="en-US" w:eastAsia="zh-CN"/>
        </w:rPr>
        <w:t xml:space="preserve"> 质量安全环保部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负责对相关方的安全资质进行鉴定审核。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负责监督责任部门并组织、监督与相关方签订安全生产管理协议。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负责监督检查相关方的安全教育培训工作。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负责对安全生产管理协议的执行情况进行监督检查。</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 工程发包管理规定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公司的工程需要对外发包工程项目，发包单位必须严格审核承包单位的经营资质、技术水平及安全资质，对不符合条件的单位，不得对其发包工程。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对符合条件的承包单位，在签订承包合同的同时，还必须签订安全生产管理协议，并经总经理审核批准。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承包方签订安全生产管理协议后，安全员负责对承包方的安全教育和培训进行监督检查，向承包方介绍本企业各项安全管理制度。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发包方负责对承包方进行作业现场及环境进行安全技术交流，明确安全技术要求，提供安全施工条件，落实安全措施。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4.5</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承包方开工前，必须落实安全生产管理制度、制定各级管理人员的安全生产责任制及施工安全措施。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4.6</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未签订承包合同的其它施工作业等项目，发包单位与承包单位也必须签订由公司统一印制的安全生产管理协议书，严禁口头安排。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4.7</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工程在实施过程中，发包单位要对承包方的安全施工情况经常进行检查监督，发现不安全隐患，要及时督促承包单位进行整改。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4.8</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承包方在现场作业中，必须严格执行公司规定的安全生产管理制度。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4.9</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现场工作人员应接受发包方和安全员的安全监督和检查，对违章人员或妨碍企业安全生产的作业，企业有权令其纠正或停止作业。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4.10</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承包单位在本公司范围内，违反公司安全生产规章制度的，一经发现，发包方除对其进行教育外，并按双方的有关协议条款追究承包方的相关责任。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5</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承包单位须提供以下安全资质资料：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施工企业相关安全资质证。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企业法人营业执照。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现场负责人安全职责及授权书。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有关承包劳务合同（协议）。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特种作业人员操作证。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施工、服务人员劳动合同书或授权委托书。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施工安全管理制度。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施工设备、设施台账。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项目经理、安全管理人员等上岗资格证。</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1088" w:name="_Toc5977"/>
      <w:bookmarkStart w:id="1089" w:name="_Toc956"/>
      <w:bookmarkStart w:id="1090" w:name="_Toc11712"/>
      <w:bookmarkStart w:id="1091" w:name="_Toc17610"/>
      <w:r>
        <w:rPr>
          <w:rFonts w:hint="eastAsia" w:ascii="方正小标宋简体" w:eastAsia="方正小标宋简体"/>
          <w:b/>
          <w:bCs/>
          <w:kern w:val="44"/>
          <w:sz w:val="36"/>
          <w:szCs w:val="36"/>
          <w:lang w:val="en-US" w:eastAsia="zh-CN" w:bidi="ar-SA"/>
        </w:rPr>
        <w:br w:type="page"/>
      </w:r>
      <w:bookmarkStart w:id="1092" w:name="_Toc23244"/>
      <w:bookmarkStart w:id="1093" w:name="_Toc30109"/>
      <w:bookmarkStart w:id="1094" w:name="_Toc16553"/>
      <w:bookmarkStart w:id="1095" w:name="_Toc28754"/>
      <w:bookmarkStart w:id="1096" w:name="_Toc18486"/>
      <w:bookmarkStart w:id="1097" w:name="_Toc20409"/>
      <w:bookmarkStart w:id="1098" w:name="_Toc24332"/>
      <w:bookmarkStart w:id="1099" w:name="_Toc18523"/>
      <w:bookmarkStart w:id="1100" w:name="_Toc11318"/>
      <w:r>
        <w:rPr>
          <w:rFonts w:hint="eastAsia" w:ascii="方正小标宋简体" w:eastAsia="方正小标宋简体"/>
          <w:b w:val="0"/>
          <w:bCs w:val="0"/>
          <w:kern w:val="44"/>
          <w:sz w:val="36"/>
          <w:szCs w:val="36"/>
          <w:lang w:val="en-US" w:eastAsia="zh-CN" w:bidi="ar-SA"/>
        </w:rPr>
        <w:t>中油南充燃气有限责任公司供应商管理制度</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为了确保公司所选定的供应商提供的产品符合国家标准的要求，减少供应服务中的风险。</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本制度适用于公司对供应商的管理。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 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市场营销部</w:t>
      </w:r>
      <w:r>
        <w:rPr>
          <w:rFonts w:hint="eastAsia" w:ascii="方正仿宋简体" w:hAnsi="方正仿宋简体" w:eastAsia="方正仿宋简体" w:cs="方正仿宋简体"/>
          <w:sz w:val="28"/>
        </w:rPr>
        <w:t>负责对供应商的相关资料进行审核，汇总所有相关资料报</w:t>
      </w:r>
      <w:r>
        <w:rPr>
          <w:rFonts w:hint="eastAsia" w:ascii="方正仿宋简体" w:hAnsi="方正仿宋简体" w:eastAsia="方正仿宋简体" w:cs="方正仿宋简体"/>
          <w:sz w:val="28"/>
          <w:lang w:val="en-US" w:eastAsia="zh-CN"/>
        </w:rPr>
        <w:t>公司</w:t>
      </w:r>
      <w:r>
        <w:rPr>
          <w:rFonts w:hint="eastAsia" w:ascii="方正仿宋简体" w:hAnsi="方正仿宋简体" w:eastAsia="方正仿宋简体" w:cs="方正仿宋简体"/>
          <w:sz w:val="28"/>
        </w:rPr>
        <w:t>经理审批确定。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工程技术</w:t>
      </w:r>
      <w:r>
        <w:rPr>
          <w:rFonts w:hint="eastAsia" w:ascii="方正仿宋简体" w:hAnsi="方正仿宋简体" w:eastAsia="方正仿宋简体" w:cs="方正仿宋简体"/>
          <w:sz w:val="28"/>
        </w:rPr>
        <w:t>部负责对所提供产品的初步检验，发生问题后</w:t>
      </w:r>
      <w:r>
        <w:rPr>
          <w:rFonts w:hint="eastAsia" w:ascii="方正仿宋简体" w:hAnsi="方正仿宋简体" w:eastAsia="方正仿宋简体" w:cs="方正仿宋简体"/>
          <w:sz w:val="28"/>
          <w:lang w:val="en-US" w:eastAsia="zh-CN"/>
        </w:rPr>
        <w:t>市场营销</w:t>
      </w:r>
      <w:r>
        <w:rPr>
          <w:rFonts w:hint="eastAsia" w:ascii="方正仿宋简体" w:hAnsi="方正仿宋简体" w:eastAsia="方正仿宋简体" w:cs="方正仿宋简体"/>
          <w:sz w:val="28"/>
        </w:rPr>
        <w:t>部与供应商协商解决问题的联系工作。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val="en-US" w:eastAsia="zh-CN"/>
        </w:rPr>
        <w:t xml:space="preserve"> 市场营销部</w:t>
      </w:r>
      <w:r>
        <w:rPr>
          <w:rFonts w:hint="eastAsia" w:ascii="方正仿宋简体" w:hAnsi="方正仿宋简体" w:eastAsia="方正仿宋简体" w:cs="方正仿宋简体"/>
          <w:sz w:val="28"/>
        </w:rPr>
        <w:t>负责供应商的文件资料归档管理。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 xml:space="preserve">4 </w:t>
      </w:r>
      <w:r>
        <w:rPr>
          <w:rFonts w:hint="eastAsia" w:ascii="方正仿宋简体" w:hAnsi="方正仿宋简体" w:eastAsia="方正仿宋简体" w:cs="方正仿宋简体"/>
          <w:b/>
          <w:bCs/>
          <w:sz w:val="28"/>
        </w:rPr>
        <w:t>工作程序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供应商的选择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.1.1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对供应商的资质进行考核，要求各供应商根据实际情况提供相关的资料（供应危险化学品的供应商需要提供：安全生产许可证或危险品经营许可证、营业执照、安全技术指导说明书、危险品标签等证明材料）。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2 </w:t>
      </w:r>
      <w:r>
        <w:rPr>
          <w:rFonts w:hint="eastAsia" w:ascii="方正仿宋简体" w:hAnsi="方正仿宋简体" w:eastAsia="方正仿宋简体" w:cs="方正仿宋简体"/>
          <w:sz w:val="28"/>
        </w:rPr>
        <w:t>根据该产品的质量、性能，使用情况，安全特点、相关资质证明、价格和售后服务等方面进行确认，选定合格供应商，签订供应合同。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3 </w:t>
      </w:r>
      <w:r>
        <w:rPr>
          <w:rFonts w:hint="eastAsia" w:ascii="方正仿宋简体" w:hAnsi="方正仿宋简体" w:eastAsia="方正仿宋简体" w:cs="方正仿宋简体"/>
          <w:sz w:val="28"/>
        </w:rPr>
        <w:t>把确定好的各供应商分门别类的归档管理，建立合格供应商档案，纳入《合格供应商名录》。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4 </w:t>
      </w:r>
      <w:r>
        <w:rPr>
          <w:rFonts w:hint="eastAsia" w:ascii="方正仿宋简体" w:hAnsi="方正仿宋简体" w:eastAsia="方正仿宋简体" w:cs="方正仿宋简体"/>
          <w:sz w:val="28"/>
        </w:rPr>
        <w:t>供应商档案至少包括以下内容：供应商的营业执照；税务登记证；危险化学品经营许可证及其他行政许可证件。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合格供应商的续用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.2.1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从该单位确定为合格供应商开始，每年年底进行一次综合评价，由安全生产部、技术部、供销部联合对该供应商进行评价，进行动态管理。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.2.2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不符合标准的，取消其合格供应商的资格；能符合公司要求的，给予续用；最后报</w:t>
      </w:r>
      <w:r>
        <w:rPr>
          <w:rFonts w:hint="eastAsia" w:ascii="方正仿宋简体" w:hAnsi="方正仿宋简体" w:eastAsia="方正仿宋简体" w:cs="方正仿宋简体"/>
          <w:sz w:val="28"/>
          <w:lang w:val="en-US" w:eastAsia="zh-CN"/>
        </w:rPr>
        <w:t>公司</w:t>
      </w:r>
      <w:r>
        <w:rPr>
          <w:rFonts w:hint="eastAsia" w:ascii="方正仿宋简体" w:hAnsi="方正仿宋简体" w:eastAsia="方正仿宋简体" w:cs="方正仿宋简体"/>
          <w:sz w:val="28"/>
        </w:rPr>
        <w:t>经理批准，确定下一年的供应商名录。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4</w:t>
      </w:r>
      <w:r>
        <w:rPr>
          <w:rFonts w:hint="eastAsia" w:ascii="方正仿宋简体" w:hAnsi="方正仿宋简体" w:eastAsia="方正仿宋简体" w:cs="方正仿宋简体"/>
          <w:sz w:val="28"/>
        </w:rPr>
        <w:t>.2.3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根据公司生产的要求，可以增加合格供应商或取消不符合条件的供应商。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i w:val="0"/>
          <w:iCs w:val="0"/>
          <w:sz w:val="28"/>
        </w:rPr>
      </w:pPr>
      <w:r>
        <w:rPr>
          <w:rFonts w:hint="eastAsia" w:ascii="方正仿宋简体" w:hAnsi="方正仿宋简体" w:eastAsia="方正仿宋简体" w:cs="方正仿宋简体"/>
          <w:b/>
          <w:bCs/>
          <w:i w:val="0"/>
          <w:iCs w:val="0"/>
          <w:sz w:val="28"/>
          <w:lang w:val="en-US" w:eastAsia="zh-CN"/>
        </w:rPr>
        <w:t xml:space="preserve">5 </w:t>
      </w:r>
      <w:r>
        <w:rPr>
          <w:rFonts w:hint="eastAsia" w:ascii="方正仿宋简体" w:hAnsi="方正仿宋简体" w:eastAsia="方正仿宋简体" w:cs="方正仿宋简体"/>
          <w:b/>
          <w:bCs/>
          <w:i w:val="0"/>
          <w:iCs w:val="0"/>
          <w:sz w:val="28"/>
        </w:rPr>
        <w:t>采购程序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5</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采购各类产品时，要求供应商提供相关的说明、合格证等材料，以确保产品符合安全要求。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5</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进行技术初步检验以后，不符合条件的可要求供应商提供资料或选择退货；符合条件的才可以办理相关验收手续。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5</w:t>
      </w: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供销部发现采购的产品存在问题是，应及时与供应商联系，把信息及时反馈给供应商，以最大限度地降低采购风险，确保采购的产品符合要求。</w:t>
      </w:r>
    </w:p>
    <w:p>
      <w:pPr>
        <w:spacing w:line="360" w:lineRule="auto"/>
        <w:ind w:firstLine="560" w:firstLineChars="200"/>
        <w:jc w:val="center"/>
        <w:rPr>
          <w:rFonts w:hint="eastAsia" w:ascii="方正小标宋简体" w:eastAsia="方正小标宋简体"/>
          <w:b w:val="0"/>
          <w:bCs w:val="0"/>
          <w:kern w:val="44"/>
          <w:sz w:val="36"/>
          <w:szCs w:val="36"/>
          <w:lang w:val="en-US" w:eastAsia="zh-CN" w:bidi="ar-SA"/>
        </w:rPr>
      </w:pPr>
      <w:r>
        <w:rPr>
          <w:rFonts w:hint="eastAsia" w:ascii="方正仿宋简体" w:hAnsi="方正仿宋简体" w:eastAsia="方正仿宋简体" w:cs="方正仿宋简体"/>
          <w:sz w:val="28"/>
        </w:rPr>
        <w:br w:type="page"/>
      </w:r>
      <w:r>
        <w:rPr>
          <w:rFonts w:hint="eastAsia" w:ascii="方正小标宋简体" w:eastAsia="方正小标宋简体"/>
          <w:b w:val="0"/>
          <w:bCs w:val="0"/>
          <w:kern w:val="44"/>
          <w:sz w:val="36"/>
          <w:szCs w:val="36"/>
          <w:lang w:val="en-US" w:eastAsia="zh-CN" w:bidi="ar-SA"/>
        </w:rPr>
        <w:t>供应商评估表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方正仿宋简体" w:hAnsi="方正仿宋简体" w:eastAsia="方正仿宋简体" w:cs="方正仿宋简体"/>
          <w:sz w:val="28"/>
          <w:lang w:val="en-US" w:eastAsia="zh-CN"/>
        </w:rPr>
      </w:pPr>
      <w:r>
        <w:rPr>
          <w:rFonts w:hint="eastAsia" w:ascii="方正仿宋简体" w:hAnsi="方正仿宋简体" w:eastAsia="方正仿宋简体" w:cs="方正仿宋简体"/>
          <w:sz w:val="28"/>
        </w:rPr>
        <w:t xml:space="preserve">                                          日期：</w:t>
      </w:r>
      <w:r>
        <w:rPr>
          <w:rFonts w:hint="eastAsia" w:ascii="方正仿宋简体" w:hAnsi="方正仿宋简体" w:eastAsia="方正仿宋简体" w:cs="方正仿宋简体"/>
          <w:sz w:val="28"/>
          <w:lang w:val="en-US" w:eastAsia="zh-CN"/>
        </w:rPr>
        <w:t xml:space="preserve">               </w:t>
      </w:r>
    </w:p>
    <w:tbl>
      <w:tblPr>
        <w:tblStyle w:val="51"/>
        <w:tblW w:w="10980" w:type="dxa"/>
        <w:tblInd w:w="-8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7"/>
        <w:gridCol w:w="1034"/>
        <w:gridCol w:w="1658"/>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7229" w:type="dxa"/>
            <w:gridSpan w:val="3"/>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企业名称：</w:t>
            </w:r>
          </w:p>
        </w:tc>
        <w:tc>
          <w:tcPr>
            <w:tcW w:w="3751" w:type="dxa"/>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企业性质：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7229" w:type="dxa"/>
            <w:gridSpan w:val="3"/>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地    址：</w:t>
            </w:r>
          </w:p>
        </w:tc>
        <w:tc>
          <w:tcPr>
            <w:tcW w:w="3751" w:type="dxa"/>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成立时间：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4537" w:type="dxa"/>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法人代表：</w:t>
            </w:r>
          </w:p>
        </w:tc>
        <w:tc>
          <w:tcPr>
            <w:tcW w:w="2692"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负责人：</w:t>
            </w:r>
          </w:p>
        </w:tc>
        <w:tc>
          <w:tcPr>
            <w:tcW w:w="3751" w:type="dxa"/>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4537" w:type="dxa"/>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公司电话：</w:t>
            </w:r>
          </w:p>
        </w:tc>
        <w:tc>
          <w:tcPr>
            <w:tcW w:w="2692"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联系人：</w:t>
            </w:r>
          </w:p>
        </w:tc>
        <w:tc>
          <w:tcPr>
            <w:tcW w:w="3751" w:type="dxa"/>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主要产品：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职工总数：            名（其中：管理人员      名；技术人员      名；工人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4537" w:type="dxa"/>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年产值：              万元</w:t>
            </w:r>
          </w:p>
        </w:tc>
        <w:tc>
          <w:tcPr>
            <w:tcW w:w="6443" w:type="dxa"/>
            <w:gridSpan w:val="3"/>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月生产能力（产量）：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4537" w:type="dxa"/>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样品供货周期：</w:t>
            </w:r>
          </w:p>
        </w:tc>
        <w:tc>
          <w:tcPr>
            <w:tcW w:w="6443" w:type="dxa"/>
            <w:gridSpan w:val="3"/>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批量供货周期：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生产特点：□成批生产   □流水线大量生产   □单台生产    □部分外购    □全部外购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rPr>
        <w:tc>
          <w:tcPr>
            <w:tcW w:w="4537" w:type="dxa"/>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主要生产设备：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台</w:t>
            </w:r>
          </w:p>
        </w:tc>
        <w:tc>
          <w:tcPr>
            <w:tcW w:w="6443" w:type="dxa"/>
            <w:gridSpan w:val="3"/>
            <w:vAlign w:val="bottom"/>
          </w:tcPr>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流水线：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主要客户（公司/行业）：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公司各部门使用标准名称和编号：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使用或依据的产品、质量标准：     □国家标准  □行业标准  □企业标准   □无标准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主要检测设备及数量：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工艺文件：    □齐备  □有一部分 □没有  </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工艺员：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检验/检测部门：</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专职检验/检测人员：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进料检验文件：□齐备  □有一部分 □没有</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过程检验文件：□齐备  □有一部分  □没有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最终检验文件：□齐备  □有一部分 □没有</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检验记录：    □齐备  □有一部分  □没有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检测设备：    □齐备  □有一部分 □没有</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检验工具：    □齐备  □有一部分  □没有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5571" w:type="dxa"/>
            <w:gridSpan w:val="2"/>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产品外观接受标准：</w:t>
            </w:r>
          </w:p>
        </w:tc>
        <w:tc>
          <w:tcPr>
            <w:tcW w:w="5409" w:type="dxa"/>
            <w:gridSpan w:val="2"/>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产品标识：    □齐备  □有一部分  □没有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测试设备校准状况：      □有计量室       □全部委托外部计量机构       □无检测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是否通过产品或体系认证：□ 是（指出具体内容）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新产品开发能力：□能自行设计开发新产品    □只能开发简单产品   □没有自行开发能力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国际合作经验：  □给外资提供产品          □无对外合作经验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职工培训情况：  □经常、正规地进行        □不经常开展培训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工公司消防与安全：□很好       □较好       □一般       □较差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bottom"/>
          </w:tcPr>
          <w:p>
            <w:pPr>
              <w:spacing w:line="360" w:lineRule="auto"/>
              <w:rPr>
                <w:rFonts w:hint="eastAsia" w:ascii="仿宋" w:hAnsi="仿宋" w:eastAsia="仿宋" w:cs="仿宋"/>
                <w:sz w:val="24"/>
                <w:szCs w:val="24"/>
              </w:rPr>
            </w:pPr>
            <w:r>
              <w:rPr>
                <w:rFonts w:hint="eastAsia" w:ascii="仿宋" w:hAnsi="仿宋" w:eastAsia="仿宋" w:cs="仿宋"/>
                <w:sz w:val="24"/>
                <w:szCs w:val="24"/>
              </w:rPr>
              <w:t>企业环境状况：  □很好       □较好       □一般       □较差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评 估  等 级：  □一类       □二类       □三类       □四类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7" w:hRule="atLeast"/>
        </w:trPr>
        <w:tc>
          <w:tcPr>
            <w:tcW w:w="10980" w:type="dxa"/>
            <w:gridSpan w:val="4"/>
            <w:tcMar>
              <w:top w:w="15" w:type="dxa"/>
              <w:left w:w="15" w:type="dxa"/>
              <w:bottom w:w="0" w:type="dxa"/>
              <w:right w:w="15" w:type="dxa"/>
            </w:tcMar>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评       估：                                                日期：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3" w:hRule="atLeast"/>
        </w:trPr>
        <w:tc>
          <w:tcPr>
            <w:tcW w:w="10980" w:type="dxa"/>
            <w:gridSpan w:val="4"/>
            <w:tcMar>
              <w:top w:w="15" w:type="dxa"/>
              <w:left w:w="15" w:type="dxa"/>
              <w:bottom w:w="0" w:type="dxa"/>
              <w:right w:w="15" w:type="dxa"/>
            </w:tcMar>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审       核：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日期：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p>
        </w:tc>
      </w:tr>
    </w:tbl>
    <w:p>
      <w:pPr>
        <w:spacing w:line="360" w:lineRule="auto"/>
        <w:ind w:firstLine="560"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9"/>
        <w:rPr>
          <w:rFonts w:hint="eastAsia" w:ascii="方正小标宋简体" w:eastAsia="方正小标宋简体"/>
          <w:b w:val="0"/>
          <w:bCs w:val="0"/>
          <w:kern w:val="44"/>
          <w:sz w:val="36"/>
          <w:szCs w:val="36"/>
          <w:lang w:val="en-US" w:eastAsia="zh-CN" w:bidi="ar-SA"/>
        </w:rPr>
      </w:pPr>
      <w:r>
        <w:rPr>
          <w:rFonts w:hint="eastAsia" w:ascii="方正仿宋简体" w:hAnsi="方正仿宋简体" w:eastAsia="方正仿宋简体" w:cs="方正仿宋简体"/>
          <w:sz w:val="28"/>
        </w:rPr>
        <w:br w:type="page"/>
      </w:r>
      <w:r>
        <w:rPr>
          <w:rFonts w:hint="eastAsia" w:ascii="方正小标宋简体" w:eastAsia="方正小标宋简体"/>
          <w:b w:val="0"/>
          <w:bCs w:val="0"/>
          <w:kern w:val="44"/>
          <w:sz w:val="36"/>
          <w:szCs w:val="36"/>
          <w:lang w:val="en-US" w:eastAsia="zh-CN" w:bidi="ar-SA"/>
        </w:rPr>
        <w:t>合格供应商名录</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 xml:space="preserve">登记时间：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登记人  </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 xml:space="preserve">        </w:t>
      </w:r>
    </w:p>
    <w:tbl>
      <w:tblPr>
        <w:tblStyle w:val="51"/>
        <w:tblW w:w="1007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240"/>
        <w:gridCol w:w="2997"/>
        <w:gridCol w:w="1751"/>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blHeader/>
        </w:trPr>
        <w:tc>
          <w:tcPr>
            <w:tcW w:w="732" w:type="dxa"/>
            <w:vAlign w:val="center"/>
          </w:tcPr>
          <w:p>
            <w:pPr>
              <w:spacing w:line="360" w:lineRule="auto"/>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序号</w:t>
            </w:r>
          </w:p>
        </w:tc>
        <w:tc>
          <w:tcPr>
            <w:tcW w:w="2240" w:type="dxa"/>
            <w:vAlign w:val="center"/>
          </w:tcPr>
          <w:p>
            <w:pPr>
              <w:spacing w:line="360" w:lineRule="auto"/>
              <w:ind w:firstLine="420" w:firstLineChars="20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供应商名称</w:t>
            </w:r>
          </w:p>
        </w:tc>
        <w:tc>
          <w:tcPr>
            <w:tcW w:w="2997" w:type="dxa"/>
            <w:vAlign w:val="center"/>
          </w:tcPr>
          <w:p>
            <w:pPr>
              <w:spacing w:line="360" w:lineRule="auto"/>
              <w:ind w:firstLine="420" w:firstLineChars="20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供应产品范围</w:t>
            </w:r>
          </w:p>
        </w:tc>
        <w:tc>
          <w:tcPr>
            <w:tcW w:w="1751" w:type="dxa"/>
            <w:vAlign w:val="center"/>
          </w:tcPr>
          <w:p>
            <w:pPr>
              <w:spacing w:line="360" w:lineRule="auto"/>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联系人</w:t>
            </w:r>
          </w:p>
        </w:tc>
        <w:tc>
          <w:tcPr>
            <w:tcW w:w="2359" w:type="dxa"/>
            <w:vAlign w:val="center"/>
          </w:tcPr>
          <w:p>
            <w:pPr>
              <w:spacing w:line="360" w:lineRule="auto"/>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732"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240"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997"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1751" w:type="dxa"/>
            <w:vAlign w:val="center"/>
          </w:tcPr>
          <w:p>
            <w:pPr>
              <w:spacing w:line="360" w:lineRule="auto"/>
              <w:ind w:firstLine="560" w:firstLineChars="200"/>
              <w:rPr>
                <w:rFonts w:hint="eastAsia" w:ascii="方正仿宋简体" w:hAnsi="方正仿宋简体" w:eastAsia="方正仿宋简体" w:cs="方正仿宋简体"/>
                <w:sz w:val="28"/>
              </w:rPr>
            </w:pPr>
          </w:p>
        </w:tc>
        <w:tc>
          <w:tcPr>
            <w:tcW w:w="2359" w:type="dxa"/>
            <w:vAlign w:val="center"/>
          </w:tcPr>
          <w:p>
            <w:pPr>
              <w:spacing w:line="360" w:lineRule="auto"/>
              <w:ind w:firstLine="560" w:firstLineChars="200"/>
              <w:rPr>
                <w:rFonts w:hint="eastAsia" w:ascii="方正仿宋简体" w:hAnsi="方正仿宋简体" w:eastAsia="方正仿宋简体" w:cs="方正仿宋简体"/>
                <w:sz w:val="28"/>
              </w:rPr>
            </w:pPr>
          </w:p>
        </w:tc>
      </w:tr>
    </w:tbl>
    <w:p>
      <w:pPr>
        <w:spacing w:line="360" w:lineRule="auto"/>
        <w:ind w:firstLine="560" w:firstLineChars="200"/>
        <w:jc w:val="left"/>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（供应商相关证照文书附后）</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1101" w:name="_Toc1602"/>
      <w:bookmarkStart w:id="1102" w:name="_Toc21844"/>
      <w:bookmarkStart w:id="1103" w:name="_Toc26629"/>
      <w:bookmarkStart w:id="1104" w:name="_Toc23806"/>
      <w:r>
        <w:rPr>
          <w:rFonts w:hint="eastAsia" w:ascii="方正小标宋简体" w:eastAsia="方正小标宋简体"/>
          <w:b/>
          <w:bCs/>
          <w:kern w:val="44"/>
          <w:sz w:val="36"/>
          <w:szCs w:val="36"/>
          <w:lang w:val="en-US" w:eastAsia="zh-CN" w:bidi="ar-SA"/>
        </w:rPr>
        <w:br w:type="page"/>
      </w:r>
      <w:bookmarkStart w:id="1105" w:name="_Toc17314"/>
      <w:bookmarkStart w:id="1106" w:name="_Toc27803"/>
      <w:bookmarkStart w:id="1107" w:name="_Toc18439"/>
      <w:bookmarkStart w:id="1108" w:name="_Toc28419"/>
      <w:bookmarkStart w:id="1109" w:name="_Toc26325"/>
      <w:bookmarkStart w:id="1110" w:name="_Toc10227"/>
      <w:bookmarkStart w:id="1111" w:name="_Toc5425"/>
      <w:bookmarkStart w:id="1112" w:name="_Toc17038"/>
      <w:bookmarkStart w:id="1113" w:name="_Toc31230"/>
      <w:r>
        <w:rPr>
          <w:rFonts w:hint="eastAsia" w:ascii="方正小标宋简体" w:eastAsia="方正小标宋简体"/>
          <w:b w:val="0"/>
          <w:bCs w:val="0"/>
          <w:kern w:val="44"/>
          <w:sz w:val="36"/>
          <w:szCs w:val="36"/>
          <w:lang w:val="en-US" w:eastAsia="zh-CN" w:bidi="ar-SA"/>
        </w:rPr>
        <w:t>中油南充燃气有限责任公司警示标志和安全防护管理制度</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 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规范公司安全警示标志管理，充分发挥安全警示标志在安全生产中的作用，避免事故的发生，依据《安全标志及其使用导则》（GB2897－2008）和《安全色》（GB2893－2008）的有关要求，结合公司实际情况，制订本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 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本规定适用于公司所有生产、办公场所。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 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安全警示标志必须符合国家标准。所需安全警示标志由各单位根据风险评价结果向</w:t>
      </w:r>
      <w:r>
        <w:rPr>
          <w:rFonts w:hint="eastAsia" w:ascii="方正仿宋简体" w:hAnsi="方正仿宋简体" w:eastAsia="方正仿宋简体" w:cs="方正仿宋简体"/>
          <w:sz w:val="28"/>
          <w:lang w:val="en-US" w:eastAsia="zh-CN"/>
        </w:rPr>
        <w:t>质量安全环保部</w:t>
      </w:r>
      <w:r>
        <w:rPr>
          <w:rFonts w:hint="eastAsia" w:ascii="方正仿宋简体" w:hAnsi="方正仿宋简体" w:eastAsia="方正仿宋简体" w:cs="方正仿宋简体"/>
          <w:sz w:val="28"/>
        </w:rPr>
        <w:t>提交使用计划，由</w:t>
      </w:r>
      <w:r>
        <w:rPr>
          <w:rFonts w:hint="eastAsia" w:ascii="方正仿宋简体" w:hAnsi="方正仿宋简体" w:eastAsia="方正仿宋简体" w:cs="方正仿宋简体"/>
          <w:sz w:val="28"/>
          <w:lang w:val="en-US" w:eastAsia="zh-CN"/>
        </w:rPr>
        <w:t>分管领导</w:t>
      </w:r>
      <w:r>
        <w:rPr>
          <w:rFonts w:hint="eastAsia" w:ascii="方正仿宋简体" w:hAnsi="方正仿宋简体" w:eastAsia="方正仿宋简体" w:cs="方正仿宋简体"/>
          <w:sz w:val="28"/>
        </w:rPr>
        <w:t>负责审批，并报经</w:t>
      </w:r>
      <w:r>
        <w:rPr>
          <w:rFonts w:hint="eastAsia" w:ascii="方正仿宋简体" w:hAnsi="方正仿宋简体" w:eastAsia="方正仿宋简体" w:cs="方正仿宋简体"/>
          <w:sz w:val="28"/>
          <w:lang w:val="en-US" w:eastAsia="zh-CN"/>
        </w:rPr>
        <w:t xml:space="preserve">公呞 </w:t>
      </w:r>
      <w:r>
        <w:rPr>
          <w:rFonts w:hint="eastAsia" w:ascii="方正仿宋简体" w:hAnsi="方正仿宋简体" w:eastAsia="方正仿宋简体" w:cs="方正仿宋简体"/>
          <w:sz w:val="28"/>
        </w:rPr>
        <w:t>经理批准后统一购置，由公司</w:t>
      </w:r>
      <w:r>
        <w:rPr>
          <w:rFonts w:hint="eastAsia" w:ascii="方正仿宋简体" w:hAnsi="方正仿宋简体" w:eastAsia="方正仿宋简体" w:cs="方正仿宋简体"/>
          <w:sz w:val="28"/>
          <w:lang w:val="en-US" w:eastAsia="zh-CN"/>
        </w:rPr>
        <w:t>质量安全环保部</w:t>
      </w:r>
      <w:r>
        <w:rPr>
          <w:rFonts w:hint="eastAsia" w:ascii="方正仿宋简体" w:hAnsi="方正仿宋简体" w:eastAsia="方正仿宋简体" w:cs="方正仿宋简体"/>
          <w:sz w:val="28"/>
        </w:rPr>
        <w:t>负责实施。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警示标志的维护与管理。各使用单位应建立安全警示标志档案，做好安全警示标志档案，做好安全警示标志使用、维护、和管理，并列入日常检查内容；如发现有变形、破损、褪色等不符合要求的标志应及时修整或更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 安全警示标志的分类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方正仿宋简体" w:hAnsi="方正仿宋简体" w:eastAsia="方正仿宋简体" w:cs="方正仿宋简体"/>
          <w:sz w:val="28"/>
        </w:rPr>
      </w:pPr>
      <w:r>
        <w:rPr>
          <w:rFonts w:hint="default" w:ascii="方正仿宋简体" w:hAnsi="方正仿宋简体" w:eastAsia="方正仿宋简体" w:cs="方正仿宋简体"/>
          <w:sz w:val="28"/>
        </w:rPr>
        <w:t>4.1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在不准或制止人们的某种行为的场所必须设置禁止标志。其含义是禁止人们不安全行为的图形标志。禁止标志的基本形式是带斜杠的园边框，白底红字。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在提示注意可能发生危险的场所必须设置警告标志。其含义是提醒人们对周围环境引起注意，以避免可能发生危险的标志。其基本形状为正三角形边框，黄底黑字。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在必须遵守的场所必须设置指令标志。其含义是强制人们必须作出某种动作或采取防范措施的图形标志。其基本形状为圆形边框。蓝底白字。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在示意目标方向的场所必须设置提示标志。其含义是向人们提供某种信息（如表明安全设施或场所）的图形标志。基本形状为正方形边框，绿底白字。</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5 安全警示标志设置原则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5.1 安全警示标志应按照能够起到提示、提醒的目的，安全警示标识应设置在醒目的地方和它所指示的目标物附近（如易燃、易爆、有毒、高压等危险场所），使进入现场人员易于识别，引起警惕，预防事故的发生。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5.2 各单位在设置安全警示标志的同时，根据公共场所和生产环境的不同，设置相应的公共信息标志，如紧急出口、注意安全等。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5.3 安全警示标志的设置要与环境相谐调，应设置在醒目的地方，并保证标志有足够的亮度和照明；有灯光的，其照明不应是有色光。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5.4 安全警示标志的设置应避免滥设和不规范使用，在同一地域内，要避免设置内容相互矛盾和内容相近的标志。用适量的标志达到提醒人们注意安全的目的，设置图形符号必须符合国家标准的规定。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5.5 安全警示标志设置应牢固可靠，不宜设在门窗等可移动的物体上，不得妨碍正常作业和避免造成新的隐患。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6 安全警示标志的设置方式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6.1 附着式：将标志直接附着在建筑物等设施上。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6.2 悬挂式：将标志悬挂在固定牢靠的物体上。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6.3 柱式：将标志固定在柱杆上。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7 其他要求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7.1 安全警示标志是公司公有财产，每位员工都有义务加以爱护，有责任对损坏其行为加以制止。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7.2安全警示标志的配置使用应列入各级安全检查的内容，生技部负责安装，各部门负责日常维护，保持整洁，防止沾污和损伤。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7.3 地表安全警示标志由于不可抗力（风 雨 雷 电）损坏请各单位告知安全管理办，生技部将对其修缮或更换。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7.4安全警示标志的使用、发放、回收由安全管理办归口负责并做好发放记录，作废回收的标识，尽可能地再利用，不能利用，可作废品处理。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7.5 地表区域划分：以卫生分担区为基础，各自卫生分担区的安全警示标志各自负责。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8</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安全告知牌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8.1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安全告知牌由公司安全员通过对各部门、场所进行风险评价后，依据评价结果，将危险性较高场所的危害特性、预防措施、应急处置等信息以挂牌方式进行告知。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8.2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安全告知牌所在单位，是安全告知牌的维护负责单位，需指定专人负责维护工作。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9</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职业危害告知牌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9.1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职业危害告知牌由公司安全员通过对各部门、场所进行职业危害辨识后，依据辨识结果，将职业危害较高场所的职业危害类别、造成的影响、控制措施、应急处置等信息以挂牌方式进行告知。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9.2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职业危害告知牌所在单位，是职业危害告知牌的维护负责单位，需指定专人负责维护工作。</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10</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其他要求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10.1 安全警示标志是公司公有财产，每位员工都有义务加以爱护，有责任对损坏其行为加以制止。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10.2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安全警示标志的配置使用应列入各级安全检查的内容，生产安全生产领导小组负责安装，各部门负责日常维护，保持整洁，防止沾污和损伤。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10.3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安全警示标志由于不可抗力（风、雨、雷电等）损坏请各单位告知供销部，对其维修或更换。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方正仿宋简体" w:hAnsi="方正仿宋简体" w:eastAsia="方正仿宋简体" w:cs="方正仿宋简体"/>
          <w:sz w:val="28"/>
        </w:rPr>
        <w:sectPr>
          <w:pgSz w:w="11906" w:h="16838"/>
          <w:pgMar w:top="1077" w:right="1077" w:bottom="1440" w:left="1440" w:header="737"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方正仿宋简体" w:hAnsi="方正仿宋简体" w:eastAsia="方正仿宋简体" w:cs="方正仿宋简体"/>
          <w:sz w:val="28"/>
        </w:rPr>
        <w:t>10.4 地表区域划分：以卫生分担区为基础，各自卫生分担区的安全警示标志各自负责。</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bookmarkStart w:id="1114" w:name="_Toc6480"/>
      <w:bookmarkStart w:id="1115" w:name="_Toc19617"/>
      <w:bookmarkStart w:id="1116" w:name="_Toc8146"/>
      <w:bookmarkStart w:id="1117" w:name="_Toc356303812"/>
      <w:bookmarkStart w:id="1118" w:name="_Toc349810935"/>
      <w:bookmarkStart w:id="1119" w:name="_Toc18108"/>
      <w:bookmarkStart w:id="1120" w:name="_Toc5315"/>
      <w:bookmarkStart w:id="1121" w:name="_Toc13639"/>
      <w:bookmarkStart w:id="1122" w:name="_Toc14257"/>
      <w:bookmarkStart w:id="1123" w:name="_Toc456037434"/>
      <w:bookmarkStart w:id="1124" w:name="_Toc9871"/>
      <w:bookmarkStart w:id="1125" w:name="_Toc25916"/>
      <w:bookmarkStart w:id="1126" w:name="_Toc31398"/>
      <w:bookmarkStart w:id="1127" w:name="_Toc10780"/>
      <w:bookmarkStart w:id="1128" w:name="_Toc360615667"/>
      <w:bookmarkStart w:id="1129" w:name="_Toc360616464"/>
      <w:bookmarkStart w:id="1130" w:name="_Toc17633"/>
      <w:bookmarkStart w:id="1131" w:name="_Toc21416"/>
      <w:bookmarkStart w:id="1132" w:name="_Toc13710"/>
      <w:bookmarkStart w:id="1133" w:name="_Toc14584"/>
      <w:bookmarkStart w:id="1134" w:name="_Toc23716"/>
      <w:bookmarkStart w:id="1135" w:name="_Toc28233"/>
      <w:bookmarkStart w:id="1136" w:name="_Toc24877"/>
      <w:bookmarkStart w:id="1137" w:name="_Toc3027"/>
      <w:bookmarkStart w:id="1138" w:name="_Toc22892"/>
      <w:r>
        <w:rPr>
          <w:rFonts w:hint="eastAsia" w:ascii="方正小标宋简体" w:eastAsia="方正小标宋简体"/>
          <w:b w:val="0"/>
          <w:bCs w:val="0"/>
          <w:kern w:val="44"/>
          <w:sz w:val="36"/>
          <w:szCs w:val="36"/>
          <w:lang w:val="en-US" w:eastAsia="zh-CN" w:bidi="ar-SA"/>
        </w:rPr>
        <w:t>中油南充燃气有限责任公司变更管理制度</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规范本公司安全生产的变更管理，消除或减少由于变更而引起的潜在事故隐患。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本制度适用于公司生产过程中工艺技术、设备设施及管理等永久性或暂时性的变化。</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.1变更申请人负责提出书面变更申请。</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.2各部门负责归口部门的变更审核。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.3变更的审核部门负责对变更情况进行验收。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工作程序</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变更分类</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工艺技术变更包括以下内容：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①原料介质变更；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②工艺流程及操作条件的重大变更；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③工艺设备的改进和变更；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④操作规程的变更；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⑤工艺参数的变更；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⑥公用工程的水、电、气等的变更等。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设备设施变更包括以内容：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①设备设施的更新改造；</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②安全设施的变更；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③更换与原设备不同的设备或配件；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④设备材料代用变更；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⑤临时的电气设备变更等；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⑥监控、测量仪表的变更；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⑦生产控制专用计算机及其软件的变更。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管理变更包括以下内容：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①法律、法规和标准的变化；</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②重点岗位人员的变更；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③管理机构的较大变更；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④管理职责的变更；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变更的程序</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变更申请人提出变更申请，说明变更及其技术依据，并对变更的风险情况进行分析，变更申请部门负责人签字认可，安全员对变更的风险分析和控制措施进行审核。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申请变更部门将书面变更申请报至变更审核部门，审核部门负责人对变更的情况进行审核。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审核后报至分管副总处，进行变更审批。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变更审批后，变更申请部门组织相关部门进行变更的实施。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4.2.5</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变更实施前，变更的实施部门针对变更实施过程进行风险分析，落实控制措施，由安全员进行监督。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4.2.6</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变更审核部门对变更的实施结果进行验收。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变更的验收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凡是涉及工艺、技术的变更、设备设施的变更以及设计变更都需要进行变更验收，评价变更后的效果、影响及存在的各种风险等.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由于变更而产生的各项资料均应交安全员存档。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公司鼓励员工在工作中通过发挥个人的主观能动性，发现问题，提出相应的变更建议；积极地学习、消化、吸收国内、国外同行业中先进的经验与技术，提出改进和优化现有工艺技术或参数或操作方法的变更意见。并对采纳的部门给予一定奖励。</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val="0"/>
          <w:bCs w:val="0"/>
          <w:sz w:val="28"/>
        </w:rPr>
      </w:pPr>
      <w:r>
        <w:rPr>
          <w:rFonts w:hint="eastAsia" w:ascii="方正仿宋简体" w:hAnsi="方正仿宋简体" w:eastAsia="方正仿宋简体" w:cs="方正仿宋简体"/>
          <w:b w:val="0"/>
          <w:bCs w:val="0"/>
          <w:sz w:val="28"/>
          <w:lang w:val="en-US" w:eastAsia="zh-CN"/>
        </w:rPr>
        <w:t>4.</w:t>
      </w:r>
      <w:r>
        <w:rPr>
          <w:rFonts w:hint="eastAsia" w:ascii="方正仿宋简体" w:hAnsi="方正仿宋简体" w:eastAsia="方正仿宋简体" w:cs="方正仿宋简体"/>
          <w:b w:val="0"/>
          <w:bCs w:val="0"/>
          <w:sz w:val="28"/>
        </w:rPr>
        <w:t>5</w:t>
      </w:r>
      <w:r>
        <w:rPr>
          <w:rFonts w:hint="eastAsia" w:ascii="方正仿宋简体" w:hAnsi="方正仿宋简体" w:eastAsia="方正仿宋简体" w:cs="方正仿宋简体"/>
          <w:b w:val="0"/>
          <w:bCs w:val="0"/>
          <w:sz w:val="28"/>
          <w:lang w:val="en-US" w:eastAsia="zh-CN"/>
        </w:rPr>
        <w:t xml:space="preserve"> </w:t>
      </w:r>
      <w:r>
        <w:rPr>
          <w:rFonts w:hint="eastAsia" w:ascii="方正仿宋简体" w:hAnsi="方正仿宋简体" w:eastAsia="方正仿宋简体" w:cs="方正仿宋简体"/>
          <w:b w:val="0"/>
          <w:bCs w:val="0"/>
          <w:sz w:val="28"/>
        </w:rPr>
        <w:t>任何员工在未得到许可的条件下，不得擅自进行任何变更，否则公司将视为违章作业，严肃处理。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 xml:space="preserve">5 </w:t>
      </w:r>
      <w:r>
        <w:rPr>
          <w:rFonts w:hint="eastAsia" w:ascii="方正仿宋简体" w:hAnsi="方正仿宋简体" w:eastAsia="方正仿宋简体" w:cs="方正仿宋简体"/>
          <w:b/>
          <w:bCs/>
          <w:sz w:val="28"/>
        </w:rPr>
        <w:t>相关文件和记录</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5</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变更申请表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5</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变更验收表</w:t>
      </w:r>
    </w:p>
    <w:p>
      <w:pPr>
        <w:spacing w:line="360" w:lineRule="auto"/>
        <w:ind w:firstLine="552" w:firstLineChars="200"/>
        <w:rPr>
          <w:rFonts w:hint="eastAsia" w:ascii="方正仿宋简体" w:hAnsi="方正仿宋简体" w:eastAsia="方正仿宋简体" w:cs="方正仿宋简体"/>
          <w:sz w:val="28"/>
        </w:r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lang w:val="en-US" w:eastAsia="zh-CN"/>
        </w:rPr>
      </w:pPr>
      <w:bookmarkStart w:id="1139" w:name="_Toc14806"/>
      <w:bookmarkStart w:id="1140" w:name="_Toc14381"/>
      <w:bookmarkStart w:id="1141" w:name="_Toc4436"/>
      <w:bookmarkStart w:id="1142" w:name="_Toc4128"/>
      <w:r>
        <w:rPr>
          <w:rFonts w:hint="eastAsia" w:ascii="方正仿宋简体" w:hAnsi="方正仿宋简体" w:eastAsia="方正仿宋简体" w:cs="方正仿宋简体"/>
          <w:szCs w:val="30"/>
        </w:rPr>
        <w:br w:type="page"/>
      </w:r>
      <w:bookmarkEnd w:id="1139"/>
      <w:bookmarkEnd w:id="1140"/>
      <w:bookmarkEnd w:id="1141"/>
      <w:bookmarkEnd w:id="1142"/>
      <w:bookmarkStart w:id="1143" w:name="_Toc13593"/>
      <w:bookmarkStart w:id="1144" w:name="_Toc4214"/>
      <w:bookmarkStart w:id="1145" w:name="_Toc22699"/>
      <w:bookmarkStart w:id="1146" w:name="_Toc26392"/>
      <w:bookmarkStart w:id="1147" w:name="_Toc9901"/>
      <w:bookmarkStart w:id="1148" w:name="_Toc31079"/>
      <w:bookmarkStart w:id="1149" w:name="_Toc5464"/>
      <w:bookmarkStart w:id="1150" w:name="_Toc7124"/>
      <w:bookmarkStart w:id="1151" w:name="_Toc3075"/>
      <w:bookmarkStart w:id="1152" w:name="_Toc25219"/>
      <w:bookmarkStart w:id="1153" w:name="_Toc14326"/>
      <w:bookmarkStart w:id="1154" w:name="_Toc10365"/>
      <w:bookmarkStart w:id="1155" w:name="_Toc14852"/>
      <w:r>
        <w:rPr>
          <w:rFonts w:hint="eastAsia" w:ascii="方正小标宋简体" w:hAnsi="方正小标宋简体" w:eastAsia="方正小标宋简体" w:cs="方正小标宋简体"/>
          <w:b w:val="0"/>
          <w:bCs w:val="0"/>
          <w:sz w:val="36"/>
          <w:szCs w:val="36"/>
          <w:lang w:val="en-US" w:eastAsia="zh-CN"/>
        </w:rPr>
        <w:t>中油南充燃气有限责任公司安全标准化绩效评定管理</w:t>
      </w:r>
      <w:bookmarkEnd w:id="1143"/>
      <w:bookmarkEnd w:id="1144"/>
      <w:bookmarkEnd w:id="1145"/>
      <w:bookmarkEnd w:id="1146"/>
      <w:bookmarkEnd w:id="1147"/>
      <w:bookmarkEnd w:id="1148"/>
      <w:bookmarkEnd w:id="1149"/>
      <w:bookmarkStart w:id="1156" w:name="_Toc7416"/>
      <w:bookmarkStart w:id="1157" w:name="_Toc18985"/>
      <w:bookmarkStart w:id="1158" w:name="_Toc20964"/>
      <w:bookmarkStart w:id="1159" w:name="_Toc7385"/>
      <w:bookmarkStart w:id="1160" w:name="_Toc12798"/>
      <w:bookmarkStart w:id="1161" w:name="_Toc9691"/>
      <w:bookmarkStart w:id="1162" w:name="_Toc25084"/>
      <w:r>
        <w:rPr>
          <w:rFonts w:hint="eastAsia" w:ascii="方正小标宋简体" w:hAnsi="方正小标宋简体" w:eastAsia="方正小标宋简体" w:cs="方正小标宋简体"/>
          <w:b w:val="0"/>
          <w:bCs w:val="0"/>
          <w:sz w:val="36"/>
          <w:szCs w:val="36"/>
          <w:lang w:val="en-US" w:eastAsia="zh-CN"/>
        </w:rPr>
        <w:t>制度</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小标宋简体" w:eastAsia="方正小标宋简体"/>
          <w:b w:val="0"/>
          <w:bCs w:val="0"/>
          <w:kern w:val="44"/>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 目的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为了确保公司安全生产标准化的适宜性、充分性和有效性，按照安全生产标准化体系的要求进行自评，保证安全生产标准化持续有效的正常运行。</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 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2</w:t>
      </w:r>
      <w:r>
        <w:rPr>
          <w:rFonts w:hint="eastAsia" w:ascii="方正仿宋简体" w:hAnsi="方正仿宋简体" w:eastAsia="方正仿宋简体" w:cs="方正仿宋简体"/>
          <w:sz w:val="28"/>
        </w:rPr>
        <w:t>.1经理：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a.组织管理自评活动，主持管理自评会议，审批管理自评计划、建立自评小组和管理自评报告；</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b.决定在特殊情况时增加自评频次。</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2</w:t>
      </w:r>
      <w:r>
        <w:rPr>
          <w:rFonts w:hint="eastAsia" w:ascii="方正仿宋简体" w:hAnsi="方正仿宋简体" w:eastAsia="方正仿宋简体" w:cs="方正仿宋简体"/>
          <w:sz w:val="28"/>
        </w:rPr>
        <w:t>.2自评组组长：</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a.经理报告安全生产标准化管理体系运行情况；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b.管理自评计划的落实及组织协调工作；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c.编制自评报告，督促自评后改进工作的落实和验证工作。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d.安全生产领导小组负责保管自评记录等相关材料。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2</w:t>
      </w:r>
      <w:r>
        <w:rPr>
          <w:rFonts w:hint="eastAsia" w:ascii="方正仿宋简体" w:hAnsi="方正仿宋简体" w:eastAsia="方正仿宋简体" w:cs="方正仿宋简体"/>
          <w:sz w:val="28"/>
        </w:rPr>
        <w:t>.3各相关部门负责提供与本部门有关的自评材料，落实自评中提出的纠正预防措施的实施工作。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2</w:t>
      </w: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val="en-US" w:eastAsia="zh-CN"/>
        </w:rPr>
        <w:t>质量安全环保</w:t>
      </w:r>
      <w:r>
        <w:rPr>
          <w:rFonts w:hint="eastAsia" w:ascii="方正仿宋简体" w:hAnsi="方正仿宋简体" w:eastAsia="方正仿宋简体" w:cs="方正仿宋简体"/>
          <w:sz w:val="28"/>
        </w:rPr>
        <w:t>部协助自评小组做好自评的准备，负责文件的分发和相关会议的组织。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3</w:t>
      </w:r>
      <w:r>
        <w:rPr>
          <w:rFonts w:hint="eastAsia" w:ascii="方正仿宋简体" w:hAnsi="方正仿宋简体" w:eastAsia="方正仿宋简体" w:cs="方正仿宋简体"/>
          <w:b/>
          <w:bCs/>
          <w:sz w:val="28"/>
        </w:rPr>
        <w:t xml:space="preserve"> 工作程序</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工作流程图</w:t>
      </w:r>
    </w:p>
    <w:p>
      <w:pPr>
        <w:spacing w:line="360" w:lineRule="auto"/>
        <w:ind w:firstLine="552" w:firstLineChars="200"/>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mc:AlternateContent>
          <mc:Choice Requires="wpg">
            <w:drawing>
              <wp:inline distT="0" distB="0" distL="114300" distR="114300">
                <wp:extent cx="5980430" cy="746760"/>
                <wp:effectExtent l="0" t="0" r="0" b="0"/>
                <wp:docPr id="10" name="Group 4"/>
                <wp:cNvGraphicFramePr/>
                <a:graphic xmlns:a="http://schemas.openxmlformats.org/drawingml/2006/main">
                  <a:graphicData uri="http://schemas.microsoft.com/office/word/2010/wordprocessingGroup">
                    <wpg:wgp>
                      <wpg:cNvGrpSpPr>
                        <a:grpSpLocks noRot="1"/>
                      </wpg:cNvGrpSpPr>
                      <wpg:grpSpPr>
                        <a:xfrm>
                          <a:off x="0" y="0"/>
                          <a:ext cx="5980430" cy="746760"/>
                          <a:chOff x="0" y="0"/>
                          <a:chExt cx="8280" cy="936"/>
                        </a:xfrm>
                      </wpg:grpSpPr>
                      <wps:wsp>
                        <wps:cNvPr id="17" name="Picture 5"/>
                        <wps:cNvSpPr>
                          <a:spLocks noChangeAspect="1" noTextEdit="1"/>
                        </wps:cNvSpPr>
                        <wps:spPr>
                          <a:xfrm>
                            <a:off x="0" y="0"/>
                            <a:ext cx="8280" cy="936"/>
                          </a:xfrm>
                          <a:prstGeom prst="rect">
                            <a:avLst/>
                          </a:prstGeom>
                          <a:noFill/>
                          <a:ln>
                            <a:noFill/>
                          </a:ln>
                        </wps:spPr>
                        <wps:bodyPr wrap="square" upright="1"/>
                      </wps:wsp>
                      <wps:wsp>
                        <wps:cNvPr id="18" name="Text Box 6"/>
                        <wps:cNvSpPr txBox="1"/>
                        <wps:spPr>
                          <a:xfrm>
                            <a:off x="180" y="156"/>
                            <a:ext cx="10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sz w:val="24"/>
                                </w:rPr>
                                <w:t>策 划</w:t>
                              </w:r>
                            </w:p>
                          </w:txbxContent>
                        </wps:txbx>
                        <wps:bodyPr wrap="square" lIns="91440" tIns="90000" rIns="91440" bIns="90000" upright="1"/>
                      </wps:wsp>
                      <wps:wsp>
                        <wps:cNvPr id="19" name="Line 7"/>
                        <wps:cNvCnPr/>
                        <wps:spPr>
                          <a:xfrm>
                            <a:off x="1260" y="468"/>
                            <a:ext cx="540" cy="1"/>
                          </a:xfrm>
                          <a:prstGeom prst="line">
                            <a:avLst/>
                          </a:prstGeom>
                          <a:ln w="9525" cap="flat" cmpd="sng">
                            <a:solidFill>
                              <a:srgbClr val="000000"/>
                            </a:solidFill>
                            <a:prstDash val="solid"/>
                            <a:headEnd type="none" w="med" len="med"/>
                            <a:tailEnd type="triangle" w="med" len="med"/>
                          </a:ln>
                        </wps:spPr>
                        <wps:bodyPr upright="1"/>
                      </wps:wsp>
                      <wps:wsp>
                        <wps:cNvPr id="20" name="Text Box 8"/>
                        <wps:cNvSpPr txBox="1"/>
                        <wps:spPr>
                          <a:xfrm>
                            <a:off x="1800" y="156"/>
                            <a:ext cx="10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sz w:val="24"/>
                                </w:rPr>
                                <w:t>计 划</w:t>
                              </w:r>
                            </w:p>
                          </w:txbxContent>
                        </wps:txbx>
                        <wps:bodyPr wrap="square" lIns="91440" tIns="90000" rIns="91440" bIns="90000" upright="1"/>
                      </wps:wsp>
                      <wps:wsp>
                        <wps:cNvPr id="21" name="Line 9"/>
                        <wps:cNvCnPr/>
                        <wps:spPr>
                          <a:xfrm>
                            <a:off x="2880" y="468"/>
                            <a:ext cx="540" cy="1"/>
                          </a:xfrm>
                          <a:prstGeom prst="line">
                            <a:avLst/>
                          </a:prstGeom>
                          <a:ln w="9525" cap="flat" cmpd="sng">
                            <a:solidFill>
                              <a:srgbClr val="000000"/>
                            </a:solidFill>
                            <a:prstDash val="solid"/>
                            <a:headEnd type="none" w="med" len="med"/>
                            <a:tailEnd type="triangle" w="med" len="med"/>
                          </a:ln>
                        </wps:spPr>
                        <wps:bodyPr upright="1"/>
                      </wps:wsp>
                      <wps:wsp>
                        <wps:cNvPr id="22" name="Text Box 10"/>
                        <wps:cNvSpPr txBox="1"/>
                        <wps:spPr>
                          <a:xfrm>
                            <a:off x="3420" y="156"/>
                            <a:ext cx="10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sz w:val="24"/>
                                </w:rPr>
                                <w:t>实  施</w:t>
                              </w:r>
                            </w:p>
                          </w:txbxContent>
                        </wps:txbx>
                        <wps:bodyPr wrap="square" lIns="91440" tIns="90000" rIns="91440" bIns="90000" upright="1"/>
                      </wps:wsp>
                      <wps:wsp>
                        <wps:cNvPr id="23" name="Line 11"/>
                        <wps:cNvCnPr/>
                        <wps:spPr>
                          <a:xfrm>
                            <a:off x="4500" y="468"/>
                            <a:ext cx="540" cy="1"/>
                          </a:xfrm>
                          <a:prstGeom prst="line">
                            <a:avLst/>
                          </a:prstGeom>
                          <a:ln w="9525" cap="flat" cmpd="sng">
                            <a:solidFill>
                              <a:srgbClr val="000000"/>
                            </a:solidFill>
                            <a:prstDash val="solid"/>
                            <a:headEnd type="none" w="med" len="med"/>
                            <a:tailEnd type="triangle" w="med" len="med"/>
                          </a:ln>
                        </wps:spPr>
                        <wps:bodyPr upright="1"/>
                      </wps:wsp>
                      <wps:wsp>
                        <wps:cNvPr id="24" name="Text Box 12"/>
                        <wps:cNvSpPr txBox="1"/>
                        <wps:spPr>
                          <a:xfrm>
                            <a:off x="5040" y="156"/>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sz w:val="24"/>
                                </w:rPr>
                                <w:t>纠正措施</w:t>
                              </w:r>
                            </w:p>
                          </w:txbxContent>
                        </wps:txbx>
                        <wps:bodyPr wrap="square" lIns="91440" tIns="90000" rIns="91440" bIns="90000" upright="1"/>
                      </wps:wsp>
                      <wps:wsp>
                        <wps:cNvPr id="25" name="Line 13"/>
                        <wps:cNvCnPr/>
                        <wps:spPr>
                          <a:xfrm>
                            <a:off x="6480" y="468"/>
                            <a:ext cx="540" cy="1"/>
                          </a:xfrm>
                          <a:prstGeom prst="line">
                            <a:avLst/>
                          </a:prstGeom>
                          <a:ln w="9525" cap="flat" cmpd="sng">
                            <a:solidFill>
                              <a:srgbClr val="000000"/>
                            </a:solidFill>
                            <a:prstDash val="solid"/>
                            <a:headEnd type="none" w="med" len="med"/>
                            <a:tailEnd type="triangle" w="med" len="med"/>
                          </a:ln>
                        </wps:spPr>
                        <wps:bodyPr upright="1"/>
                      </wps:wsp>
                      <wps:wsp>
                        <wps:cNvPr id="26" name="Text Box 14"/>
                        <wps:cNvSpPr txBox="1"/>
                        <wps:spPr>
                          <a:xfrm>
                            <a:off x="7020" y="156"/>
                            <a:ext cx="10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sz w:val="24"/>
                                </w:rPr>
                                <w:t>验 证</w:t>
                              </w:r>
                            </w:p>
                          </w:txbxContent>
                        </wps:txbx>
                        <wps:bodyPr wrap="square" lIns="91440" tIns="90000" rIns="91440" bIns="90000" upright="1"/>
                      </wps:wsp>
                    </wpg:wgp>
                  </a:graphicData>
                </a:graphic>
              </wp:inline>
            </w:drawing>
          </mc:Choice>
          <mc:Fallback>
            <w:pict>
              <v:group id="Group 4" o:spid="_x0000_s1026" o:spt="203" style="height:58.8pt;width:470.9pt;" coordsize="8280,936" o:gfxdata="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GGYC3DWAAAABQEAAA8AAAAAAAAAAQAgAAAAIgAAAGRycy9kb3du&#10;cmV2LnhtbFBLAQIUABQAAAAIAIdO4kAF2jrfyQMAAIQZAAAOAAAAAAAAAAEAIAAAACUBAABkcnMv&#10;ZTJvRG9jLnhtbFBLBQYAAAAABgAGAFkBAABgBwAAAAA=&#10;">
                <o:lock v:ext="edit" rotation="t" aspectratio="f"/>
                <v:rect id="Picture 5" o:spid="_x0000_s1026" o:spt="1" style="position:absolute;left:0;top:0;height:936;width:8280;" filled="f" stroked="f" coordsize="21600,21600" o:gfxdata="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Y8ZLsAAADb&#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 o:spid="_x0000_s1026" o:spt="202" type="#_x0000_t202" style="position:absolute;left:180;top:156;height:624;width:1080;" fillcolor="#FFFFFF" filled="t" stroked="t" coordsize="21600,21600" o:gfxdata="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xUm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2.5mm,2.54mm,2.5mm">
                    <w:txbxContent>
                      <w:p>
                        <w:pPr>
                          <w:jc w:val="center"/>
                          <w:rPr>
                            <w:sz w:val="24"/>
                          </w:rPr>
                        </w:pPr>
                        <w:r>
                          <w:rPr>
                            <w:sz w:val="24"/>
                          </w:rPr>
                          <w:t>策 划</w:t>
                        </w:r>
                      </w:p>
                    </w:txbxContent>
                  </v:textbox>
                </v:shape>
                <v:line id="Line 7" o:spid="_x0000_s1026" o:spt="20" style="position:absolute;left:1260;top:468;height:1;width:54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8" o:spid="_x0000_s1026" o:spt="202" type="#_x0000_t202" style="position:absolute;left:1800;top:156;height:624;width:1080;" fillcolor="#FFFFFF" filled="t" stroked="t" coordsize="21600,21600" o:gfxdata="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quU0LUAAADbAAAADwAA&#10;AAAAAAABACAAAAAiAAAAZHJzL2Rvd25yZXYueG1sUEsBAhQAFAAAAAgAh07iQDMvBZ47AAAAOQAA&#10;ABAAAAAAAAAAAQAgAAAABAEAAGRycy9zaGFwZXhtbC54bWxQSwUGAAAAAAYABgBbAQAArgMAAAAA&#10;">
                  <v:fill on="t" focussize="0,0"/>
                  <v:stroke color="#000000" joinstyle="miter"/>
                  <v:imagedata o:title=""/>
                  <o:lock v:ext="edit" aspectratio="f"/>
                  <v:textbox inset="2.54mm,2.5mm,2.54mm,2.5mm">
                    <w:txbxContent>
                      <w:p>
                        <w:pPr>
                          <w:jc w:val="center"/>
                          <w:rPr>
                            <w:sz w:val="24"/>
                          </w:rPr>
                        </w:pPr>
                        <w:r>
                          <w:rPr>
                            <w:sz w:val="24"/>
                          </w:rPr>
                          <w:t>计 划</w:t>
                        </w:r>
                      </w:p>
                    </w:txbxContent>
                  </v:textbox>
                </v:shape>
                <v:line id="Line 9" o:spid="_x0000_s1026" o:spt="20" style="position:absolute;left:2880;top:468;height:1;width:54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0" o:spid="_x0000_s1026" o:spt="202" type="#_x0000_t202" style="position:absolute;left:3420;top:156;height:624;width:1080;" fillcolor="#FFFFFF" filled="t" stroked="t" coordsize="21600,21600" o:gfxdata="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TWvP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5mm,2.54mm,2.5mm">
                    <w:txbxContent>
                      <w:p>
                        <w:pPr>
                          <w:jc w:val="center"/>
                          <w:rPr>
                            <w:sz w:val="24"/>
                          </w:rPr>
                        </w:pPr>
                        <w:r>
                          <w:rPr>
                            <w:sz w:val="24"/>
                          </w:rPr>
                          <w:t>实  施</w:t>
                        </w:r>
                      </w:p>
                    </w:txbxContent>
                  </v:textbox>
                </v:shape>
                <v:line id="Line 11" o:spid="_x0000_s1026" o:spt="20" style="position:absolute;left:4500;top:468;height:1;width:54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2" o:spid="_x0000_s1026" o:spt="202" type="#_x0000_t202" style="position:absolute;left:5040;top:156;height:624;width:1440;" fillcolor="#FFFFFF" filled="t" stroked="t" coordsize="21600,21600" o:gfxdata="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CS0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5mm,2.54mm,2.5mm">
                    <w:txbxContent>
                      <w:p>
                        <w:pPr>
                          <w:jc w:val="center"/>
                          <w:rPr>
                            <w:sz w:val="24"/>
                          </w:rPr>
                        </w:pPr>
                        <w:r>
                          <w:rPr>
                            <w:sz w:val="24"/>
                          </w:rPr>
                          <w:t>纠正措施</w:t>
                        </w:r>
                      </w:p>
                    </w:txbxContent>
                  </v:textbox>
                </v:shape>
                <v:line id="Line 13" o:spid="_x0000_s1026" o:spt="20" style="position:absolute;left:6480;top:468;height:1;width:54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4" o:spid="_x0000_s1026" o:spt="202" type="#_x0000_t202" style="position:absolute;left:7020;top:156;height:624;width:1080;" fillcolor="#FFFFFF" filled="t" stroked="t" coordsize="21600,21600" o:gfxdata="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g6pP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2.54mm,2.5mm,2.54mm,2.5mm">
                    <w:txbxContent>
                      <w:p>
                        <w:pPr>
                          <w:jc w:val="center"/>
                          <w:rPr>
                            <w:sz w:val="24"/>
                          </w:rPr>
                        </w:pPr>
                        <w:r>
                          <w:rPr>
                            <w:sz w:val="24"/>
                          </w:rPr>
                          <w:t>验 证</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自评时机</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.2.1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自评一般每年进行一次，通常安排在每年12月进行。</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3</w:t>
      </w:r>
      <w:r>
        <w:rPr>
          <w:rFonts w:hint="eastAsia" w:ascii="方正仿宋简体" w:hAnsi="方正仿宋简体" w:eastAsia="方正仿宋简体" w:cs="方正仿宋简体"/>
          <w:sz w:val="28"/>
        </w:rPr>
        <w:t>.2.2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在下列情况下，可以增加自评次数：</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a.公司组织结构、资源配置发生重大变化时；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b.重要的安全管理人员、重要的危险源发生重大变化时；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c.当法律、法规、标准及其他要求有重大变化时；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d.出现重大安全事故时；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e.企业安全生产方针和目标修改时；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f.安全标准化自评不达标时；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g.上级主管部门提出额外自评要求时。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4</w:t>
      </w:r>
      <w:r>
        <w:rPr>
          <w:rFonts w:hint="eastAsia" w:ascii="方正仿宋简体" w:hAnsi="方正仿宋简体" w:eastAsia="方正仿宋简体" w:cs="方正仿宋简体"/>
          <w:b/>
          <w:bCs/>
          <w:sz w:val="28"/>
        </w:rPr>
        <w:t xml:space="preserve"> 自评范围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应覆盖公司安全生产标准化管理体系运行的相关部门及其管理活动。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5</w:t>
      </w:r>
      <w:r>
        <w:rPr>
          <w:rFonts w:hint="eastAsia" w:ascii="方正仿宋简体" w:hAnsi="方正仿宋简体" w:eastAsia="方正仿宋简体" w:cs="方正仿宋简体"/>
          <w:b/>
          <w:bCs/>
          <w:sz w:val="28"/>
        </w:rPr>
        <w:t xml:space="preserve"> 自评评分的依据</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《四川省城镇燃气经营企业企业安全生产标准化评审标准（试行）》</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 xml:space="preserve">6 </w:t>
      </w:r>
      <w:r>
        <w:rPr>
          <w:rFonts w:hint="eastAsia" w:ascii="方正仿宋简体" w:hAnsi="方正仿宋简体" w:eastAsia="方正仿宋简体" w:cs="方正仿宋简体"/>
          <w:b/>
          <w:bCs/>
          <w:sz w:val="28"/>
        </w:rPr>
        <w:t>自评的运行</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每年12月的上旬，公司建立自评小组和自评工作计划，并发文公布。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各部门将本部门的安全标准化运行材料汇总。</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.3</w:t>
      </w:r>
      <w:r>
        <w:rPr>
          <w:rFonts w:hint="eastAsia" w:ascii="方正仿宋简体" w:hAnsi="方正仿宋简体" w:eastAsia="方正仿宋简体" w:cs="方正仿宋简体"/>
          <w:sz w:val="28"/>
          <w:lang w:val="en-US" w:eastAsia="zh-CN"/>
        </w:rPr>
        <w:t xml:space="preserve"> 公司经</w:t>
      </w:r>
      <w:r>
        <w:rPr>
          <w:rFonts w:hint="eastAsia" w:ascii="方正仿宋简体" w:hAnsi="方正仿宋简体" w:eastAsia="方正仿宋简体" w:cs="方正仿宋简体"/>
          <w:sz w:val="28"/>
        </w:rPr>
        <w:t>理组织公司各部门负责人和部门相关人员召开安全标准化自评首次会议，对自评工作进行分工，确定自评时间、自评准则及相关的要求。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.4</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自评小组根据首次会议中对自评的要求进行自评，通过面谈、提问、查阅文件、现场查看、测试等方式来收集客观证据，并记录自评结果。自评小组成员应按评分检查表的项目逐项检查，收集证据应采取随机抽样的方法进行，保证所抽取的样本具有代表性，并认真做好记录。</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w:t>
      </w:r>
      <w:r>
        <w:rPr>
          <w:rFonts w:hint="eastAsia" w:ascii="方正仿宋简体" w:hAnsi="方正仿宋简体" w:eastAsia="方正仿宋简体" w:cs="方正仿宋简体"/>
          <w:sz w:val="28"/>
          <w:lang w:val="en-US" w:eastAsia="zh-CN"/>
        </w:rPr>
        <w:t xml:space="preserve">5 </w:t>
      </w:r>
      <w:r>
        <w:rPr>
          <w:rFonts w:hint="eastAsia" w:ascii="方正仿宋简体" w:hAnsi="方正仿宋简体" w:eastAsia="方正仿宋简体" w:cs="方正仿宋简体"/>
          <w:sz w:val="28"/>
        </w:rPr>
        <w:t>自评小组自评检查结束后，应立即汇总检查情况，根据《冶金等工贸企业安全生产标准化评定标准》，计算出自评总分，并分类总结出自评中的扣分项。完成以上工作后，向执行总经理申请召开安全标准化自评末次会议。</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w:t>
      </w:r>
      <w:r>
        <w:rPr>
          <w:rFonts w:hint="eastAsia" w:ascii="方正仿宋简体" w:hAnsi="方正仿宋简体" w:eastAsia="方正仿宋简体" w:cs="方正仿宋简体"/>
          <w:sz w:val="28"/>
          <w:lang w:val="en-US" w:eastAsia="zh-CN"/>
        </w:rPr>
        <w:t xml:space="preserve">6 </w:t>
      </w:r>
      <w:r>
        <w:rPr>
          <w:rFonts w:hint="eastAsia" w:ascii="方正仿宋简体" w:hAnsi="方正仿宋简体" w:eastAsia="方正仿宋简体" w:cs="方正仿宋简体"/>
          <w:sz w:val="28"/>
        </w:rPr>
        <w:t>经理组织公司各部门负责人和部门相关人员召开安全标准化自评末次会议，自评小组组长在会议上首先对自评工作情况进行总结，然后宣布自评结果和重要的自评扣分项目。各部门负责人在听取以上内容后，进行工作总结，提出对扣分项的完善措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lang w:val="en-US" w:eastAsia="zh-CN"/>
        </w:rPr>
        <w:t>6</w:t>
      </w:r>
      <w:r>
        <w:rPr>
          <w:rFonts w:hint="eastAsia" w:ascii="方正仿宋简体" w:hAnsi="方正仿宋简体" w:eastAsia="方正仿宋简体" w:cs="方正仿宋简体"/>
          <w:sz w:val="28"/>
        </w:rPr>
        <w:t>.</w:t>
      </w:r>
      <w:r>
        <w:rPr>
          <w:rFonts w:hint="eastAsia" w:ascii="方正仿宋简体" w:hAnsi="方正仿宋简体" w:eastAsia="方正仿宋简体" w:cs="方正仿宋简体"/>
          <w:sz w:val="28"/>
          <w:lang w:val="en-US" w:eastAsia="zh-CN"/>
        </w:rPr>
        <w:t xml:space="preserve">7 </w:t>
      </w:r>
      <w:r>
        <w:rPr>
          <w:rFonts w:hint="eastAsia" w:ascii="方正仿宋简体" w:hAnsi="方正仿宋简体" w:eastAsia="方正仿宋简体" w:cs="方正仿宋简体"/>
          <w:sz w:val="28"/>
        </w:rPr>
        <w:t>末次会议结束后，安全小组编制年度自评报告，进一步完善措施计划，送总经理审核，经总经理审核后发布到各部门，由安全小组督促各部门进行整改，并进行跟踪验证整改情况。</w:t>
      </w:r>
    </w:p>
    <w:p>
      <w:pPr>
        <w:spacing w:line="360" w:lineRule="auto"/>
        <w:ind w:firstLine="872" w:firstLineChars="200"/>
        <w:jc w:val="center"/>
        <w:rPr>
          <w:rFonts w:hint="eastAsia" w:ascii="方正仿宋简体" w:hAnsi="方正仿宋简体" w:eastAsia="方正仿宋简体" w:cs="方正仿宋简体"/>
          <w:sz w:val="44"/>
          <w:szCs w:val="44"/>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Style w:val="172"/>
          <w:rFonts w:hint="eastAsia" w:ascii="方正小标宋简体" w:hAnsi="方正小标宋简体" w:eastAsia="方正小标宋简体" w:cs="方正小标宋简体"/>
          <w:b w:val="0"/>
          <w:bCs w:val="0"/>
          <w:sz w:val="36"/>
          <w:szCs w:val="36"/>
        </w:rPr>
      </w:pPr>
      <w:bookmarkStart w:id="1163" w:name="_Toc715"/>
      <w:bookmarkStart w:id="1164" w:name="_Toc28171"/>
      <w:bookmarkStart w:id="1165" w:name="_Toc30396"/>
      <w:bookmarkStart w:id="1166" w:name="_Toc26555"/>
      <w:r>
        <w:rPr>
          <w:rFonts w:hint="eastAsia" w:ascii="方正仿宋简体" w:hAnsi="方正仿宋简体" w:eastAsia="方正仿宋简体" w:cs="方正仿宋简体"/>
          <w:sz w:val="44"/>
          <w:szCs w:val="44"/>
          <w:lang w:val="en-US" w:eastAsia="zh-CN"/>
        </w:rPr>
        <w:br w:type="page"/>
      </w:r>
      <w:bookmarkStart w:id="1167" w:name="_Toc18793"/>
      <w:bookmarkStart w:id="1168" w:name="_Toc17411"/>
      <w:bookmarkStart w:id="1169" w:name="_Toc11903"/>
      <w:bookmarkStart w:id="1170" w:name="_Toc26750"/>
      <w:bookmarkStart w:id="1171" w:name="_Toc24282"/>
      <w:bookmarkStart w:id="1172" w:name="_Toc26930"/>
      <w:bookmarkStart w:id="1173" w:name="_Toc13621"/>
      <w:bookmarkStart w:id="1174" w:name="_Toc13543"/>
      <w:bookmarkStart w:id="1175" w:name="_Toc20486"/>
      <w:r>
        <w:rPr>
          <w:rStyle w:val="172"/>
          <w:rFonts w:hint="eastAsia" w:ascii="方正小标宋简体" w:hAnsi="方正小标宋简体" w:eastAsia="方正小标宋简体" w:cs="方正小标宋简体"/>
          <w:b w:val="0"/>
          <w:bCs w:val="0"/>
          <w:sz w:val="36"/>
          <w:szCs w:val="36"/>
          <w:lang w:val="en-US" w:eastAsia="zh-CN"/>
        </w:rPr>
        <w:t>中油南充燃气有限责任公司</w:t>
      </w:r>
      <w:r>
        <w:rPr>
          <w:rStyle w:val="172"/>
          <w:rFonts w:hint="eastAsia" w:ascii="方正小标宋简体" w:hAnsi="方正小标宋简体" w:eastAsia="方正小标宋简体" w:cs="方正小标宋简体"/>
          <w:b w:val="0"/>
          <w:bCs w:val="0"/>
          <w:sz w:val="36"/>
          <w:szCs w:val="36"/>
        </w:rPr>
        <w:t>安全管理机构</w:t>
      </w:r>
      <w:r>
        <w:rPr>
          <w:rStyle w:val="172"/>
          <w:rFonts w:hint="eastAsia" w:ascii="方正小标宋简体" w:hAnsi="方正小标宋简体" w:eastAsia="方正小标宋简体" w:cs="方正小标宋简体"/>
          <w:b w:val="0"/>
          <w:bCs w:val="0"/>
          <w:sz w:val="36"/>
          <w:szCs w:val="36"/>
          <w:lang w:val="en-US" w:eastAsia="zh-CN"/>
        </w:rPr>
        <w:t>与</w:t>
      </w:r>
      <w:r>
        <w:rPr>
          <w:rStyle w:val="172"/>
          <w:rFonts w:hint="eastAsia" w:ascii="方正小标宋简体" w:hAnsi="方正小标宋简体" w:eastAsia="方正小标宋简体" w:cs="方正小标宋简体"/>
          <w:b w:val="0"/>
          <w:bCs w:val="0"/>
          <w:sz w:val="36"/>
          <w:szCs w:val="36"/>
        </w:rPr>
        <w:t>安全</w:t>
      </w:r>
      <w:r>
        <w:rPr>
          <w:rStyle w:val="172"/>
          <w:rFonts w:hint="eastAsia" w:ascii="方正小标宋简体" w:hAnsi="方正小标宋简体" w:eastAsia="方正小标宋简体" w:cs="方正小标宋简体"/>
          <w:b w:val="0"/>
          <w:bCs w:val="0"/>
          <w:sz w:val="36"/>
          <w:szCs w:val="36"/>
          <w:lang w:eastAsia="zh-CN"/>
        </w:rPr>
        <w:t>管</w:t>
      </w:r>
      <w:r>
        <w:rPr>
          <w:rStyle w:val="172"/>
          <w:rFonts w:hint="eastAsia" w:ascii="方正小标宋简体" w:hAnsi="方正小标宋简体" w:eastAsia="方正小标宋简体" w:cs="方正小标宋简体"/>
          <w:b w:val="0"/>
          <w:bCs w:val="0"/>
          <w:sz w:val="36"/>
          <w:szCs w:val="36"/>
        </w:rPr>
        <w:t>理人员管理制度</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keepNext w:val="0"/>
        <w:keepLines w:val="0"/>
        <w:pageBreakBefore w:val="0"/>
        <w:widowControl w:val="0"/>
        <w:tabs>
          <w:tab w:val="left" w:pos="3903"/>
        </w:tabs>
        <w:kinsoku/>
        <w:wordWrap/>
        <w:overflowPunct/>
        <w:topLinePunct w:val="0"/>
        <w:autoSpaceDE/>
        <w:autoSpaceDN/>
        <w:bidi w:val="0"/>
        <w:adjustRightInd/>
        <w:snapToGrid/>
        <w:spacing w:line="640" w:lineRule="exact"/>
        <w:ind w:firstLine="0" w:firstLineChars="0"/>
        <w:jc w:val="both"/>
        <w:textAlignment w:val="auto"/>
        <w:outlineLvl w:val="9"/>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ab/>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一、目的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为进一步规范公司安全管理人员配备，全面落实安全生产主体责任，根据《安全生产法》等法律法规的规定，结合本公司的实际情况，特制定本制度。</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二、适用范围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本制度适用于本公司。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本制度所称专职安全管理人员是指公司从事安全生产管理工作的专职（兼职）人员。</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三、配备要求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公司安全生产管理机构专职安全生产管理人员的配备应严格按照国家有关法律法规要求配备。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w:t>
      </w:r>
      <w:r>
        <w:rPr>
          <w:rFonts w:hint="eastAsia" w:ascii="方正仿宋简体" w:hAnsi="方正仿宋简体" w:eastAsia="方正仿宋简体" w:cs="方正仿宋简体"/>
          <w:sz w:val="28"/>
          <w:szCs w:val="28"/>
        </w:rPr>
        <w:t>各部门要求设置一名兼职安全管理人员，原则上由本部门技术员或班组长兼职担任。</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四、职责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安全生产管理委员会的主要职责：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贯彻落实国家有关安全生产法律法规和标准；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组织制定安全生产管理制度并监督实施；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编制生产安全事故应急救援预案并组织演练；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1.4</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保证安全生产费用的有效使用；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1.5</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定期组织召开安全生产例会；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1.6</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开展安全教育培训；</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1.7</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组织实施安全检查和隐患排查并监督整改；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1.8</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建立安全生产管理档案；</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1.9</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及时、如实报告安全生产事故。</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专职安全生产管理人员主要职责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负责安全生产日常检查并做好检查记录；</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对作业人员违规违章行为有权予以纠正或查处；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对生产作业现场存在的安全隐患有权责令立即整改；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2.4</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对于发现的重大安全隐患，应向安全生产管理机构报告；</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2.5</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对于不能解决的安全隐患或问题，应立即向上级安全生产管理机构报告；</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2.6</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按照程序报告生产安全事故情况。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部门兼职安全生产管理人员主要职责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3.1</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负责所属部门现场安全生产日常检查并做好记录；</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对本部门作业人员的违章违规行为有权予以纠正或查处；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对本部门生产作业现场存在的安全隐患有权责令立即整改；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3.4</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对于发现的安全隐患，应向部门领导报告，并协调整改；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3.5</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对于本部门不能解决的安全隐患或问题，应立即向安全生产部报告；</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3.6</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按照程序报告生产安全事故情况；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3.7</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组织建立本部门安全管理档案资料；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jc w:val="both"/>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3.8</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部门兼职安全员每月定期向安全员书面报告所在部门安全生产实际情况的简要总结。</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hAnsi="方正小标宋简体" w:eastAsia="方正小标宋简体" w:cs="方正小标宋简体"/>
          <w:sz w:val="36"/>
          <w:szCs w:val="36"/>
        </w:rPr>
      </w:pPr>
      <w:bookmarkStart w:id="1176" w:name="_Toc16434"/>
      <w:bookmarkStart w:id="1177" w:name="_Toc8564"/>
      <w:bookmarkStart w:id="1178" w:name="_Toc5279"/>
      <w:bookmarkStart w:id="1179" w:name="_Toc27607"/>
      <w:r>
        <w:rPr>
          <w:rFonts w:hint="eastAsia" w:ascii="方正仿宋简体" w:hAnsi="方正仿宋简体" w:eastAsia="方正仿宋简体" w:cs="方正仿宋简体"/>
          <w:sz w:val="28"/>
          <w:szCs w:val="28"/>
          <w:lang w:val="en-US" w:eastAsia="zh-CN"/>
        </w:rPr>
        <w:br w:type="page"/>
      </w:r>
      <w:bookmarkStart w:id="1180" w:name="_Toc24482"/>
      <w:bookmarkStart w:id="1181" w:name="_Toc9787"/>
      <w:bookmarkStart w:id="1182" w:name="_Toc27424"/>
      <w:bookmarkStart w:id="1183" w:name="_Toc13963"/>
      <w:bookmarkStart w:id="1184" w:name="_Toc27086"/>
      <w:bookmarkStart w:id="1185" w:name="_Toc13872"/>
      <w:bookmarkStart w:id="1186" w:name="_Toc29772"/>
      <w:bookmarkStart w:id="1187" w:name="_Toc15574"/>
      <w:bookmarkStart w:id="1188" w:name="_Toc2389"/>
      <w:r>
        <w:rPr>
          <w:rFonts w:hint="eastAsia" w:ascii="方正小标宋简体" w:hAnsi="方正小标宋简体" w:eastAsia="方正小标宋简体" w:cs="方正小标宋简体"/>
          <w:sz w:val="36"/>
          <w:szCs w:val="36"/>
          <w:lang w:val="en-US" w:eastAsia="zh-CN"/>
        </w:rPr>
        <w:t>中油南充燃气有限责任公司</w:t>
      </w:r>
      <w:r>
        <w:rPr>
          <w:rFonts w:hint="eastAsia" w:ascii="方正小标宋简体" w:hAnsi="方正小标宋简体" w:eastAsia="方正小标宋简体" w:cs="方正小标宋简体"/>
          <w:sz w:val="36"/>
          <w:szCs w:val="36"/>
        </w:rPr>
        <w:t>燃气质量管理制度</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0"/>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lang w:val="en-US" w:eastAsia="zh-CN"/>
        </w:rPr>
        <w:t xml:space="preserve">1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城镇燃气在进入输配管网和供给用户前，都应满足热值相对稳定、毒性小、杂质少等基本要求，并且达到一定的质量指标，这对于保障城镇燃气系统和用户用气的安全、减少管道腐蚀与堵塞以及降低对环境的污染等都具有重要意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公司经营范围内的输配管道燃气。</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主要杂质与质量要求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1.天然气中的主要杂质及有害要求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（1）焦油与尘</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焦油、尘的主要危害是影响燃气的正常输送与使用。天然气中的尘是因管道腐蚀而产生的氧化铁尘粒，输送天然气过程中由于尘粒所引起的故障，多发生在远离气源的用户端。</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（2）硫化物</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燃气中的硫化物分为有机硫和无机硫。无机硫指硫化氢、有机硫有二硫化碳、硫化羰、硫醇、硫醚等。燃气中的硫化物有90%～95%为无机硫。</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硫化氢及其氧化物二氧化硫都具有强烈的刺鼻气味，对眼黏膜和呼吸道有损害作用。空气中的硫化氢浓度大于910mg/m³（约0.06%体积分数）时，人呼吸一小时，就会严重中毒。当空气中含有0.05%（体积分数）二氧化硫时，短时间呼吸就有生命危险。</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硫化氢又是一种活性腐蚀剂。在高温、高压以及在燃气中含有水分时，腐蚀作用就会加剧。燃气中的二氧化碳及氧也是腐蚀剂，当它们与硫化氢同时存在，对管道和设备更为有害。</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（3）一氧化碳</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一氧化碳是无色、无味、有剧毒的气体，通常在人工煤气中含有一氧化碳。如果空气中含有0.1%（体积分数）的一氧化碳，人呼吸一小时就会引起头痛和呕吐，含量达0.5%（体积分数）时，人呼吸约20～30min，就有生命危险。</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（4）氧化氮</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燃烧产物中的氧化氮对人身体有害，空气中含有0.01%（体积分数）的氧化氮时，短时间呼吸后，支气管将受刺激，长时间呼吸会危机生命。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（5）水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水和水蒸气与燃气中的烃类气体会生成固态水合物，造成管道、设备及仪表等的堵塞。液态水会加剧硫化氢和二氧化碳等酸性气体对金属管道及设备的腐蚀，特别是水蒸气在管道和管件内表面冷凝时形成水膜，造成的腐蚀更为严重。</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2.城镇燃气的质量指标应符合要求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（1）城镇燃气（应按基准气分类）的发热量和组分的波动应符合城镇燃气互换的要求。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（2）天然气的质量标准还应符合下列规定：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①天然气发热量、总硫和硫化氢含量、水露点指标应符合现行国家标准《天然气》GB17820的一类气或二类气的规定；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②在天然气交接点的压力和温度条件下：</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A</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天然气的烃露点应比最低环境温度低5℃；</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B</w:t>
      </w:r>
      <w:r>
        <w:rPr>
          <w:rFonts w:hint="eastAsia" w:ascii="方正仿宋简体" w:hAnsi="方正仿宋简体" w:eastAsia="方正仿宋简体" w:cs="方正仿宋简体"/>
          <w:sz w:val="28"/>
          <w:lang w:val="en-US" w:eastAsia="zh-CN"/>
        </w:rPr>
        <w:t>.</w:t>
      </w:r>
      <w:r>
        <w:rPr>
          <w:rFonts w:hint="eastAsia" w:ascii="方正仿宋简体" w:hAnsi="方正仿宋简体" w:eastAsia="方正仿宋简体" w:cs="方正仿宋简体"/>
          <w:sz w:val="28"/>
        </w:rPr>
        <w:t>天然气中不应有固态、液态或胶状物质；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（3）城镇燃气应具有可以察觉的臭味，燃气中的加臭剂的最小量应符合下列规定：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①无毒燃气泄漏在空气中，达到爆炸下限的20%时应能察觉；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②有毒燃气泄漏在空气中，达到对人体允许的有害的浓度时，应能察觉；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③对于以一氧化碳为有毒成分的燃气，空气中一氧化碳含量达到0.02%（体积分数）时，应能察觉；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（4）城镇燃气加臭剂应符合下列要求：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①加臭剂和燃气混合在一起后应具有特殊的臭味；</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②加臭剂不应对人体、管道或与其接触的材料有害；</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③加臭剂的燃烧产物不应对人体呼吸有害，并不应腐蚀或伤害与此燃烧产物经常接触的材料；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④加臭剂溶解于水的程度不应大于2.5%（质量分数）；</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⑤加臭剂应有在空气中应能察觉的加臭剂含量指标。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检测</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（1）每年至少1次向气源单位索取天然气气体质量证明文件；</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（2）若对气源单位证明文件存在异议，公司将定期进行检查。</w:t>
      </w: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Times New Roman" w:eastAsia="方正小标宋简体"/>
          <w:b w:val="0"/>
          <w:bCs w:val="0"/>
          <w:kern w:val="44"/>
          <w:sz w:val="36"/>
          <w:szCs w:val="36"/>
          <w:lang w:val="en-US" w:eastAsia="zh-CN" w:bidi="ar-SA"/>
        </w:rPr>
      </w:pPr>
      <w:r>
        <w:rPr>
          <w:rFonts w:hint="eastAsia" w:ascii="方正小标宋简体" w:eastAsia="方正小标宋简体"/>
          <w:color w:val="000000"/>
          <w:sz w:val="36"/>
          <w:szCs w:val="36"/>
        </w:rPr>
        <w:br w:type="page"/>
      </w:r>
      <w:bookmarkStart w:id="1189" w:name="_Toc9631"/>
      <w:bookmarkStart w:id="1190" w:name="_Toc5166"/>
      <w:bookmarkStart w:id="1191" w:name="_Toc19076"/>
      <w:bookmarkStart w:id="1192" w:name="_Toc36"/>
      <w:bookmarkStart w:id="1193" w:name="_Toc7901"/>
      <w:bookmarkStart w:id="1194" w:name="_Toc16988"/>
      <w:bookmarkStart w:id="1195" w:name="_Toc16608"/>
      <w:bookmarkStart w:id="1196" w:name="_Toc19960"/>
      <w:bookmarkStart w:id="1197" w:name="_Toc8422"/>
      <w:bookmarkStart w:id="1198" w:name="_Toc17239"/>
      <w:r>
        <w:rPr>
          <w:rFonts w:hint="eastAsia" w:ascii="方正小标宋简体" w:hAnsi="Times New Roman" w:eastAsia="方正小标宋简体"/>
          <w:b w:val="0"/>
          <w:bCs w:val="0"/>
          <w:kern w:val="44"/>
          <w:sz w:val="36"/>
          <w:szCs w:val="36"/>
          <w:lang w:val="en-US" w:eastAsia="zh-CN" w:bidi="ar-SA"/>
        </w:rPr>
        <w:t>中油南充燃气有限责任公司安全生产目标管理</w:t>
      </w:r>
      <w:r>
        <w:rPr>
          <w:rFonts w:hint="eastAsia" w:ascii="方正小标宋简体" w:eastAsia="方正小标宋简体"/>
          <w:b w:val="0"/>
          <w:bCs w:val="0"/>
          <w:kern w:val="44"/>
          <w:sz w:val="36"/>
          <w:szCs w:val="36"/>
          <w:lang w:val="en-US" w:eastAsia="zh-CN" w:bidi="ar-SA"/>
        </w:rPr>
        <w:t>和责任</w:t>
      </w:r>
      <w:bookmarkEnd w:id="1189"/>
      <w:bookmarkEnd w:id="1190"/>
      <w:bookmarkEnd w:id="1191"/>
      <w:bookmarkEnd w:id="1192"/>
      <w:bookmarkEnd w:id="1193"/>
      <w:bookmarkEnd w:id="1194"/>
      <w:bookmarkEnd w:id="1195"/>
      <w:bookmarkEnd w:id="1196"/>
      <w:bookmarkStart w:id="1199" w:name="_Toc13390"/>
      <w:bookmarkStart w:id="1200" w:name="_Toc19797"/>
      <w:bookmarkStart w:id="1201" w:name="_Toc3102"/>
      <w:bookmarkStart w:id="1202" w:name="_Toc15189"/>
      <w:bookmarkStart w:id="1203" w:name="_Toc3673"/>
      <w:bookmarkStart w:id="1204" w:name="_Toc2011"/>
      <w:bookmarkStart w:id="1205" w:name="_Toc13805"/>
      <w:bookmarkStart w:id="1206" w:name="_Toc7641"/>
      <w:r>
        <w:rPr>
          <w:rFonts w:hint="eastAsia" w:ascii="方正小标宋简体" w:eastAsia="方正小标宋简体"/>
          <w:b w:val="0"/>
          <w:bCs w:val="0"/>
          <w:kern w:val="44"/>
          <w:sz w:val="36"/>
          <w:szCs w:val="36"/>
          <w:lang w:val="en-US" w:eastAsia="zh-CN" w:bidi="ar-SA"/>
        </w:rPr>
        <w:t>追究</w:t>
      </w:r>
      <w:r>
        <w:rPr>
          <w:rFonts w:hint="eastAsia" w:ascii="方正小标宋简体" w:hAnsi="Times New Roman" w:eastAsia="方正小标宋简体"/>
          <w:b w:val="0"/>
          <w:bCs w:val="0"/>
          <w:kern w:val="44"/>
          <w:sz w:val="36"/>
          <w:szCs w:val="36"/>
          <w:lang w:val="en-US" w:eastAsia="zh-CN" w:bidi="ar-SA"/>
        </w:rPr>
        <w:t>制度</w:t>
      </w:r>
      <w:bookmarkEnd w:id="1197"/>
      <w:bookmarkEnd w:id="1198"/>
      <w:bookmarkEnd w:id="1199"/>
      <w:bookmarkEnd w:id="1200"/>
      <w:bookmarkEnd w:id="1201"/>
      <w:bookmarkEnd w:id="1202"/>
      <w:bookmarkEnd w:id="1203"/>
      <w:bookmarkEnd w:id="1204"/>
      <w:bookmarkEnd w:id="1205"/>
      <w:bookmarkEnd w:id="1206"/>
    </w:p>
    <w:p>
      <w:pPr>
        <w:keepNext w:val="0"/>
        <w:keepLines w:val="0"/>
        <w:pageBreakBefore w:val="0"/>
        <w:widowControl w:val="0"/>
        <w:kinsoku/>
        <w:wordWrap/>
        <w:overflowPunct/>
        <w:topLinePunct w:val="0"/>
        <w:autoSpaceDE/>
        <w:autoSpaceDN/>
        <w:bidi w:val="0"/>
        <w:adjustRightInd/>
        <w:snapToGrid/>
        <w:spacing w:line="640" w:lineRule="exact"/>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1</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目的</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为了明确安全生产任务，将安全生产融入到日常工作中去，提高员工的安全生产意识和责任，特制定本制度。</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2</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本制度适用于公司安全生产目标与指标的制定、分解、实施和考核。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3</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主要负责人</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负责组织制定和修改总体和年度安全生产目标。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3.1.2</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组织实施安全生产目标，并对安全生产目标实施情况进行考核。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w:t>
      </w:r>
      <w:r>
        <w:rPr>
          <w:rFonts w:hint="eastAsia" w:ascii="方正仿宋简体" w:hAnsi="方正仿宋简体" w:eastAsia="方正仿宋简体" w:cs="方正仿宋简体"/>
          <w:sz w:val="28"/>
          <w:lang w:val="en-US" w:eastAsia="zh-CN"/>
        </w:rPr>
        <w:t xml:space="preserve"> 质量安全环保</w:t>
      </w:r>
      <w:r>
        <w:rPr>
          <w:rFonts w:hint="eastAsia" w:ascii="方正仿宋简体" w:hAnsi="方正仿宋简体" w:eastAsia="方正仿宋简体" w:cs="方正仿宋简体"/>
          <w:sz w:val="28"/>
        </w:rPr>
        <w:t>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3.2.1</w:t>
      </w:r>
      <w:r>
        <w:rPr>
          <w:rFonts w:hint="eastAsia" w:ascii="方正仿宋简体" w:hAnsi="方正仿宋简体" w:eastAsia="方正仿宋简体" w:cs="方正仿宋简体"/>
          <w:sz w:val="28"/>
          <w:lang w:val="en-US" w:eastAsia="zh-CN"/>
        </w:rPr>
        <w:t xml:space="preserve"> </w:t>
      </w:r>
      <w:r>
        <w:rPr>
          <w:rFonts w:hint="eastAsia" w:ascii="方正仿宋简体" w:hAnsi="方正仿宋简体" w:eastAsia="方正仿宋简体" w:cs="方正仿宋简体"/>
          <w:sz w:val="28"/>
        </w:rPr>
        <w:t>负责将年度安全生产目标分解到相关职能部门，并制定年度安全生产目标与指标实施计划和考核办法。</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3.2.2负责安全生产目标和指标及安全生产目标和指标实施计划和考核办法的分发、宣传、教育和培训。</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3.3相关职能部门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3.3.1负责落实安全生产目标与指标实施计划。</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3.3.2负责安全生产目标和指标及安全生产目标和指标实施计划和考核办法的分发、宣传、教育和培训。</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b/>
          <w:bCs/>
          <w:sz w:val="28"/>
        </w:rPr>
      </w:pPr>
      <w:r>
        <w:rPr>
          <w:rFonts w:hint="eastAsia" w:ascii="方正仿宋简体" w:hAnsi="方正仿宋简体" w:eastAsia="方正仿宋简体" w:cs="方正仿宋简体"/>
          <w:b/>
          <w:bCs/>
          <w:sz w:val="28"/>
        </w:rPr>
        <w:t>4</w:t>
      </w:r>
      <w:r>
        <w:rPr>
          <w:rFonts w:hint="eastAsia" w:ascii="方正仿宋简体" w:hAnsi="方正仿宋简体" w:eastAsia="方正仿宋简体" w:cs="方正仿宋简体"/>
          <w:b/>
          <w:bCs/>
          <w:sz w:val="28"/>
          <w:lang w:val="en-US" w:eastAsia="zh-CN"/>
        </w:rPr>
        <w:t xml:space="preserve"> </w:t>
      </w:r>
      <w:r>
        <w:rPr>
          <w:rFonts w:hint="eastAsia" w:ascii="方正仿宋简体" w:hAnsi="方正仿宋简体" w:eastAsia="方正仿宋简体" w:cs="方正仿宋简体"/>
          <w:b/>
          <w:bCs/>
          <w:sz w:val="28"/>
        </w:rPr>
        <w:t>运作程序</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4.1安全生产目标的制定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4.1.1总体和年度安全生产目标由主要负责人组织公司安全生产领导小组根据历年和上年安全生产执行情况制定。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4.1.2年度安全生产目标应包括隐患排查治理、员工教育培训、作业规范、事故伤害等指标。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4.1.3安全生产目标的制定不能高于行业和安监部门规定的目标指标，不能高于上年度安全生产目标指标，要体现持续改善的原则。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4.1.4依据年度安全生产目标评估考核的结果，主要负责人应在每年1月份组织安全生产领导小组成员召开会议，重新修订年度安全生产目标。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4.1.5总体和年度安全生产目标经主要负责人批准后，由</w:t>
      </w:r>
      <w:r>
        <w:rPr>
          <w:rFonts w:hint="eastAsia" w:ascii="方正仿宋简体" w:hAnsi="方正仿宋简体" w:eastAsia="方正仿宋简体" w:cs="方正仿宋简体"/>
          <w:sz w:val="28"/>
          <w:lang w:val="en-US" w:eastAsia="zh-CN"/>
        </w:rPr>
        <w:t>质量安全环保部</w:t>
      </w:r>
      <w:r>
        <w:rPr>
          <w:rFonts w:hint="eastAsia" w:ascii="方正仿宋简体" w:hAnsi="方正仿宋简体" w:eastAsia="方正仿宋简体" w:cs="方正仿宋简体"/>
          <w:sz w:val="28"/>
        </w:rPr>
        <w:t>分发到每个职能部门。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4.1.6公司在显耀位置向公司员工宣传公司总体和年度安全生产目标，并在年度安全教育培训和“公司级”安全教育培训时对全体员工进行培训。</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4.2年度安全生产目标的分解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4.2.1公司年度安全生产目标制定/修订后，</w:t>
      </w:r>
      <w:r>
        <w:rPr>
          <w:rFonts w:hint="eastAsia" w:ascii="方正仿宋简体" w:hAnsi="方正仿宋简体" w:eastAsia="方正仿宋简体" w:cs="方正仿宋简体"/>
          <w:sz w:val="28"/>
          <w:lang w:val="en-US" w:eastAsia="zh-CN"/>
        </w:rPr>
        <w:t>质量安全环保部</w:t>
      </w:r>
      <w:r>
        <w:rPr>
          <w:rFonts w:hint="eastAsia" w:ascii="方正仿宋简体" w:hAnsi="方正仿宋简体" w:eastAsia="方正仿宋简体" w:cs="方正仿宋简体"/>
          <w:sz w:val="28"/>
        </w:rPr>
        <w:t>负责将年度安全生产目标分解成安全指标，分配到各相应的职能部门，并形成文件经主要负责人批准后，分发到相关职能部门。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4.2.2各部门负责人应通过例会或“部门级”安全教育培训，向本部员工宣传教育与本部门相关的安全生产目标和指标。</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4.3安全生产目标与指标的实施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4.3.1</w:t>
      </w:r>
      <w:r>
        <w:rPr>
          <w:rFonts w:hint="eastAsia" w:ascii="方正仿宋简体" w:hAnsi="方正仿宋简体" w:eastAsia="方正仿宋简体" w:cs="方正仿宋简体"/>
          <w:sz w:val="28"/>
          <w:lang w:val="en-US" w:eastAsia="zh-CN"/>
        </w:rPr>
        <w:t>质量安全环保</w:t>
      </w:r>
      <w:r>
        <w:rPr>
          <w:rFonts w:hint="eastAsia" w:ascii="方正仿宋简体" w:hAnsi="方正仿宋简体" w:eastAsia="方正仿宋简体" w:cs="方正仿宋简体"/>
          <w:sz w:val="28"/>
        </w:rPr>
        <w:t>部负责组织相关职能部门制定年度安全生产目标与指标实施计划，经主要负责人批准后，连同年度安全生产目标与指标一起，分发到相关职能部门。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4.3.2安全生产部应依据年度安全生产目标与指标实施计划评估考核结果，及时调整安全生产目标和指标实施计划，并形成文件印发和保存。</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4.3.3各部门负责人通过例会或部门级安全培训，向本部门员工宣传教育安全生产目标与指标，及其实施计划。</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4.3.4各部门负责人组织落实与本部门相关安全生产目标与指标实施计划。</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4.4安全生产目标与指标的评审和考核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4.4.1安全生产部每月30日前统计和监测各职能部门上月的安全生产目标和指标完成情况，并向主要负责人和安全生产委员会汇报。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4.4.2若发现不符合情况时，要求相关部门分析原因，制定整改措施及时整改，以防目标和指标产生过度偏差。</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4.4.3主要负责人在每季度安全生产专题会上，对上季度安全生产目标与指标实施计划落实情况进行小结，及时指出存在的问题，采取相应的整改措施。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4.4.4主要负责人每年组织对安全生产目标指标及其实施计划进行考核和评估，并将考核和评估的结果填入《安全生产目标与指标实施情况监测记录表》中，并按《安全生产目标、指标实施计划和考核办法》执行奖罚措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sz w:val="28"/>
        </w:rPr>
      </w:pPr>
      <w:r>
        <w:rPr>
          <w:rFonts w:hint="eastAsia" w:ascii="方正仿宋简体" w:hAnsi="方正仿宋简体" w:eastAsia="方正仿宋简体" w:cs="方正仿宋简体"/>
          <w:sz w:val="28"/>
        </w:rPr>
        <w:t>4.4.5根据安全生产目标指标及其实施计划进行考核和评估的结果，若需要对安全生产目标指标及其实施计划进调整或修改，由安全员分发到相关部门，并重新组织宣传教育和培训。</w:t>
      </w:r>
    </w:p>
    <w:p>
      <w:pPr>
        <w:spacing w:line="360" w:lineRule="auto"/>
        <w:ind w:firstLine="552" w:firstLineChars="200"/>
        <w:rPr>
          <w:rFonts w:hint="eastAsia" w:ascii="方正仿宋简体" w:hAnsi="方正仿宋简体" w:eastAsia="方正仿宋简体" w:cs="方正仿宋简体"/>
          <w:sz w:val="28"/>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eastAsia="方正小标宋简体"/>
          <w:color w:val="000000"/>
          <w:sz w:val="36"/>
          <w:szCs w:val="36"/>
        </w:rPr>
      </w:pPr>
      <w:r>
        <w:rPr>
          <w:rFonts w:hint="eastAsia" w:ascii="方正小标宋简体" w:eastAsia="方正小标宋简体"/>
          <w:color w:val="000000"/>
          <w:sz w:val="36"/>
          <w:szCs w:val="36"/>
        </w:rPr>
        <w:br w:type="page"/>
      </w:r>
      <w:bookmarkStart w:id="1207" w:name="_Toc21923"/>
      <w:bookmarkStart w:id="1208" w:name="_Toc22438"/>
      <w:bookmarkStart w:id="1209" w:name="_Toc22694"/>
      <w:bookmarkStart w:id="1210" w:name="_Toc9419"/>
      <w:bookmarkStart w:id="1211" w:name="_Toc29906"/>
      <w:bookmarkStart w:id="1212" w:name="_Toc5736"/>
      <w:bookmarkStart w:id="1213" w:name="_Toc21653"/>
      <w:bookmarkStart w:id="1214" w:name="_Toc16969"/>
      <w:bookmarkStart w:id="1215" w:name="_Toc7087"/>
      <w:r>
        <w:rPr>
          <w:rFonts w:hint="eastAsia" w:ascii="方正小标宋简体" w:eastAsia="方正小标宋简体"/>
          <w:color w:val="000000"/>
          <w:sz w:val="36"/>
          <w:szCs w:val="36"/>
        </w:rPr>
        <w:t>中油南充燃气有限责任公司入户安全检查实施细则</w:t>
      </w:r>
      <w:bookmarkEnd w:id="1207"/>
      <w:bookmarkEnd w:id="1208"/>
      <w:bookmarkEnd w:id="1209"/>
      <w:bookmarkEnd w:id="1210"/>
      <w:bookmarkEnd w:id="1211"/>
      <w:bookmarkEnd w:id="1212"/>
      <w:bookmarkEnd w:id="1213"/>
      <w:bookmarkEnd w:id="1214"/>
      <w:bookmarkEnd w:id="1215"/>
    </w:p>
    <w:p>
      <w:pPr>
        <w:spacing w:line="560" w:lineRule="exact"/>
        <w:jc w:val="both"/>
        <w:rPr>
          <w:rFonts w:hint="eastAsia" w:ascii="方正小标宋简体" w:eastAsia="方正小标宋简体"/>
          <w:color w:val="000000"/>
          <w:sz w:val="36"/>
          <w:szCs w:val="36"/>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黑体" w:eastAsia="方正黑体简体"/>
          <w:color w:val="000000"/>
          <w:sz w:val="30"/>
          <w:szCs w:val="30"/>
        </w:rPr>
      </w:pPr>
      <w:r>
        <w:rPr>
          <w:rFonts w:hint="eastAsia" w:ascii="方正黑体简体" w:hAnsi="黑体" w:eastAsia="方正黑体简体"/>
          <w:color w:val="000000"/>
          <w:sz w:val="30"/>
          <w:szCs w:val="30"/>
          <w:lang w:eastAsia="zh-CN"/>
        </w:rPr>
        <w:t>第一章</w:t>
      </w:r>
      <w:r>
        <w:rPr>
          <w:rFonts w:hint="eastAsia" w:ascii="方正黑体简体" w:hAnsi="黑体" w:eastAsia="方正黑体简体"/>
          <w:color w:val="000000"/>
          <w:sz w:val="30"/>
          <w:szCs w:val="30"/>
        </w:rPr>
        <w:t xml:space="preserve">  总  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第一条</w:t>
      </w:r>
      <w:r>
        <w:rPr>
          <w:rFonts w:hint="eastAsia" w:ascii="方正仿宋简体" w:hAnsi="方正仿宋简体" w:eastAsia="方正仿宋简体" w:cs="方正仿宋简体"/>
          <w:color w:val="auto"/>
          <w:sz w:val="28"/>
          <w:szCs w:val="28"/>
        </w:rPr>
        <w:t xml:space="preserve">  为规范中油南充燃气有限责任公司（以下简称公司）的入户安全检查管理工作，实现有效监督和保障用户的安全用气，根据《燃气服务导则》等标准规范，参照《西南油气田分公司天然气终端销售公司生产技术管理指导意见》</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四川川港燃气有限责任公司入户安全检查管理办法（修订）</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等相关规定，特制定本管理</w:t>
      </w:r>
      <w:r>
        <w:rPr>
          <w:rFonts w:hint="eastAsia" w:ascii="方正仿宋简体" w:hAnsi="方正仿宋简体" w:eastAsia="方正仿宋简体" w:cs="方正仿宋简体"/>
          <w:color w:val="auto"/>
          <w:sz w:val="28"/>
          <w:szCs w:val="28"/>
          <w:lang w:val="en-US" w:eastAsia="zh-CN"/>
        </w:rPr>
        <w:t>实施细则</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第二条</w:t>
      </w:r>
      <w:r>
        <w:rPr>
          <w:rFonts w:hint="eastAsia" w:ascii="方正仿宋简体" w:hAnsi="方正仿宋简体" w:eastAsia="方正仿宋简体" w:cs="方正仿宋简体"/>
          <w:color w:val="auto"/>
          <w:sz w:val="28"/>
          <w:szCs w:val="28"/>
        </w:rPr>
        <w:t xml:space="preserve">  入户安全检查的定义。本办法涉及的入户安全检查是指：</w:t>
      </w:r>
      <w:r>
        <w:rPr>
          <w:rFonts w:hint="eastAsia" w:ascii="方正仿宋简体" w:hAnsi="方正仿宋简体" w:eastAsia="方正仿宋简体" w:cs="方正仿宋简体"/>
          <w:color w:val="auto"/>
          <w:sz w:val="28"/>
          <w:szCs w:val="28"/>
          <w:lang w:val="en-US" w:eastAsia="zh-CN"/>
        </w:rPr>
        <w:t>中油南充燃气有限责任公司</w:t>
      </w:r>
      <w:r>
        <w:rPr>
          <w:rFonts w:hint="eastAsia" w:ascii="方正仿宋简体" w:hAnsi="方正仿宋简体" w:eastAsia="方正仿宋简体" w:cs="方正仿宋简体"/>
          <w:color w:val="auto"/>
          <w:sz w:val="28"/>
          <w:szCs w:val="28"/>
        </w:rPr>
        <w:t>（以下简称</w:t>
      </w:r>
      <w:r>
        <w:rPr>
          <w:rFonts w:hint="eastAsia" w:ascii="方正仿宋简体" w:hAnsi="方正仿宋简体" w:eastAsia="方正仿宋简体" w:cs="方正仿宋简体"/>
          <w:color w:val="auto"/>
          <w:sz w:val="28"/>
          <w:szCs w:val="28"/>
          <w:lang w:val="en-US" w:eastAsia="zh-CN"/>
        </w:rPr>
        <w:t>公司</w:t>
      </w:r>
      <w:r>
        <w:rPr>
          <w:rFonts w:hint="eastAsia" w:ascii="方正仿宋简体" w:hAnsi="方正仿宋简体" w:eastAsia="方正仿宋简体" w:cs="方正仿宋简体"/>
          <w:color w:val="auto"/>
          <w:sz w:val="28"/>
          <w:szCs w:val="28"/>
        </w:rPr>
        <w:t>）对户内燃气</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管线及</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设施定期进行检查，并对用户进行安全用气的宣传。</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第三条</w:t>
      </w:r>
      <w:r>
        <w:rPr>
          <w:rFonts w:hint="eastAsia" w:ascii="方正仿宋简体" w:hAnsi="方正仿宋简体" w:eastAsia="方正仿宋简体" w:cs="方正仿宋简体"/>
          <w:color w:val="auto"/>
          <w:sz w:val="28"/>
          <w:szCs w:val="28"/>
        </w:rPr>
        <w:t xml:space="preserve">  入户安全检查的范围。管理</w:t>
      </w:r>
      <w:r>
        <w:rPr>
          <w:rFonts w:hint="eastAsia" w:ascii="方正仿宋简体" w:hAnsi="方正仿宋简体" w:eastAsia="方正仿宋简体" w:cs="方正仿宋简体"/>
          <w:color w:val="auto"/>
          <w:sz w:val="28"/>
          <w:szCs w:val="28"/>
          <w:lang w:val="en-US" w:eastAsia="zh-CN"/>
        </w:rPr>
        <w:t>实施细则</w:t>
      </w:r>
      <w:r>
        <w:rPr>
          <w:rFonts w:hint="eastAsia" w:ascii="方正仿宋简体" w:hAnsi="方正仿宋简体" w:eastAsia="方正仿宋简体" w:cs="方正仿宋简体"/>
          <w:color w:val="auto"/>
          <w:sz w:val="28"/>
          <w:szCs w:val="28"/>
        </w:rPr>
        <w:t>的入户安全检查范围涉及居民</w:t>
      </w:r>
      <w:r>
        <w:rPr>
          <w:rFonts w:hint="eastAsia" w:ascii="方正仿宋简体" w:hAnsi="方正仿宋简体" w:eastAsia="方正仿宋简体" w:cs="方正仿宋简体"/>
          <w:color w:val="auto"/>
          <w:sz w:val="28"/>
          <w:szCs w:val="28"/>
          <w:lang w:val="en-US" w:eastAsia="zh-CN"/>
        </w:rPr>
        <w:t>客户</w:t>
      </w:r>
      <w:r>
        <w:rPr>
          <w:rFonts w:hint="eastAsia" w:ascii="方正仿宋简体" w:hAnsi="方正仿宋简体" w:eastAsia="方正仿宋简体" w:cs="方正仿宋简体"/>
          <w:color w:val="auto"/>
          <w:sz w:val="28"/>
          <w:szCs w:val="28"/>
        </w:rPr>
        <w:t>、</w:t>
      </w:r>
      <w:r>
        <w:rPr>
          <w:rFonts w:hint="eastAsia" w:ascii="方正仿宋简体" w:hAnsi="方正仿宋简体" w:eastAsia="方正仿宋简体" w:cs="方正仿宋简体"/>
          <w:color w:val="auto"/>
          <w:sz w:val="28"/>
          <w:szCs w:val="28"/>
          <w:lang w:val="en-US" w:eastAsia="zh-CN"/>
        </w:rPr>
        <w:t>商业及集体客户</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val="en-US" w:eastAsia="zh-CN"/>
        </w:rPr>
        <w:t>（一）</w:t>
      </w:r>
      <w:r>
        <w:rPr>
          <w:rFonts w:hint="eastAsia" w:ascii="方正仿宋简体" w:hAnsi="方正仿宋简体" w:eastAsia="方正仿宋简体" w:cs="方正仿宋简体"/>
          <w:color w:val="auto"/>
          <w:sz w:val="28"/>
          <w:szCs w:val="28"/>
        </w:rPr>
        <w:t>居民</w:t>
      </w:r>
      <w:r>
        <w:rPr>
          <w:rFonts w:hint="eastAsia" w:ascii="方正仿宋简体" w:hAnsi="方正仿宋简体" w:eastAsia="方正仿宋简体" w:cs="方正仿宋简体"/>
          <w:color w:val="auto"/>
          <w:sz w:val="28"/>
          <w:szCs w:val="28"/>
          <w:lang w:val="en-US" w:eastAsia="zh-CN"/>
        </w:rPr>
        <w:t>客户</w:t>
      </w:r>
      <w:r>
        <w:rPr>
          <w:rFonts w:hint="eastAsia" w:ascii="方正仿宋简体" w:hAnsi="方正仿宋简体" w:eastAsia="方正仿宋简体" w:cs="方正仿宋简体"/>
          <w:color w:val="auto"/>
          <w:sz w:val="28"/>
          <w:szCs w:val="28"/>
        </w:rPr>
        <w:t>的入户安全检查范围是指：居民入户立管或水平管穿墙入户之后的户内低压燃气管道及附属设备设施。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二</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商业及集体客户</w:t>
      </w:r>
      <w:r>
        <w:rPr>
          <w:rFonts w:hint="eastAsia" w:ascii="方正仿宋简体" w:hAnsi="方正仿宋简体" w:eastAsia="方正仿宋简体" w:cs="方正仿宋简体"/>
          <w:color w:val="auto"/>
          <w:sz w:val="28"/>
          <w:szCs w:val="28"/>
        </w:rPr>
        <w:t>的入户安全检查范围是指：</w:t>
      </w:r>
      <w:r>
        <w:rPr>
          <w:rFonts w:hint="eastAsia" w:ascii="方正仿宋简体" w:hAnsi="方正仿宋简体" w:eastAsia="方正仿宋简体" w:cs="方正仿宋简体"/>
          <w:color w:val="auto"/>
          <w:sz w:val="28"/>
          <w:szCs w:val="28"/>
          <w:lang w:val="en-US" w:eastAsia="zh-CN"/>
        </w:rPr>
        <w:t>商业及集体客户</w:t>
      </w:r>
      <w:r>
        <w:rPr>
          <w:rFonts w:hint="eastAsia" w:ascii="方正仿宋简体" w:hAnsi="方正仿宋简体" w:eastAsia="方正仿宋简体" w:cs="方正仿宋简体"/>
          <w:color w:val="auto"/>
          <w:sz w:val="28"/>
          <w:szCs w:val="28"/>
        </w:rPr>
        <w:t>用户交接计量表（含表及调压计量撬、柜、箱）后的户内燃气管道及其附属设施。</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第四条</w:t>
      </w:r>
      <w:r>
        <w:rPr>
          <w:rFonts w:hint="eastAsia" w:ascii="方正仿宋简体" w:hAnsi="方正仿宋简体" w:eastAsia="方正仿宋简体" w:cs="方正仿宋简体"/>
          <w:color w:val="auto"/>
          <w:sz w:val="28"/>
          <w:szCs w:val="28"/>
        </w:rPr>
        <w:t xml:space="preserve">  入户安全检查是由燃气经营单位为用户提供的免费服务。</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第五条</w:t>
      </w:r>
      <w:r>
        <w:rPr>
          <w:rFonts w:hint="eastAsia" w:ascii="方正仿宋简体" w:hAnsi="方正仿宋简体" w:eastAsia="方正仿宋简体" w:cs="方正仿宋简体"/>
          <w:color w:val="auto"/>
          <w:sz w:val="28"/>
          <w:szCs w:val="28"/>
        </w:rPr>
        <w:t xml:space="preserve">  本办法</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适用于公司及恩阳分公司。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eastAsia="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黑体" w:eastAsia="方正黑体简体"/>
          <w:color w:val="auto"/>
          <w:sz w:val="30"/>
          <w:szCs w:val="30"/>
        </w:rPr>
      </w:pPr>
      <w:r>
        <w:rPr>
          <w:rFonts w:hint="eastAsia" w:ascii="方正黑体简体" w:hAnsi="黑体" w:eastAsia="方正黑体简体"/>
          <w:color w:val="auto"/>
          <w:sz w:val="30"/>
          <w:szCs w:val="30"/>
        </w:rPr>
        <w:t>第二章  组织机构及职责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highlight w:val="none"/>
        </w:rPr>
        <w:t>第六条</w:t>
      </w:r>
      <w:r>
        <w:rPr>
          <w:rFonts w:hint="eastAsia" w:ascii="方正仿宋简体" w:hAnsi="方正仿宋简体" w:eastAsia="方正仿宋简体" w:cs="方正仿宋简体"/>
          <w:color w:val="auto"/>
          <w:sz w:val="28"/>
          <w:szCs w:val="28"/>
          <w:highlight w:val="none"/>
        </w:rPr>
        <w:t xml:space="preserve">  公司为入户安全检查管理工作的责任主体，其主要职责为</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一</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应明确入户安全检查的业务主管部门（或单位）和职责，并配备足够的入户安全检查管理人员。</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二</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应组织编制年度安检工作计划和月度安检工作实施计划，并按计划组织实施入户安全检查工作。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三</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应结合自身实际情况梳理安检工作流程、问题分析归类及处置流程。</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四</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实行入户安全检查业务外包时，应与承包商签订正式的承包合同，合同内容应包含但不仅限于：业务内容、双方责任（含</w:t>
      </w:r>
      <w:r>
        <w:rPr>
          <w:rFonts w:hint="eastAsia" w:ascii="方正仿宋简体" w:hAnsi="方正仿宋简体" w:eastAsia="方正仿宋简体" w:cs="方正仿宋简体"/>
          <w:color w:val="auto"/>
          <w:sz w:val="28"/>
          <w:szCs w:val="28"/>
          <w:lang w:eastAsia="zh-CN"/>
        </w:rPr>
        <w:t>QHSE</w:t>
      </w:r>
      <w:r>
        <w:rPr>
          <w:rFonts w:hint="eastAsia" w:ascii="方正仿宋简体" w:hAnsi="方正仿宋简体" w:eastAsia="方正仿宋简体" w:cs="方正仿宋简体"/>
          <w:color w:val="auto"/>
          <w:sz w:val="28"/>
          <w:szCs w:val="28"/>
        </w:rPr>
        <w:t>职责）、考核和惩处措施、违约法律责任、费用结算等。对合同执行情况应有监督制度和措施，防止弄虚作假或执行不实的情况。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五</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每年至少应开展一次安全用气知识宣传，可采取电视台、小区摆摊设点、政府安全宣传、安全月活动、小区安全宣传告知牌、安全宣传手册等多种方式。</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六</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加强和地方政府职能部门或单位的沟通协调工作，每年向其汇报安检工作情况至少一次，取得地方政府职能部门对入户安检工作的支持和协助。</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七</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负责入户安检人员上岗培训和安全常识培训，安检人员必须经培训并考核合格后，方可上岗。</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八</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负责入户安全检查业务外包单位的市场准入和考核，以及合同规范和法律咨询。</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九</w:t>
      </w: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rPr>
        <w:t>上级单位安排的其他工作事项。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第七条</w:t>
      </w:r>
      <w:r>
        <w:rPr>
          <w:rFonts w:hint="eastAsia" w:ascii="方正仿宋简体" w:hAnsi="方正仿宋简体" w:eastAsia="方正仿宋简体" w:cs="方正仿宋简体"/>
          <w:color w:val="auto"/>
          <w:sz w:val="28"/>
          <w:szCs w:val="28"/>
        </w:rPr>
        <w:t xml:space="preserve">  公司入户安全检查归口管理部门为</w:t>
      </w:r>
      <w:r>
        <w:rPr>
          <w:rFonts w:hint="eastAsia" w:ascii="方正仿宋简体" w:hAnsi="方正仿宋简体" w:eastAsia="方正仿宋简体" w:cs="方正仿宋简体"/>
          <w:color w:val="auto"/>
          <w:sz w:val="28"/>
          <w:szCs w:val="28"/>
          <w:lang w:val="en-US" w:eastAsia="zh-CN"/>
        </w:rPr>
        <w:t>市场营销部</w:t>
      </w:r>
      <w:r>
        <w:rPr>
          <w:rFonts w:hint="eastAsia" w:ascii="方正仿宋简体" w:hAnsi="方正仿宋简体" w:eastAsia="方正仿宋简体" w:cs="方正仿宋简体"/>
          <w:color w:val="auto"/>
          <w:sz w:val="28"/>
          <w:szCs w:val="28"/>
        </w:rPr>
        <w:t>，其它相关部门按照业务分工负责其分管范围内的入户安全检查管理工作。各部门、单位相关职责如下：</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rPr>
        <w:t>1.</w:t>
      </w:r>
      <w:r>
        <w:rPr>
          <w:rFonts w:hint="eastAsia" w:ascii="方正仿宋简体" w:hAnsi="方正仿宋简体" w:eastAsia="方正仿宋简体" w:cs="方正仿宋简体"/>
          <w:color w:val="auto"/>
          <w:sz w:val="28"/>
          <w:szCs w:val="28"/>
          <w:lang w:val="en-US" w:eastAsia="zh-CN"/>
        </w:rPr>
        <w:t>质量安全环保</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（1）负责公司入户安全检查工作的监督检查,并负责督促指导入户安全检查</w:t>
      </w:r>
      <w:r>
        <w:rPr>
          <w:rFonts w:hint="eastAsia" w:ascii="方正仿宋简体" w:hAnsi="方正仿宋简体" w:eastAsia="方正仿宋简体" w:cs="方正仿宋简体"/>
          <w:color w:val="auto"/>
          <w:sz w:val="28"/>
          <w:szCs w:val="28"/>
          <w:lang w:eastAsia="zh-CN"/>
        </w:rPr>
        <w:t>开展</w:t>
      </w:r>
      <w:r>
        <w:rPr>
          <w:rFonts w:hint="eastAsia" w:ascii="方正仿宋简体" w:hAnsi="方正仿宋简体" w:eastAsia="方正仿宋简体" w:cs="方正仿宋简体"/>
          <w:color w:val="auto"/>
          <w:sz w:val="28"/>
          <w:szCs w:val="28"/>
        </w:rPr>
        <w:t>相关工作。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rPr>
        <w:t>（2）组</w:t>
      </w:r>
      <w:r>
        <w:rPr>
          <w:rFonts w:hint="eastAsia" w:ascii="方正仿宋简体" w:hAnsi="方正仿宋简体" w:eastAsia="方正仿宋简体" w:cs="方正仿宋简体"/>
          <w:color w:val="auto"/>
          <w:sz w:val="28"/>
          <w:szCs w:val="28"/>
          <w:highlight w:val="none"/>
        </w:rPr>
        <w:t>织编制、修订及宣贯公司入户安全检查实施细则。</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w:t>
      </w:r>
      <w:r>
        <w:rPr>
          <w:rFonts w:hint="eastAsia" w:ascii="方正仿宋简体" w:hAnsi="方正仿宋简体" w:eastAsia="方正仿宋简体" w:cs="方正仿宋简体"/>
          <w:color w:val="auto"/>
          <w:sz w:val="28"/>
          <w:szCs w:val="28"/>
          <w:highlight w:val="none"/>
          <w:lang w:val="en-US" w:eastAsia="zh-CN"/>
        </w:rPr>
        <w:t>3</w:t>
      </w:r>
      <w:r>
        <w:rPr>
          <w:rFonts w:hint="eastAsia" w:ascii="方正仿宋简体" w:hAnsi="方正仿宋简体" w:eastAsia="方正仿宋简体" w:cs="方正仿宋简体"/>
          <w:color w:val="auto"/>
          <w:sz w:val="28"/>
          <w:szCs w:val="28"/>
          <w:highlight w:val="none"/>
        </w:rPr>
        <w:t>）组织事故事件的调查分析及资料上报。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w:t>
      </w:r>
      <w:r>
        <w:rPr>
          <w:rFonts w:hint="eastAsia" w:ascii="方正仿宋简体" w:hAnsi="方正仿宋简体" w:eastAsia="方正仿宋简体" w:cs="方正仿宋简体"/>
          <w:color w:val="auto"/>
          <w:sz w:val="28"/>
          <w:szCs w:val="28"/>
          <w:lang w:val="en-US" w:eastAsia="zh-CN"/>
        </w:rPr>
        <w:t>工程技术</w:t>
      </w:r>
      <w:r>
        <w:rPr>
          <w:rFonts w:hint="eastAsia" w:ascii="方正仿宋简体" w:hAnsi="方正仿宋简体" w:eastAsia="方正仿宋简体" w:cs="方正仿宋简体"/>
          <w:color w:val="auto"/>
          <w:sz w:val="28"/>
          <w:szCs w:val="28"/>
        </w:rPr>
        <w:t>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（1）负责公司户内安装工程设计、施工和验收工作，并负责督促指导各单位严格按设计施工，规范户内安装。</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（2）负责组织公司入户安全检查的相关技术培训工作,并负责督促指导各单位开展入户安全检查的相关技术培训工作。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rPr>
        <w:t>（3）安排需进行设计的用户安全隐患整改的设计及审批</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w:t>
      </w:r>
      <w:r>
        <w:rPr>
          <w:rFonts w:hint="eastAsia" w:ascii="方正仿宋简体" w:hAnsi="方正仿宋简体" w:eastAsia="方正仿宋简体" w:cs="方正仿宋简体"/>
          <w:color w:val="auto"/>
          <w:sz w:val="28"/>
          <w:szCs w:val="28"/>
          <w:lang w:val="en-US" w:eastAsia="zh-CN"/>
        </w:rPr>
        <w:t>市场营销</w:t>
      </w:r>
      <w:r>
        <w:rPr>
          <w:rFonts w:hint="eastAsia" w:ascii="方正仿宋简体" w:hAnsi="方正仿宋简体" w:eastAsia="方正仿宋简体" w:cs="方正仿宋简体"/>
          <w:color w:val="auto"/>
          <w:sz w:val="28"/>
          <w:szCs w:val="28"/>
        </w:rPr>
        <w:t>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（1）负责入户安全检查业务的合同规范和法律咨询。</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（2）负责入户安全检查业务外包单位的市场准入和考核。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3）负责入户安全检查业务</w:t>
      </w:r>
      <w:r>
        <w:rPr>
          <w:rFonts w:hint="eastAsia" w:ascii="方正仿宋简体" w:hAnsi="方正仿宋简体" w:eastAsia="方正仿宋简体" w:cs="方正仿宋简体"/>
          <w:color w:val="auto"/>
          <w:sz w:val="28"/>
          <w:szCs w:val="28"/>
        </w:rPr>
        <w:t>协调各单位开展入户安全检查相关工作。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lang w:val="en-US" w:eastAsia="zh-CN"/>
        </w:rPr>
      </w:pPr>
      <w:r>
        <w:rPr>
          <w:rFonts w:hint="eastAsia" w:ascii="方正仿宋简体" w:hAnsi="方正仿宋简体" w:eastAsia="方正仿宋简体" w:cs="方正仿宋简体"/>
          <w:color w:val="auto"/>
          <w:sz w:val="28"/>
          <w:szCs w:val="28"/>
          <w:lang w:eastAsia="zh-CN"/>
        </w:rPr>
        <w:t>（</w:t>
      </w:r>
      <w:r>
        <w:rPr>
          <w:rFonts w:hint="eastAsia" w:ascii="方正仿宋简体" w:hAnsi="方正仿宋简体" w:eastAsia="方正仿宋简体" w:cs="方正仿宋简体"/>
          <w:color w:val="auto"/>
          <w:sz w:val="28"/>
          <w:szCs w:val="28"/>
          <w:lang w:val="en-US" w:eastAsia="zh-CN"/>
        </w:rPr>
        <w:t>4）负责督促客户中心入户安全检查隐患问题闭环管理。确认需纳入公司台帐的重大隐患。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highlight w:val="none"/>
        </w:rPr>
        <w:t>（5）组织公司相关部门指导、督</w:t>
      </w:r>
      <w:r>
        <w:rPr>
          <w:rFonts w:hint="eastAsia" w:ascii="方正仿宋简体" w:hAnsi="方正仿宋简体" w:eastAsia="方正仿宋简体" w:cs="方正仿宋简体"/>
          <w:color w:val="auto"/>
          <w:sz w:val="28"/>
          <w:szCs w:val="28"/>
        </w:rPr>
        <w:t>促和检查入户安全检查的执行情况。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w:t>
      </w:r>
      <w:r>
        <w:rPr>
          <w:rFonts w:hint="eastAsia" w:ascii="方正仿宋简体" w:hAnsi="方正仿宋简体" w:eastAsia="方正仿宋简体" w:cs="方正仿宋简体"/>
          <w:color w:val="auto"/>
          <w:sz w:val="28"/>
          <w:szCs w:val="28"/>
          <w:highlight w:val="none"/>
          <w:lang w:val="en-US" w:eastAsia="zh-CN"/>
        </w:rPr>
        <w:t>6</w:t>
      </w:r>
      <w:r>
        <w:rPr>
          <w:rFonts w:hint="eastAsia" w:ascii="方正仿宋简体" w:hAnsi="方正仿宋简体" w:eastAsia="方正仿宋简体" w:cs="方正仿宋简体"/>
          <w:color w:val="auto"/>
          <w:sz w:val="28"/>
          <w:szCs w:val="28"/>
          <w:highlight w:val="none"/>
        </w:rPr>
        <w:t>）组织对入户安全检查工作进行年度考核。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4.燃气客户服务中心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（1）负责贯彻执行上级和公司有关入户安全检查管理的方针、政策及相关的管理规定。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rPr>
        <w:t>（2）</w:t>
      </w:r>
      <w:r>
        <w:rPr>
          <w:rFonts w:hint="eastAsia" w:ascii="方正仿宋简体" w:hAnsi="方正仿宋简体" w:eastAsia="方正仿宋简体" w:cs="方正仿宋简体"/>
          <w:color w:val="auto"/>
          <w:sz w:val="28"/>
          <w:szCs w:val="28"/>
          <w:highlight w:val="none"/>
        </w:rPr>
        <w:t>负责本部入户安全检查工作的计划安排</w:t>
      </w:r>
      <w:r>
        <w:rPr>
          <w:rFonts w:hint="eastAsia" w:ascii="方正仿宋简体" w:hAnsi="方正仿宋简体" w:eastAsia="方正仿宋简体" w:cs="方正仿宋简体"/>
          <w:color w:val="auto"/>
          <w:sz w:val="28"/>
          <w:szCs w:val="28"/>
          <w:highlight w:val="none"/>
          <w:lang w:eastAsia="zh-CN"/>
        </w:rPr>
        <w:t>及实施情况</w:t>
      </w:r>
      <w:r>
        <w:rPr>
          <w:rFonts w:hint="eastAsia" w:ascii="方正仿宋简体" w:hAnsi="方正仿宋简体" w:eastAsia="方正仿宋简体" w:cs="方正仿宋简体"/>
          <w:color w:val="auto"/>
          <w:sz w:val="28"/>
          <w:szCs w:val="28"/>
          <w:highlight w:val="none"/>
        </w:rPr>
        <w:t>并报</w:t>
      </w:r>
      <w:r>
        <w:rPr>
          <w:rFonts w:hint="eastAsia" w:ascii="方正仿宋简体" w:hAnsi="方正仿宋简体" w:eastAsia="方正仿宋简体" w:cs="方正仿宋简体"/>
          <w:color w:val="auto"/>
          <w:sz w:val="28"/>
          <w:szCs w:val="28"/>
          <w:highlight w:val="none"/>
          <w:lang w:val="en-US" w:eastAsia="zh-CN"/>
        </w:rPr>
        <w:t>质量安全环保和市场营销部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（3）负责本部入户安检情况报表的汇总统计和上报。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（4）负责组织本部入户安全检查的具体执行和日常管理。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（5）负责需停气整改的远传用户实施停气。</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（6）负责入户安检检查发现的问题、隐患的台账建立、跟踪及闭环管理。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eastAsia="zh-CN"/>
        </w:rPr>
        <w:t>（</w:t>
      </w:r>
      <w:r>
        <w:rPr>
          <w:rFonts w:hint="eastAsia" w:ascii="方正仿宋简体" w:hAnsi="方正仿宋简体" w:eastAsia="方正仿宋简体" w:cs="方正仿宋简体"/>
          <w:color w:val="auto"/>
          <w:sz w:val="28"/>
          <w:szCs w:val="28"/>
          <w:highlight w:val="none"/>
          <w:lang w:val="en-US" w:eastAsia="zh-CN"/>
        </w:rPr>
        <w:t>7）负责将入户安检检查发现的用户整改的问题报物业、社区备案。</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rPr>
        <w:t>5、</w:t>
      </w:r>
      <w:r>
        <w:rPr>
          <w:rFonts w:hint="eastAsia" w:ascii="方正仿宋简体" w:hAnsi="方正仿宋简体" w:eastAsia="方正仿宋简体" w:cs="方正仿宋简体"/>
          <w:color w:val="auto"/>
          <w:sz w:val="28"/>
          <w:szCs w:val="28"/>
          <w:highlight w:val="none"/>
          <w:lang w:val="en-US" w:eastAsia="zh-CN"/>
        </w:rPr>
        <w:t>生产保障中心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（1）负责业务范围内线下的维修整改工作。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green"/>
        </w:rPr>
      </w:pPr>
      <w:r>
        <w:rPr>
          <w:rFonts w:hint="eastAsia" w:ascii="方正仿宋简体" w:hAnsi="方正仿宋简体" w:eastAsia="方正仿宋简体" w:cs="方正仿宋简体"/>
          <w:color w:val="auto"/>
          <w:sz w:val="28"/>
          <w:szCs w:val="28"/>
          <w:highlight w:val="none"/>
        </w:rPr>
        <w:t>（2）负责根据停气程序对需现场停气的燃气用户进行停气处理。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6、恩阳分公司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（1）负责贯彻执行上级和公司有关入户安全检查管理的方针、政策及相关的管理规定。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（2）负责恩阳分公司入户安全检查工作的计划安排并报</w:t>
      </w:r>
      <w:r>
        <w:rPr>
          <w:rFonts w:hint="eastAsia" w:ascii="方正仿宋简体" w:hAnsi="方正仿宋简体" w:eastAsia="方正仿宋简体" w:cs="方正仿宋简体"/>
          <w:color w:val="auto"/>
          <w:sz w:val="28"/>
          <w:szCs w:val="28"/>
          <w:lang w:val="en-US" w:eastAsia="zh-CN"/>
        </w:rPr>
        <w:t>质量安全环保部</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（3）负责恩阳分公司入户安检情况报表的汇总统计和上报。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（4）负责组织恩阳分公司入户安全检查的具体执行和日常管理。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（5）负责入户安检检查发现的问题、隐患的处理和台账建立及闭环跟踪管理。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第八条</w:t>
      </w:r>
      <w:r>
        <w:rPr>
          <w:rFonts w:hint="eastAsia" w:ascii="方正仿宋简体" w:hAnsi="方正仿宋简体" w:eastAsia="方正仿宋简体" w:cs="方正仿宋简体"/>
          <w:color w:val="auto"/>
          <w:sz w:val="28"/>
          <w:szCs w:val="28"/>
        </w:rPr>
        <w:t xml:space="preserve">  入户安全检查人员职责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1.负责责任区内用户的入户安全检查。检查确认户内燃气管线及设施（用户燃气管道、阀门、计量器具等）是否完好，用气设备安装、使用是否符合相关规定，有无违章用气行为。</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2.负责责任区内用户的安全用气宣传。发放安全用气宣传资料、提醒有关安全注意事项。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3.负责户内燃气设施安全隐患的报告、整改督促</w:t>
      </w:r>
      <w:r>
        <w:rPr>
          <w:rFonts w:hint="eastAsia" w:ascii="方正仿宋简体" w:hAnsi="方正仿宋简体" w:eastAsia="方正仿宋简体" w:cs="方正仿宋简体"/>
          <w:color w:val="auto"/>
          <w:sz w:val="28"/>
          <w:szCs w:val="28"/>
          <w:highlight w:val="none"/>
        </w:rPr>
        <w:t>及现场</w:t>
      </w:r>
      <w:r>
        <w:rPr>
          <w:rFonts w:hint="eastAsia" w:ascii="方正仿宋简体" w:hAnsi="方正仿宋简体" w:eastAsia="方正仿宋简体" w:cs="方正仿宋简体"/>
          <w:color w:val="auto"/>
          <w:sz w:val="28"/>
          <w:szCs w:val="28"/>
        </w:rPr>
        <w:t>回访。</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4.负责入户安全检查资料（含取证照片、摄像）的填写、发放、整理、统计和归档。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5.公司安排的其他工作事项。</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仿宋简体" w:hAnsi="宋体" w:eastAsia="方正仿宋简体"/>
          <w:b/>
          <w:color w:val="auto"/>
          <w:sz w:val="30"/>
          <w:szCs w:val="30"/>
        </w:rPr>
      </w:pPr>
      <w:r>
        <w:rPr>
          <w:rFonts w:hint="eastAsia" w:ascii="方正黑体简体" w:hAnsi="黑体" w:eastAsia="方正黑体简体"/>
          <w:color w:val="auto"/>
          <w:sz w:val="30"/>
          <w:szCs w:val="30"/>
        </w:rPr>
        <w:t>第三章</w:t>
      </w:r>
      <w:r>
        <w:rPr>
          <w:rFonts w:hint="eastAsia" w:ascii="方正仿宋简体" w:hAnsi="宋体" w:eastAsia="方正仿宋简体"/>
          <w:b/>
          <w:color w:val="auto"/>
          <w:sz w:val="30"/>
          <w:szCs w:val="30"/>
        </w:rPr>
        <w:t xml:space="preserve">  </w:t>
      </w:r>
      <w:r>
        <w:rPr>
          <w:rFonts w:hint="eastAsia" w:ascii="方正黑体简体" w:hAnsi="黑体" w:eastAsia="方正黑体简体"/>
          <w:color w:val="auto"/>
          <w:sz w:val="30"/>
          <w:szCs w:val="30"/>
        </w:rPr>
        <w:t>一般管理规定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eastAsia="方正仿宋简体"/>
          <w:color w:val="auto"/>
          <w:sz w:val="28"/>
          <w:szCs w:val="28"/>
        </w:rPr>
      </w:pPr>
      <w:r>
        <w:rPr>
          <w:rFonts w:hint="eastAsia" w:ascii="方正楷体简体" w:eastAsia="方正楷体简体"/>
          <w:b/>
          <w:bCs/>
          <w:color w:val="auto"/>
          <w:sz w:val="28"/>
          <w:szCs w:val="28"/>
        </w:rPr>
        <w:t>第九条</w:t>
      </w:r>
      <w:r>
        <w:rPr>
          <w:rFonts w:hint="eastAsia" w:ascii="方正楷体简体" w:eastAsia="方正楷体简体"/>
          <w:color w:val="auto"/>
          <w:sz w:val="28"/>
          <w:szCs w:val="28"/>
        </w:rPr>
        <w:t xml:space="preserve"> </w:t>
      </w:r>
      <w:r>
        <w:rPr>
          <w:rFonts w:hint="eastAsia" w:ascii="方正仿宋简体" w:eastAsia="方正仿宋简体"/>
          <w:color w:val="auto"/>
          <w:sz w:val="28"/>
          <w:szCs w:val="28"/>
        </w:rPr>
        <w:t xml:space="preserve"> 入入户安全检查应符合以下频次要求：对居民</w:t>
      </w:r>
      <w:r>
        <w:rPr>
          <w:rFonts w:hint="eastAsia" w:ascii="方正仿宋简体" w:eastAsia="方正仿宋简体"/>
          <w:color w:val="auto"/>
          <w:sz w:val="28"/>
          <w:szCs w:val="28"/>
          <w:lang w:eastAsia="zh-CN"/>
        </w:rPr>
        <w:t>客户</w:t>
      </w:r>
      <w:r>
        <w:rPr>
          <w:rFonts w:hint="eastAsia" w:ascii="方正仿宋简体" w:eastAsia="方正仿宋简体"/>
          <w:color w:val="auto"/>
          <w:sz w:val="28"/>
          <w:szCs w:val="28"/>
        </w:rPr>
        <w:t>每2年入户安全检查不少于1次；对商业及集体</w:t>
      </w:r>
      <w:r>
        <w:rPr>
          <w:rFonts w:hint="eastAsia" w:ascii="方正仿宋简体" w:eastAsia="方正仿宋简体"/>
          <w:color w:val="auto"/>
          <w:sz w:val="28"/>
          <w:szCs w:val="28"/>
          <w:lang w:eastAsia="zh-CN"/>
        </w:rPr>
        <w:t>客户</w:t>
      </w:r>
      <w:r>
        <w:rPr>
          <w:rFonts w:hint="eastAsia" w:ascii="方正仿宋简体" w:eastAsia="方正仿宋简体"/>
          <w:color w:val="auto"/>
          <w:sz w:val="28"/>
          <w:szCs w:val="28"/>
        </w:rPr>
        <w:t>每年检查不少于1次；若所在地政府部门有特别频次要求时应执行当地政府规定；若有特别约定的</w:t>
      </w:r>
      <w:r>
        <w:rPr>
          <w:rFonts w:hint="eastAsia" w:ascii="方正仿宋简体" w:eastAsia="方正仿宋简体"/>
          <w:color w:val="auto"/>
          <w:sz w:val="28"/>
          <w:szCs w:val="28"/>
          <w:lang w:eastAsia="zh-CN"/>
        </w:rPr>
        <w:t>客户</w:t>
      </w:r>
      <w:r>
        <w:rPr>
          <w:rFonts w:hint="eastAsia" w:ascii="方正仿宋简体" w:eastAsia="方正仿宋简体"/>
          <w:color w:val="auto"/>
          <w:sz w:val="28"/>
          <w:szCs w:val="28"/>
        </w:rPr>
        <w:t>，按签订的协议执行。</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楷体简体" w:eastAsia="方正楷体简体"/>
          <w:b/>
          <w:bCs/>
          <w:color w:val="auto"/>
          <w:sz w:val="28"/>
          <w:szCs w:val="28"/>
        </w:rPr>
        <w:t>第十条</w:t>
      </w:r>
      <w:r>
        <w:rPr>
          <w:rFonts w:hint="eastAsia" w:ascii="方正仿宋简体" w:eastAsia="方正仿宋简体"/>
          <w:color w:val="auto"/>
          <w:sz w:val="28"/>
          <w:szCs w:val="28"/>
        </w:rPr>
        <w:t xml:space="preserve">  公司的考核指标为：非居民用户年度安全检查率100%，居民用户年度安全检查率不低于50%（2年1次），2年内实现安检率达100%,安全检查率=当年度已安检户数/上一年度末在用通气用户数×100%(连</w:t>
      </w:r>
      <w:r>
        <w:rPr>
          <w:rFonts w:hint="eastAsia" w:ascii="方正仿宋简体" w:hAnsi="方正仿宋简体" w:eastAsia="方正仿宋简体" w:cs="方正仿宋简体"/>
          <w:color w:val="auto"/>
          <w:sz w:val="28"/>
          <w:szCs w:val="28"/>
        </w:rPr>
        <w:t>续6个月未使用燃气的通气用户，不纳入在用通气用户的统计)。两年内重复进行安全检查的居民用户不纳入“安全检查率”指标统计，确保燃气用户安全检查的全覆盖。</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第十一条</w:t>
      </w:r>
      <w:r>
        <w:rPr>
          <w:rFonts w:hint="eastAsia" w:ascii="方正仿宋简体" w:hAnsi="方正仿宋简体" w:eastAsia="方正仿宋简体" w:cs="方正仿宋简体"/>
          <w:color w:val="auto"/>
          <w:sz w:val="28"/>
          <w:szCs w:val="28"/>
        </w:rPr>
        <w:t xml:space="preserve">  燃气客户服务中心应提前组织编制下一年度的安检工作计划和下一月度实施计划，当年度的安检计划应在上一年度12月10日前完成，不得跨年；月度实施计划应实现有序作业管理。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第十二条</w:t>
      </w:r>
      <w:r>
        <w:rPr>
          <w:rFonts w:hint="eastAsia" w:ascii="方正仿宋简体" w:hAnsi="方正仿宋简体" w:eastAsia="方正仿宋简体" w:cs="方正仿宋简体"/>
          <w:color w:val="auto"/>
          <w:sz w:val="28"/>
          <w:szCs w:val="28"/>
        </w:rPr>
        <w:t xml:space="preserve">  燃气客户服务中心、恩阳分公司应落实专人负责填报入户安检统计周报，每周上报给公司</w:t>
      </w:r>
      <w:r>
        <w:rPr>
          <w:rFonts w:hint="eastAsia" w:ascii="方正仿宋简体" w:hAnsi="方正仿宋简体" w:eastAsia="方正仿宋简体" w:cs="方正仿宋简体"/>
          <w:color w:val="auto"/>
          <w:sz w:val="28"/>
          <w:szCs w:val="28"/>
          <w:lang w:val="en-US" w:eastAsia="zh-CN"/>
        </w:rPr>
        <w:t>质量安全环保部</w:t>
      </w:r>
      <w:r>
        <w:rPr>
          <w:rFonts w:hint="eastAsia" w:ascii="方正仿宋简体" w:hAnsi="方正仿宋简体" w:eastAsia="方正仿宋简体" w:cs="方正仿宋简体"/>
          <w:color w:val="auto"/>
          <w:sz w:val="28"/>
          <w:szCs w:val="28"/>
        </w:rPr>
        <w:t>、</w:t>
      </w:r>
      <w:r>
        <w:rPr>
          <w:rFonts w:hint="eastAsia" w:ascii="方正仿宋简体" w:hAnsi="方正仿宋简体" w:eastAsia="方正仿宋简体" w:cs="方正仿宋简体"/>
          <w:color w:val="auto"/>
          <w:sz w:val="28"/>
          <w:szCs w:val="28"/>
          <w:lang w:val="en-US" w:eastAsia="zh-CN"/>
        </w:rPr>
        <w:t>市场营销</w:t>
      </w:r>
      <w:r>
        <w:rPr>
          <w:rFonts w:hint="eastAsia" w:ascii="方正仿宋简体" w:hAnsi="方正仿宋简体" w:eastAsia="方正仿宋简体" w:cs="方正仿宋简体"/>
          <w:color w:val="auto"/>
          <w:sz w:val="28"/>
          <w:szCs w:val="28"/>
        </w:rPr>
        <w:t>部，每周五前由</w:t>
      </w:r>
      <w:r>
        <w:rPr>
          <w:rFonts w:hint="eastAsia" w:ascii="方正仿宋简体" w:hAnsi="方正仿宋简体" w:eastAsia="方正仿宋简体" w:cs="方正仿宋简体"/>
          <w:color w:val="auto"/>
          <w:sz w:val="28"/>
          <w:szCs w:val="28"/>
          <w:lang w:val="en-US" w:eastAsia="zh-CN"/>
        </w:rPr>
        <w:t>质量安全环保部</w:t>
      </w:r>
      <w:r>
        <w:rPr>
          <w:rFonts w:hint="eastAsia" w:ascii="方正仿宋简体" w:hAnsi="方正仿宋简体" w:eastAsia="方正仿宋简体" w:cs="方正仿宋简体"/>
          <w:color w:val="auto"/>
          <w:sz w:val="28"/>
          <w:szCs w:val="28"/>
        </w:rPr>
        <w:t>、</w:t>
      </w:r>
      <w:r>
        <w:rPr>
          <w:rFonts w:hint="eastAsia" w:ascii="方正仿宋简体" w:hAnsi="方正仿宋简体" w:eastAsia="方正仿宋简体" w:cs="方正仿宋简体"/>
          <w:color w:val="auto"/>
          <w:sz w:val="28"/>
          <w:szCs w:val="28"/>
          <w:lang w:val="en-US" w:eastAsia="zh-CN"/>
        </w:rPr>
        <w:t>市场营销</w:t>
      </w:r>
      <w:r>
        <w:rPr>
          <w:rFonts w:hint="eastAsia" w:ascii="方正仿宋简体" w:hAnsi="方正仿宋简体" w:eastAsia="方正仿宋简体" w:cs="方正仿宋简体"/>
          <w:color w:val="auto"/>
          <w:sz w:val="28"/>
          <w:szCs w:val="28"/>
        </w:rPr>
        <w:t>部分别向川港公司质安部、营销部汇报（见附件1）。当上级单位主管业务部门调整时，再随之进行调整。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第十三条</w:t>
      </w:r>
      <w:r>
        <w:rPr>
          <w:rFonts w:hint="eastAsia" w:ascii="方正仿宋简体" w:hAnsi="方正仿宋简体" w:eastAsia="方正仿宋简体" w:cs="方正仿宋简体"/>
          <w:color w:val="auto"/>
          <w:sz w:val="28"/>
          <w:szCs w:val="28"/>
        </w:rPr>
        <w:t xml:space="preserve">  燃气客户服务中心、恩阳分公司应将用户区域进行分片划分，并安排专人负责以下工作：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1.对入户安检开展质量检查工作。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2.对入户安检开展考核工作。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3.对隐患用户闭环情况开展抽检工作。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4.对入户安检资料完成情况开展抽检与考核工作。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rPr>
        <w:t>第十四条</w:t>
      </w:r>
      <w:r>
        <w:rPr>
          <w:rFonts w:hint="eastAsia" w:ascii="方正仿宋简体" w:hAnsi="方正仿宋简体" w:eastAsia="方正仿宋简体" w:cs="方正仿宋简体"/>
          <w:color w:val="auto"/>
          <w:sz w:val="28"/>
          <w:szCs w:val="28"/>
        </w:rPr>
        <w:t xml:space="preserve">  燃气客户服务中心以抽检为手段对安检工作开展质量进行监督，每月对上月实施安全检查的用户进行抽检，抽检可采用电话回访与现场抽检的方式进行</w:t>
      </w:r>
      <w:r>
        <w:rPr>
          <w:rFonts w:hint="eastAsia" w:ascii="方正仿宋简体" w:hAnsi="方正仿宋简体" w:eastAsia="方正仿宋简体" w:cs="方正仿宋简体"/>
          <w:color w:val="auto"/>
          <w:sz w:val="28"/>
          <w:szCs w:val="28"/>
          <w:highlight w:val="none"/>
        </w:rPr>
        <w:t>，有安全隐患的用户要求100%现场回访，抽检比例要求如下：居民用户抽检率不低于3%，其中现场抽检不低于1%；商业集体用户抽检率不低于10%，其中现场抽检比例不低于3%；工业用户抽检率不低于30%，其中现场抽检比例不低于10%。燃气稽查对客户中心入户安检及抽检工作开展情况进行抽查（相关要求另行规定）。</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第十五条</w:t>
      </w:r>
      <w:r>
        <w:rPr>
          <w:rFonts w:hint="eastAsia" w:ascii="方正仿宋简体" w:hAnsi="方正仿宋简体" w:eastAsia="方正仿宋简体" w:cs="方正仿宋简体"/>
          <w:color w:val="auto"/>
          <w:sz w:val="28"/>
          <w:szCs w:val="28"/>
        </w:rPr>
        <w:t xml:space="preserve">  到访不遇和拒绝检查的后续处理。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若到访时用户不在家，必须留下“安检到访不遇留言单”留下安检业务工作（人员）的联系方式，做好拍照等相关记录。在条件允许的情况下，并通过电话、短信或网络等多种方式通知客户联系预约下次入户安检时间，如客户主动联系预约检查时间，安检人员应按时进行入户安检。</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若遇客户拒绝检查，安检人员应向客户解释进户检查的用意和存在用气安全隐患的后果，如客户坚持拒绝或闭门不见，安检人员必须留下“拒绝检查留言单”，做好拍照等相关记录。在条件允许的情况下，并通过电话、短信或网络等多种方式通知客户联系预约下次入户安检时间。</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经连续3次（且从第1次到访不遇或拒绝入户安检开始，时间超过6个月）入户安检到访不遇或拒绝检查的用户，安检人员应告知小区物业、当地居委会、政府等相关职能部门并取得相应证据，同时做好相关记录资料存档备查工作后，可纳入安全检查率的统计和计算。</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黑体" w:eastAsia="方正黑体简体"/>
          <w:color w:val="auto"/>
          <w:sz w:val="30"/>
          <w:szCs w:val="30"/>
        </w:rPr>
      </w:pPr>
      <w:r>
        <w:rPr>
          <w:rFonts w:hint="eastAsia" w:ascii="方正黑体简体" w:hAnsi="黑体" w:eastAsia="方正黑体简体"/>
          <w:color w:val="auto"/>
          <w:sz w:val="30"/>
          <w:szCs w:val="30"/>
        </w:rPr>
        <w:t>第四章  安检作业工作要求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第十六条</w:t>
      </w:r>
      <w:r>
        <w:rPr>
          <w:rFonts w:hint="eastAsia" w:ascii="方正仿宋简体" w:hAnsi="方正仿宋简体" w:eastAsia="方正仿宋简体" w:cs="方正仿宋简体"/>
          <w:color w:val="auto"/>
          <w:sz w:val="28"/>
          <w:szCs w:val="28"/>
        </w:rPr>
        <w:t xml:space="preserve">  入户安全检查操作要求</w:t>
      </w:r>
      <w:bookmarkStart w:id="1216" w:name="_Toc351466443"/>
      <w:r>
        <w:rPr>
          <w:rFonts w:hint="eastAsia" w:ascii="方正仿宋简体" w:hAnsi="方正仿宋简体" w:eastAsia="方正仿宋简体" w:cs="方正仿宋简体"/>
          <w:color w:val="auto"/>
          <w:sz w:val="28"/>
          <w:szCs w:val="28"/>
        </w:rPr>
        <w:t>：</w:t>
      </w:r>
    </w:p>
    <w:bookmarkEnd w:id="1216"/>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1.入户检查的月度实施计划应根据小区、楼栋分布等情况确定入户检查的路线。</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2.入户安全检查前，应提前向小区物管或用户进行通知或者预约，请用户家里留人配合检查。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3.检查时要有安全用气知识的宣传、讲解。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bookmarkStart w:id="1217" w:name="_Toc351466444"/>
      <w:r>
        <w:rPr>
          <w:rFonts w:hint="eastAsia" w:ascii="方正仿宋简体" w:hAnsi="方正仿宋简体" w:eastAsia="方正仿宋简体" w:cs="方正仿宋简体"/>
          <w:color w:val="auto"/>
          <w:sz w:val="28"/>
          <w:szCs w:val="28"/>
        </w:rPr>
        <w:t>4.对到访不遇的情况应张贴《到访不遇留言单》并以照片、摄像等方式进行采证，留言单上应明确联系方式以便用户预约再查。</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5.对拒绝检查的用户应首先做好解释工作，并现场取证上报，由单位重点督办。</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6.对照安全检查内容，逐一进行各项检查，据实填写《用户安全检查表》，由检查人员和用户共同签字确认。</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rPr>
        <w:t>7.对</w:t>
      </w:r>
      <w:r>
        <w:rPr>
          <w:rFonts w:hint="eastAsia" w:ascii="方正仿宋简体" w:hAnsi="方正仿宋简体" w:eastAsia="方正仿宋简体" w:cs="方正仿宋简体"/>
          <w:color w:val="auto"/>
          <w:sz w:val="28"/>
          <w:szCs w:val="28"/>
          <w:highlight w:val="none"/>
        </w:rPr>
        <w:t>检查发现的隐患能够立即整改的应立即进行整改，无法立即整改的按照《中油南充燃气有限责任公司入户安检及隐患整改通知单》的要求和时间督促责任主体按时进行整改，安检员负责跟踪隐患整改及闭环管理。用户拒绝整改或无法整改的，由客户服务中心每月向</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汇报，</w:t>
      </w:r>
      <w:r>
        <w:rPr>
          <w:rFonts w:hint="eastAsia" w:ascii="方正仿宋简体" w:hAnsi="方正仿宋简体" w:eastAsia="方正仿宋简体" w:cs="方正仿宋简体"/>
          <w:color w:val="auto"/>
          <w:sz w:val="28"/>
          <w:szCs w:val="28"/>
          <w:highlight w:val="none"/>
          <w:lang w:val="en-US" w:eastAsia="zh-CN"/>
        </w:rPr>
        <w:t>质量安全环保部</w:t>
      </w:r>
      <w:r>
        <w:rPr>
          <w:rFonts w:hint="eastAsia" w:ascii="方正仿宋简体" w:hAnsi="方正仿宋简体" w:eastAsia="方正仿宋简体" w:cs="方正仿宋简体"/>
          <w:color w:val="auto"/>
          <w:sz w:val="28"/>
          <w:szCs w:val="28"/>
          <w:highlight w:val="none"/>
        </w:rPr>
        <w:t>收集整理向地方相关职能部门书面汇报，客户中心予以配合。需要立即停气处理时，由工程</w:t>
      </w:r>
      <w:r>
        <w:rPr>
          <w:rFonts w:hint="eastAsia" w:ascii="方正仿宋简体" w:hAnsi="方正仿宋简体" w:eastAsia="方正仿宋简体" w:cs="方正仿宋简体"/>
          <w:color w:val="auto"/>
          <w:sz w:val="28"/>
          <w:szCs w:val="28"/>
          <w:highlight w:val="none"/>
          <w:lang w:val="en-US" w:eastAsia="zh-CN"/>
        </w:rPr>
        <w:t>技术部</w:t>
      </w:r>
      <w:r>
        <w:rPr>
          <w:rFonts w:hint="eastAsia" w:ascii="方正仿宋简体" w:hAnsi="方正仿宋简体" w:eastAsia="方正仿宋简体" w:cs="方正仿宋简体"/>
          <w:color w:val="auto"/>
          <w:sz w:val="28"/>
          <w:szCs w:val="28"/>
          <w:highlight w:val="none"/>
        </w:rPr>
        <w:t>、</w:t>
      </w:r>
      <w:r>
        <w:rPr>
          <w:rFonts w:hint="eastAsia" w:ascii="方正仿宋简体" w:hAnsi="方正仿宋简体" w:eastAsia="方正仿宋简体" w:cs="方正仿宋简体"/>
          <w:color w:val="auto"/>
          <w:sz w:val="28"/>
          <w:szCs w:val="28"/>
          <w:highlight w:val="none"/>
          <w:lang w:eastAsia="zh-CN"/>
        </w:rPr>
        <w:t>客户服务中心</w:t>
      </w:r>
      <w:r>
        <w:rPr>
          <w:rFonts w:hint="eastAsia" w:ascii="方正仿宋简体" w:hAnsi="方正仿宋简体" w:eastAsia="方正仿宋简体" w:cs="方正仿宋简体"/>
          <w:color w:val="auto"/>
          <w:sz w:val="28"/>
          <w:szCs w:val="28"/>
          <w:highlight w:val="none"/>
        </w:rPr>
        <w:t>立即按规定处理，其中</w:t>
      </w:r>
      <w:r>
        <w:rPr>
          <w:rFonts w:hint="eastAsia" w:ascii="方正仿宋简体" w:hAnsi="方正仿宋简体" w:eastAsia="方正仿宋简体" w:cs="方正仿宋简体"/>
          <w:color w:val="auto"/>
          <w:sz w:val="28"/>
          <w:szCs w:val="28"/>
          <w:highlight w:val="none"/>
          <w:lang w:eastAsia="zh-CN"/>
        </w:rPr>
        <w:t>客户服务中心</w:t>
      </w:r>
      <w:r>
        <w:rPr>
          <w:rFonts w:hint="eastAsia" w:ascii="方正仿宋简体" w:hAnsi="方正仿宋简体" w:eastAsia="方正仿宋简体" w:cs="方正仿宋简体"/>
          <w:color w:val="auto"/>
          <w:sz w:val="28"/>
          <w:szCs w:val="28"/>
          <w:highlight w:val="none"/>
        </w:rPr>
        <w:t>负责远程停气，工程</w:t>
      </w:r>
      <w:r>
        <w:rPr>
          <w:rFonts w:hint="eastAsia" w:ascii="方正仿宋简体" w:hAnsi="方正仿宋简体" w:eastAsia="方正仿宋简体" w:cs="方正仿宋简体"/>
          <w:color w:val="auto"/>
          <w:sz w:val="28"/>
          <w:szCs w:val="28"/>
          <w:highlight w:val="none"/>
          <w:lang w:val="en-US" w:eastAsia="zh-CN"/>
        </w:rPr>
        <w:t>技术部</w:t>
      </w:r>
      <w:r>
        <w:rPr>
          <w:rFonts w:hint="eastAsia" w:ascii="方正仿宋简体" w:hAnsi="方正仿宋简体" w:eastAsia="方正仿宋简体" w:cs="方正仿宋简体"/>
          <w:color w:val="auto"/>
          <w:sz w:val="28"/>
          <w:szCs w:val="28"/>
          <w:highlight w:val="none"/>
        </w:rPr>
        <w:t>负责现场停气。（附安全隐患停气流程图）</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rPr>
        <w:t>8.做好资料的取证、保留以及归档工作。</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第十七条</w:t>
      </w:r>
      <w:r>
        <w:rPr>
          <w:rFonts w:hint="eastAsia" w:ascii="方正仿宋简体" w:hAnsi="方正仿宋简体" w:eastAsia="方正仿宋简体" w:cs="方正仿宋简体"/>
          <w:color w:val="auto"/>
          <w:sz w:val="28"/>
          <w:szCs w:val="28"/>
        </w:rPr>
        <w:t xml:space="preserve">  入户安检人员工作要求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安检人员上门服务，严格遵守公司服务规范要求：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1.按要求着装、带鞋套，配带工作证。</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2.对用户做到礼貌、谦和、热情、有耐心，语言行为规范。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3.检查（检修）作业符合安全操作规程，确保安全。</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4.入户安全检查工作为公司免费为用户提供的服务业务，禁止“吃、拿、卡、要”和违规收费行为。</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第十八条</w:t>
      </w:r>
      <w:r>
        <w:rPr>
          <w:rFonts w:hint="eastAsia" w:ascii="方正仿宋简体" w:hAnsi="方正仿宋简体" w:eastAsia="方正仿宋简体" w:cs="方正仿宋简体"/>
          <w:color w:val="auto"/>
          <w:sz w:val="28"/>
          <w:szCs w:val="28"/>
        </w:rPr>
        <w:t xml:space="preserve">  入户安检人员工具配备</w:t>
      </w:r>
      <w:bookmarkEnd w:id="1217"/>
      <w:r>
        <w:rPr>
          <w:rFonts w:hint="eastAsia" w:ascii="方正仿宋简体" w:hAnsi="方正仿宋简体" w:eastAsia="方正仿宋简体" w:cs="方正仿宋简体"/>
          <w:color w:val="auto"/>
          <w:sz w:val="28"/>
          <w:szCs w:val="28"/>
        </w:rPr>
        <w:t>要求：</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rPr>
        <w:t>1.携带资料，应包括：到访不遇留</w:t>
      </w:r>
      <w:r>
        <w:rPr>
          <w:rFonts w:hint="eastAsia" w:ascii="方正仿宋简体" w:hAnsi="方正仿宋简体" w:eastAsia="方正仿宋简体" w:cs="方正仿宋简体"/>
          <w:color w:val="auto"/>
          <w:sz w:val="28"/>
          <w:szCs w:val="28"/>
          <w:highlight w:val="none"/>
        </w:rPr>
        <w:t>言单、入户安全检查表及安全隐患整改告知书、安全宣传资料等。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color w:val="auto"/>
          <w:sz w:val="28"/>
          <w:szCs w:val="28"/>
        </w:rPr>
        <w:t>2.配备装备，宜包括：照相机、电筒、扳手、可燃气体浓度探测仪（或肥皂粉）、鞋套、胶水、工具包等。</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黑体简体" w:hAnsi="黑体" w:eastAsia="方正黑体简体"/>
          <w:color w:val="auto"/>
          <w:sz w:val="30"/>
          <w:szCs w:val="30"/>
        </w:rPr>
      </w:pPr>
      <w:r>
        <w:rPr>
          <w:rFonts w:hint="eastAsia" w:ascii="方正黑体简体" w:hAnsi="黑体" w:eastAsia="方正黑体简体"/>
          <w:color w:val="auto"/>
          <w:sz w:val="30"/>
          <w:szCs w:val="30"/>
        </w:rPr>
        <w:t>第五章  隐患的分类及处理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第十九条</w:t>
      </w:r>
      <w:r>
        <w:rPr>
          <w:rFonts w:hint="eastAsia" w:ascii="方正仿宋简体" w:hAnsi="方正仿宋简体" w:eastAsia="方正仿宋简体" w:cs="方正仿宋简体"/>
          <w:color w:val="auto"/>
          <w:sz w:val="28"/>
          <w:szCs w:val="28"/>
        </w:rPr>
        <w:t xml:space="preserve">  一般隐患。安检人员能现场维修处理或立即督促整改的问题，如用户违规在管道上搭挂重物、发现户内细微漏气、燃气软管老化等，通过紧固、加垫、加生料带等方式即可解决的问题，必须及时在现场做好处理。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第二十条</w:t>
      </w:r>
      <w:r>
        <w:rPr>
          <w:rFonts w:hint="eastAsia" w:ascii="方正仿宋简体" w:hAnsi="方正仿宋简体" w:eastAsia="方正仿宋简体" w:cs="方正仿宋简体"/>
          <w:color w:val="auto"/>
          <w:sz w:val="28"/>
          <w:szCs w:val="28"/>
        </w:rPr>
        <w:t xml:space="preserve">  较大隐患。安检人员现场无法立即处理或者需要向单位报告的重要问题，如检查中发现用户室内存在：私自安装改造、私拉乱接、用气设施密闭、通风不良、用气性质改变、用气设施安装不规范、燃气用具超期等，必须发放《安全隐患告知书》，要求用户限期进行整改并进行督促。</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rPr>
        <w:t>第二十一条</w:t>
      </w:r>
      <w:r>
        <w:rPr>
          <w:rFonts w:hint="eastAsia" w:ascii="方正仿宋简体" w:hAnsi="方正仿宋简体" w:eastAsia="方正仿宋简体" w:cs="方正仿宋简体"/>
          <w:color w:val="auto"/>
          <w:sz w:val="28"/>
          <w:szCs w:val="28"/>
        </w:rPr>
        <w:t xml:space="preserve">  重大隐患。对于无法现场处理的漏气、盗用天然气、严重的私拉乱接和存在重大安全风险的重大问题，安检人员应立即进行应急处理并现场取证，同</w:t>
      </w:r>
      <w:r>
        <w:rPr>
          <w:rFonts w:hint="eastAsia" w:ascii="方正仿宋简体" w:hAnsi="方正仿宋简体" w:eastAsia="方正仿宋简体" w:cs="方正仿宋简体"/>
          <w:color w:val="auto"/>
          <w:sz w:val="28"/>
          <w:szCs w:val="28"/>
          <w:highlight w:val="none"/>
        </w:rPr>
        <w:t>时报告公司热线并请示公司立即处理。公司将指令下达至相关部门，相关部门接报后应立即到现场处置。</w:t>
      </w:r>
    </w:p>
    <w:p>
      <w:pPr>
        <w:spacing w:line="560" w:lineRule="atLeast"/>
        <w:ind w:firstLine="552" w:firstLineChars="200"/>
        <w:rPr>
          <w:rFonts w:hint="eastAsia" w:ascii="方正仿宋简体" w:eastAsia="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黑体" w:eastAsia="方正黑体简体"/>
          <w:color w:val="auto"/>
          <w:sz w:val="30"/>
          <w:szCs w:val="30"/>
        </w:rPr>
      </w:pPr>
      <w:r>
        <w:rPr>
          <w:rFonts w:hint="eastAsia" w:ascii="方正黑体简体" w:hAnsi="黑体" w:eastAsia="方正黑体简体"/>
          <w:color w:val="auto"/>
          <w:sz w:val="30"/>
          <w:szCs w:val="30"/>
        </w:rPr>
        <w:t>第六章  资料管理</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第二十二条</w:t>
      </w:r>
      <w:r>
        <w:rPr>
          <w:rFonts w:hint="eastAsia" w:ascii="方正仿宋简体" w:hAnsi="方正仿宋简体" w:eastAsia="方正仿宋简体" w:cs="方正仿宋简体"/>
          <w:color w:val="auto"/>
          <w:sz w:val="28"/>
          <w:szCs w:val="28"/>
        </w:rPr>
        <w:t xml:space="preserve">  为确保安检资料的有效性，对重要安检资料，均应完善用户签字确认手续。代签者应签本人姓名并注明与用户的关系；对拒绝签字确认安全检查记录的用户，应采取有效措施取证并存档备案，确保每户有入户安检资料存档。</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第二十三条</w:t>
      </w:r>
      <w:r>
        <w:rPr>
          <w:rFonts w:hint="eastAsia" w:ascii="方正仿宋简体" w:hAnsi="方正仿宋简体" w:eastAsia="方正仿宋简体" w:cs="方正仿宋简体"/>
          <w:color w:val="auto"/>
          <w:sz w:val="28"/>
          <w:szCs w:val="28"/>
        </w:rPr>
        <w:t xml:space="preserve">  严格</w:t>
      </w:r>
      <w:r>
        <w:rPr>
          <w:rFonts w:hint="eastAsia" w:ascii="方正仿宋简体" w:hAnsi="方正仿宋简体" w:eastAsia="方正仿宋简体" w:cs="方正仿宋简体"/>
          <w:color w:val="auto"/>
          <w:sz w:val="28"/>
          <w:szCs w:val="28"/>
          <w:highlight w:val="none"/>
        </w:rPr>
        <w:t>入户安全检查资料的收集、立卷等过程管理，每月10日前整理完成上月的入户</w:t>
      </w:r>
      <w:r>
        <w:rPr>
          <w:rFonts w:hint="eastAsia" w:ascii="方正仿宋简体" w:hAnsi="方正仿宋简体" w:eastAsia="方正仿宋简体" w:cs="方正仿宋简体"/>
          <w:color w:val="auto"/>
          <w:sz w:val="28"/>
          <w:szCs w:val="28"/>
        </w:rPr>
        <w:t>安全检查的资料，建立较为完备的用户资料档案。</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第二十四条</w:t>
      </w:r>
      <w:r>
        <w:rPr>
          <w:rFonts w:hint="eastAsia" w:ascii="方正仿宋简体" w:hAnsi="方正仿宋简体" w:eastAsia="方正仿宋简体" w:cs="方正仿宋简体"/>
          <w:color w:val="auto"/>
          <w:sz w:val="28"/>
          <w:szCs w:val="28"/>
        </w:rPr>
        <w:t xml:space="preserve">  入户安全检查资料，</w:t>
      </w:r>
      <w:r>
        <w:rPr>
          <w:rFonts w:hint="eastAsia" w:ascii="方正仿宋简体" w:hAnsi="方正仿宋简体" w:eastAsia="方正仿宋简体" w:cs="方正仿宋简体"/>
          <w:color w:val="auto"/>
          <w:sz w:val="28"/>
          <w:szCs w:val="28"/>
          <w:highlight w:val="none"/>
        </w:rPr>
        <w:t>存档期限至少四年。涉及地方政府街道、社区、小区物管及用户有关用气安全的告知、通知、公告，信函或相关记录，用户户内隐患整改或督促整改等资料，应列为重要档案单独保存或进入用户档案，保留期限为五年</w:t>
      </w:r>
      <w:r>
        <w:rPr>
          <w:rFonts w:hint="eastAsia" w:ascii="方正仿宋简体" w:hAnsi="方正仿宋简体" w:eastAsia="方正仿宋简体" w:cs="方正仿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ascii="方正黑体简体" w:hAnsi="黑体" w:eastAsia="方正黑体简体"/>
          <w:b w:val="0"/>
          <w:bCs w:val="0"/>
          <w:color w:val="auto"/>
          <w:sz w:val="30"/>
          <w:szCs w:val="30"/>
        </w:rPr>
      </w:pPr>
      <w:r>
        <w:rPr>
          <w:rFonts w:hint="eastAsia" w:ascii="方正黑体简体" w:hAnsi="黑体" w:eastAsia="方正黑体简体"/>
          <w:b w:val="0"/>
          <w:bCs w:val="0"/>
          <w:color w:val="auto"/>
          <w:sz w:val="30"/>
          <w:szCs w:val="30"/>
        </w:rPr>
        <w:t>第七章  奖励与考核</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第二十五条</w:t>
      </w:r>
      <w:r>
        <w:rPr>
          <w:rFonts w:hint="eastAsia" w:ascii="方正仿宋简体" w:hAnsi="方正仿宋简体" w:eastAsia="方正仿宋简体" w:cs="方正仿宋简体"/>
          <w:color w:val="auto"/>
          <w:sz w:val="28"/>
          <w:szCs w:val="28"/>
        </w:rPr>
        <w:t xml:space="preserve">  公司对各单位的考核指标为：1.年度安检工作计划完成率100%达标。2.当年实际入户率不得低于年度考核指标（实际入户率=当年实际入户检查户数/（当年入户安检计划户数-连续6个月未使用燃气的通气户数）*100%）。</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bCs/>
          <w:color w:val="auto"/>
          <w:sz w:val="28"/>
          <w:szCs w:val="28"/>
        </w:rPr>
        <w:t>第二十六条</w:t>
      </w:r>
      <w:r>
        <w:rPr>
          <w:rFonts w:hint="eastAsia" w:ascii="方正仿宋简体" w:hAnsi="方正仿宋简体" w:eastAsia="方正仿宋简体" w:cs="方正仿宋简体"/>
          <w:color w:val="auto"/>
          <w:sz w:val="28"/>
          <w:szCs w:val="28"/>
        </w:rPr>
        <w:t xml:space="preserve">  </w:t>
      </w:r>
      <w:r>
        <w:rPr>
          <w:rFonts w:hint="eastAsia" w:ascii="方正仿宋简体" w:hAnsi="方正仿宋简体" w:eastAsia="方正仿宋简体" w:cs="方正仿宋简体"/>
          <w:color w:val="auto"/>
          <w:sz w:val="28"/>
          <w:szCs w:val="28"/>
          <w:highlight w:val="none"/>
        </w:rPr>
        <w:t>公司将</w:t>
      </w:r>
      <w:r>
        <w:rPr>
          <w:rFonts w:hint="eastAsia" w:ascii="方正仿宋简体" w:hAnsi="方正仿宋简体" w:eastAsia="方正仿宋简体" w:cs="方正仿宋简体"/>
          <w:color w:val="auto"/>
          <w:sz w:val="28"/>
          <w:szCs w:val="28"/>
        </w:rPr>
        <w:t>采取审查基础资料、电话回访用户、抽查等方法对入户安检工作进行考核。对违反法律法规、管理制度、玩忽职守的单位或个人，</w:t>
      </w:r>
      <w:r>
        <w:rPr>
          <w:rFonts w:hint="eastAsia" w:ascii="方正仿宋简体" w:hAnsi="方正仿宋简体" w:eastAsia="方正仿宋简体" w:cs="方正仿宋简体"/>
          <w:color w:val="auto"/>
          <w:sz w:val="28"/>
          <w:szCs w:val="28"/>
          <w:highlight w:val="none"/>
        </w:rPr>
        <w:t>公司视情节轻重，分别给予教育、罚款、行政处分或解除其劳动合同，对劳务承包商采取追究合同违约责任、解除合同等法律手段。</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bCs/>
          <w:color w:val="auto"/>
          <w:sz w:val="28"/>
          <w:szCs w:val="28"/>
        </w:rPr>
        <w:t>第二十七条</w:t>
      </w:r>
      <w:r>
        <w:rPr>
          <w:rFonts w:hint="eastAsia" w:ascii="方正仿宋简体" w:hAnsi="方正仿宋简体" w:eastAsia="方正仿宋简体" w:cs="方正仿宋简体"/>
          <w:color w:val="auto"/>
          <w:sz w:val="28"/>
          <w:szCs w:val="28"/>
        </w:rPr>
        <w:t xml:space="preserve">  公司对在入户安检工作中做出突出成绩的部门（单位）和个人，应予以表彰和奖励。</w:t>
      </w: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hAnsi="方正仿宋简体" w:eastAsia="方正仿宋简体" w:cs="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方正黑体简体" w:hAnsi="黑体" w:eastAsia="方正黑体简体"/>
          <w:color w:val="auto"/>
          <w:sz w:val="30"/>
          <w:szCs w:val="30"/>
        </w:rPr>
      </w:pPr>
      <w:r>
        <w:rPr>
          <w:rFonts w:hint="eastAsia" w:ascii="方正黑体简体" w:hAnsi="黑体" w:eastAsia="方正黑体简体"/>
          <w:color w:val="auto"/>
          <w:sz w:val="30"/>
          <w:szCs w:val="30"/>
        </w:rPr>
        <w:t>第八章  附  则</w:t>
      </w:r>
    </w:p>
    <w:p>
      <w:pPr>
        <w:spacing w:line="560" w:lineRule="atLeast"/>
        <w:ind w:firstLine="552" w:firstLineChars="200"/>
        <w:rPr>
          <w:rFonts w:hint="eastAsia" w:ascii="方正仿宋简体" w:eastAsia="方正仿宋简体"/>
          <w:color w:val="auto"/>
          <w:sz w:val="28"/>
          <w:szCs w:val="28"/>
        </w:rPr>
      </w:pPr>
      <w:r>
        <w:rPr>
          <w:rFonts w:hint="eastAsia" w:ascii="方正楷体简体" w:eastAsia="方正楷体简体"/>
          <w:b/>
          <w:bCs/>
          <w:color w:val="auto"/>
          <w:sz w:val="28"/>
          <w:szCs w:val="28"/>
        </w:rPr>
        <w:t>第二十八条</w:t>
      </w:r>
      <w:r>
        <w:rPr>
          <w:rFonts w:hint="eastAsia" w:ascii="方正仿宋简体" w:eastAsia="方正仿宋简体"/>
          <w:color w:val="auto"/>
          <w:sz w:val="28"/>
          <w:szCs w:val="28"/>
        </w:rPr>
        <w:t xml:space="preserve">  本细则办法由公司</w:t>
      </w:r>
      <w:r>
        <w:rPr>
          <w:rFonts w:hint="eastAsia" w:ascii="方正仿宋简体" w:eastAsia="方正仿宋简体"/>
          <w:color w:val="auto"/>
          <w:sz w:val="28"/>
          <w:szCs w:val="28"/>
          <w:lang w:val="en-US" w:eastAsia="zh-CN"/>
        </w:rPr>
        <w:t>质量安全环保</w:t>
      </w:r>
      <w:r>
        <w:rPr>
          <w:rFonts w:hint="eastAsia" w:ascii="方正仿宋简体" w:eastAsia="方正仿宋简体"/>
          <w:color w:val="auto"/>
          <w:sz w:val="28"/>
          <w:szCs w:val="28"/>
        </w:rPr>
        <w:t>部负责解释。</w:t>
      </w:r>
    </w:p>
    <w:p>
      <w:pPr>
        <w:spacing w:line="560" w:lineRule="atLeast"/>
        <w:ind w:firstLine="552" w:firstLineChars="200"/>
        <w:rPr>
          <w:rFonts w:hint="eastAsia" w:ascii="方正仿宋简体" w:eastAsia="方正仿宋简体"/>
          <w:color w:val="auto"/>
          <w:sz w:val="28"/>
          <w:szCs w:val="28"/>
        </w:rPr>
      </w:pPr>
      <w:r>
        <w:rPr>
          <w:rFonts w:hint="eastAsia" w:ascii="方正楷体简体" w:eastAsia="方正楷体简体"/>
          <w:b/>
          <w:bCs/>
          <w:color w:val="auto"/>
          <w:sz w:val="28"/>
          <w:szCs w:val="28"/>
        </w:rPr>
        <w:t>第二十九条</w:t>
      </w:r>
      <w:r>
        <w:rPr>
          <w:rFonts w:hint="eastAsia" w:ascii="方正仿宋简体" w:eastAsia="方正仿宋简体"/>
          <w:color w:val="auto"/>
          <w:sz w:val="28"/>
          <w:szCs w:val="28"/>
        </w:rPr>
        <w:t xml:space="preserve">  本办法自发布之日起执行。</w:t>
      </w:r>
    </w:p>
    <w:p>
      <w:pPr>
        <w:spacing w:line="560" w:lineRule="atLeast"/>
        <w:ind w:firstLine="552" w:firstLineChars="200"/>
        <w:rPr>
          <w:rFonts w:hint="eastAsia" w:ascii="方正仿宋简体" w:eastAsia="方正仿宋简体"/>
          <w:color w:val="auto"/>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lang w:eastAsia="zh-CN"/>
        </w:rPr>
        <w:t>附件</w:t>
      </w:r>
      <w:r>
        <w:rPr>
          <w:rFonts w:hint="eastAsia" w:ascii="方正仿宋简体" w:eastAsia="方正仿宋简体"/>
          <w:color w:val="auto"/>
          <w:sz w:val="28"/>
          <w:szCs w:val="28"/>
        </w:rPr>
        <w:t>1.入户安检情况统计周报</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2.入户安检岗位危害辨识与风险控制措施</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3.设备设施风险等级划分及处理措施</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4.入户安检资料模板</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rPr>
      </w:pPr>
      <w:r>
        <w:rPr>
          <w:rFonts w:hint="eastAsia" w:ascii="方正仿宋简体" w:eastAsia="方正仿宋简体"/>
          <w:color w:val="auto"/>
          <w:sz w:val="28"/>
          <w:szCs w:val="28"/>
        </w:rPr>
        <w:t>5.入户安全检查工作流程</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highlight w:val="none"/>
        </w:rPr>
      </w:pPr>
      <w:r>
        <w:rPr>
          <w:rFonts w:hint="eastAsia" w:ascii="方正仿宋简体" w:eastAsia="方正仿宋简体"/>
          <w:color w:val="auto"/>
          <w:sz w:val="28"/>
          <w:szCs w:val="28"/>
        </w:rPr>
        <w:t>6</w:t>
      </w:r>
      <w:r>
        <w:rPr>
          <w:rFonts w:hint="eastAsia" w:ascii="方正仿宋简体" w:eastAsia="方正仿宋简体"/>
          <w:color w:val="auto"/>
          <w:sz w:val="28"/>
          <w:szCs w:val="28"/>
          <w:lang w:val="en-US" w:eastAsia="zh-CN"/>
        </w:rPr>
        <w:t>.</w:t>
      </w:r>
      <w:r>
        <w:rPr>
          <w:rFonts w:hint="eastAsia" w:ascii="方正仿宋简体" w:eastAsia="方正仿宋简体"/>
          <w:color w:val="auto"/>
          <w:sz w:val="28"/>
          <w:szCs w:val="28"/>
          <w:highlight w:val="none"/>
        </w:rPr>
        <w:t>安全隐患停气流程图</w:t>
      </w:r>
    </w:p>
    <w:p>
      <w:pPr>
        <w:keepNext w:val="0"/>
        <w:keepLines w:val="0"/>
        <w:pageBreakBefore w:val="0"/>
        <w:widowControl w:val="0"/>
        <w:kinsoku/>
        <w:wordWrap/>
        <w:overflowPunct/>
        <w:topLinePunct w:val="0"/>
        <w:autoSpaceDE/>
        <w:autoSpaceDN/>
        <w:bidi w:val="0"/>
        <w:adjustRightInd/>
        <w:snapToGrid/>
        <w:spacing w:line="560" w:lineRule="exact"/>
        <w:ind w:firstLine="1242" w:firstLineChars="450"/>
        <w:textAlignment w:val="auto"/>
        <w:outlineLvl w:val="9"/>
        <w:rPr>
          <w:rFonts w:hint="eastAsia" w:ascii="方正仿宋简体" w:eastAsia="方正仿宋简体"/>
          <w:color w:val="auto"/>
          <w:sz w:val="28"/>
          <w:szCs w:val="28"/>
          <w:highlight w:val="none"/>
        </w:rPr>
        <w:sectPr>
          <w:footerReference r:id="rId19" w:type="first"/>
          <w:footerReference r:id="rId17" w:type="default"/>
          <w:headerReference r:id="rId16" w:type="even"/>
          <w:footerReference r:id="rId18" w:type="even"/>
          <w:pgSz w:w="11906" w:h="16838"/>
          <w:pgMar w:top="2098" w:right="1474" w:bottom="1985" w:left="1588" w:header="851" w:footer="1474" w:gutter="0"/>
          <w:pgBorders>
            <w:top w:val="none" w:sz="0" w:space="0"/>
            <w:left w:val="none" w:sz="0" w:space="0"/>
            <w:bottom w:val="none" w:sz="0" w:space="0"/>
            <w:right w:val="none" w:sz="0" w:space="0"/>
          </w:pgBorders>
          <w:pgNumType w:fmt="decimal"/>
          <w:cols w:space="720" w:num="1"/>
          <w:docGrid w:type="linesAndChars" w:linePitch="579" w:charSpace="-849"/>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color w:val="auto"/>
          <w:sz w:val="36"/>
          <w:szCs w:val="36"/>
          <w:lang w:eastAsia="zh-CN"/>
        </w:rPr>
      </w:pPr>
      <w:bookmarkStart w:id="1218" w:name="_Toc508016783"/>
      <w:bookmarkStart w:id="1219" w:name="_Toc3"/>
      <w:bookmarkStart w:id="1220" w:name="_Toc16399"/>
      <w:bookmarkStart w:id="1221" w:name="_Toc32158"/>
      <w:bookmarkStart w:id="1222" w:name="_Toc21448"/>
      <w:bookmarkStart w:id="1223" w:name="_Toc10882"/>
      <w:bookmarkStart w:id="1224" w:name="_Toc31196"/>
      <w:bookmarkStart w:id="1225" w:name="_Toc13147"/>
      <w:bookmarkStart w:id="1226" w:name="_Toc31892"/>
      <w:bookmarkStart w:id="1227" w:name="_Toc5883"/>
      <w:r>
        <w:rPr>
          <w:rFonts w:hint="eastAsia" w:ascii="方正小标宋简体" w:eastAsia="方正小标宋简体"/>
          <w:b w:val="0"/>
          <w:bCs w:val="0"/>
          <w:sz w:val="36"/>
          <w:szCs w:val="36"/>
        </w:rPr>
        <w:t>中油南充燃气有限责任公</w:t>
      </w:r>
      <w:r>
        <w:rPr>
          <w:rFonts w:hint="eastAsia" w:ascii="方正小标宋简体" w:eastAsia="方正小标宋简体"/>
          <w:b w:val="0"/>
          <w:bCs w:val="0"/>
          <w:color w:val="auto"/>
          <w:sz w:val="36"/>
          <w:szCs w:val="36"/>
        </w:rPr>
        <w:t>司安全</w:t>
      </w:r>
      <w:r>
        <w:rPr>
          <w:rFonts w:hint="eastAsia" w:ascii="方正小标宋简体" w:eastAsia="方正小标宋简体"/>
          <w:b w:val="0"/>
          <w:bCs w:val="0"/>
          <w:color w:val="auto"/>
          <w:sz w:val="36"/>
          <w:szCs w:val="36"/>
          <w:lang w:eastAsia="zh-CN"/>
        </w:rPr>
        <w:t>生产检查及</w:t>
      </w:r>
      <w:r>
        <w:rPr>
          <w:rFonts w:hint="eastAsia" w:ascii="方正小标宋简体" w:eastAsia="方正小标宋简体"/>
          <w:b w:val="0"/>
          <w:bCs w:val="0"/>
          <w:color w:val="auto"/>
          <w:sz w:val="36"/>
          <w:szCs w:val="36"/>
        </w:rPr>
        <w:t>事故隐患排查</w:t>
      </w:r>
      <w:bookmarkEnd w:id="1218"/>
      <w:r>
        <w:rPr>
          <w:rFonts w:hint="eastAsia" w:ascii="方正小标宋简体" w:eastAsia="方正小标宋简体"/>
          <w:b w:val="0"/>
          <w:bCs w:val="0"/>
          <w:color w:val="auto"/>
          <w:sz w:val="36"/>
          <w:szCs w:val="36"/>
          <w:lang w:eastAsia="zh-CN"/>
        </w:rPr>
        <w:t>整改制度</w:t>
      </w:r>
      <w:bookmarkEnd w:id="1219"/>
      <w:bookmarkEnd w:id="1220"/>
      <w:bookmarkEnd w:id="1221"/>
      <w:bookmarkEnd w:id="1222"/>
      <w:bookmarkEnd w:id="1223"/>
      <w:bookmarkEnd w:id="1224"/>
      <w:bookmarkEnd w:id="1225"/>
      <w:bookmarkEnd w:id="1226"/>
      <w:bookmarkEnd w:id="1227"/>
    </w:p>
    <w:p>
      <w:pPr>
        <w:keepNext w:val="0"/>
        <w:keepLines w:val="0"/>
        <w:pageBreakBefore w:val="0"/>
        <w:widowControl w:val="0"/>
        <w:kinsoku/>
        <w:wordWrap/>
        <w:overflowPunct/>
        <w:topLinePunct w:val="0"/>
        <w:autoSpaceDE/>
        <w:autoSpaceDN/>
        <w:bidi w:val="0"/>
        <w:adjustRightInd/>
        <w:snapToGrid/>
        <w:spacing w:line="640" w:lineRule="exact"/>
        <w:jc w:val="both"/>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rPr>
      </w:pPr>
      <w:r>
        <w:rPr>
          <w:rFonts w:hint="eastAsia" w:ascii="方正黑体简体" w:hAnsi="方正黑体简体" w:eastAsia="方正黑体简体" w:cs="方正黑体简体"/>
          <w:b w:val="0"/>
          <w:bCs/>
          <w:color w:val="auto"/>
          <w:sz w:val="30"/>
          <w:szCs w:val="30"/>
          <w:lang w:eastAsia="zh-CN"/>
        </w:rPr>
        <w:t>第一章</w:t>
      </w:r>
      <w:r>
        <w:rPr>
          <w:rFonts w:hint="eastAsia" w:ascii="方正黑体简体" w:hAnsi="方正黑体简体" w:eastAsia="方正黑体简体" w:cs="方正黑体简体"/>
          <w:b w:val="0"/>
          <w:bCs/>
          <w:color w:val="auto"/>
          <w:sz w:val="30"/>
          <w:szCs w:val="30"/>
          <w:lang w:val="en-US" w:eastAsia="zh-CN"/>
        </w:rPr>
        <w:t xml:space="preserve">  </w:t>
      </w:r>
      <w:r>
        <w:rPr>
          <w:rFonts w:hint="eastAsia" w:ascii="方正黑体简体" w:hAnsi="方正黑体简体" w:eastAsia="方正黑体简体" w:cs="方正黑体简体"/>
          <w:b w:val="0"/>
          <w:bCs/>
          <w:color w:val="auto"/>
          <w:sz w:val="30"/>
          <w:szCs w:val="30"/>
        </w:rPr>
        <w:t>总</w:t>
      </w:r>
      <w:r>
        <w:rPr>
          <w:rFonts w:hint="eastAsia" w:ascii="方正黑体简体" w:hAnsi="方正黑体简体" w:eastAsia="方正黑体简体" w:cs="方正黑体简体"/>
          <w:b w:val="0"/>
          <w:bCs/>
          <w:color w:val="auto"/>
          <w:sz w:val="30"/>
          <w:szCs w:val="30"/>
          <w:lang w:val="en-US" w:eastAsia="zh-CN"/>
        </w:rPr>
        <w:t xml:space="preserve">  </w:t>
      </w:r>
      <w:r>
        <w:rPr>
          <w:rFonts w:hint="eastAsia" w:ascii="方正黑体简体" w:hAnsi="方正黑体简体" w:eastAsia="方正黑体简体" w:cs="方正黑体简体"/>
          <w:b w:val="0"/>
          <w:bCs/>
          <w:color w:val="auto"/>
          <w:sz w:val="30"/>
          <w:szCs w:val="30"/>
        </w:rPr>
        <w:t>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color w:val="auto"/>
          <w:sz w:val="28"/>
          <w:szCs w:val="28"/>
        </w:rPr>
        <w:t>第一条</w:t>
      </w:r>
      <w:r>
        <w:rPr>
          <w:rFonts w:hint="eastAsia" w:ascii="方正仿宋简体" w:hAnsi="方正仿宋简体" w:eastAsia="方正仿宋简体" w:cs="方正仿宋简体"/>
          <w:b/>
          <w:color w:val="auto"/>
          <w:sz w:val="28"/>
          <w:szCs w:val="28"/>
          <w:lang w:val="en-US" w:eastAsia="zh-CN"/>
        </w:rPr>
        <w:t xml:space="preserve">  </w:t>
      </w:r>
      <w:r>
        <w:rPr>
          <w:rFonts w:hint="eastAsia" w:ascii="方正仿宋简体" w:hAnsi="方正仿宋简体" w:eastAsia="方正仿宋简体" w:cs="方正仿宋简体"/>
          <w:color w:val="auto"/>
          <w:sz w:val="28"/>
          <w:szCs w:val="28"/>
        </w:rPr>
        <w:t>为贯彻“安全第一，预防为主，综合治理”的方针，规范公司</w:t>
      </w:r>
      <w:r>
        <w:rPr>
          <w:rFonts w:hint="eastAsia" w:ascii="方正仿宋简体" w:hAnsi="方正仿宋简体" w:eastAsia="方正仿宋简体" w:cs="方正仿宋简体"/>
          <w:color w:val="auto"/>
          <w:sz w:val="28"/>
          <w:szCs w:val="28"/>
          <w:lang w:eastAsia="zh-CN"/>
        </w:rPr>
        <w:t>安全生产事故</w:t>
      </w:r>
      <w:r>
        <w:rPr>
          <w:rFonts w:hint="eastAsia" w:ascii="方正仿宋简体" w:hAnsi="方正仿宋简体" w:eastAsia="方正仿宋简体" w:cs="方正仿宋简体"/>
          <w:color w:val="auto"/>
          <w:sz w:val="28"/>
          <w:szCs w:val="28"/>
        </w:rPr>
        <w:t>隐患排查治理的职责、流程、要求和方法，特制定本办法。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rPr>
      </w:pPr>
      <w:r>
        <w:rPr>
          <w:rFonts w:hint="eastAsia" w:ascii="方正仿宋简体" w:hAnsi="方正仿宋简体" w:eastAsia="方正仿宋简体" w:cs="方正仿宋简体"/>
          <w:b/>
          <w:color w:val="auto"/>
          <w:sz w:val="28"/>
          <w:szCs w:val="28"/>
        </w:rPr>
        <w:t>第二条</w:t>
      </w:r>
      <w:r>
        <w:rPr>
          <w:rFonts w:hint="eastAsia" w:ascii="方正仿宋简体" w:hAnsi="方正仿宋简体" w:eastAsia="方正仿宋简体" w:cs="方正仿宋简体"/>
          <w:color w:val="auto"/>
          <w:sz w:val="28"/>
          <w:szCs w:val="28"/>
        </w:rPr>
        <w:t xml:space="preserve"> </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本办法所提及</w:t>
      </w:r>
      <w:r>
        <w:rPr>
          <w:rFonts w:hint="eastAsia" w:ascii="方正仿宋简体" w:hAnsi="方正仿宋简体" w:eastAsia="方正仿宋简体" w:cs="方正仿宋简体"/>
          <w:color w:val="auto"/>
          <w:sz w:val="28"/>
          <w:szCs w:val="28"/>
          <w:lang w:eastAsia="zh-CN"/>
        </w:rPr>
        <w:t>安全生产事故隐患</w:t>
      </w:r>
      <w:r>
        <w:rPr>
          <w:rFonts w:hint="eastAsia" w:ascii="方正仿宋简体" w:hAnsi="方正仿宋简体" w:eastAsia="方正仿宋简体" w:cs="方正仿宋简体"/>
          <w:color w:val="auto"/>
          <w:sz w:val="28"/>
          <w:szCs w:val="28"/>
        </w:rPr>
        <w:t>是指生产区域、工作场所等，存在可能导致人身伤亡、财产损失或造成重大社会影响的设备、装置、设施、生产系统、环境等方面的缺陷和问题。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color w:val="auto"/>
          <w:sz w:val="28"/>
          <w:szCs w:val="28"/>
        </w:rPr>
        <w:t>第三条</w:t>
      </w:r>
      <w:r>
        <w:rPr>
          <w:rFonts w:hint="eastAsia" w:ascii="方正仿宋简体" w:hAnsi="方正仿宋简体" w:eastAsia="方正仿宋简体" w:cs="方正仿宋简体"/>
          <w:color w:val="auto"/>
          <w:sz w:val="28"/>
          <w:szCs w:val="28"/>
        </w:rPr>
        <w:t xml:space="preserve"> </w:t>
      </w:r>
      <w:r>
        <w:rPr>
          <w:rFonts w:hint="eastAsia" w:ascii="方正仿宋简体" w:hAnsi="方正仿宋简体" w:eastAsia="方正仿宋简体" w:cs="方正仿宋简体"/>
          <w:color w:val="auto"/>
          <w:sz w:val="28"/>
          <w:szCs w:val="28"/>
          <w:lang w:val="en-US" w:eastAsia="zh-CN"/>
        </w:rPr>
        <w:t xml:space="preserve"> </w:t>
      </w:r>
      <w:r>
        <w:rPr>
          <w:rFonts w:hint="eastAsia" w:ascii="方正仿宋简体" w:hAnsi="方正仿宋简体" w:eastAsia="方正仿宋简体" w:cs="方正仿宋简体"/>
          <w:color w:val="auto"/>
          <w:sz w:val="28"/>
          <w:szCs w:val="28"/>
        </w:rPr>
        <w:t>对</w:t>
      </w:r>
      <w:r>
        <w:rPr>
          <w:rFonts w:hint="eastAsia" w:ascii="方正仿宋简体" w:hAnsi="方正仿宋简体" w:eastAsia="方正仿宋简体" w:cs="方正仿宋简体"/>
          <w:color w:val="auto"/>
          <w:sz w:val="28"/>
          <w:szCs w:val="28"/>
          <w:lang w:eastAsia="zh-CN"/>
        </w:rPr>
        <w:t>安全生产事故隐患</w:t>
      </w:r>
      <w:r>
        <w:rPr>
          <w:rFonts w:hint="eastAsia" w:ascii="方正仿宋简体" w:hAnsi="方正仿宋简体" w:eastAsia="方正仿宋简体" w:cs="方正仿宋简体"/>
          <w:color w:val="auto"/>
          <w:sz w:val="28"/>
          <w:szCs w:val="28"/>
        </w:rPr>
        <w:t>的分类按类型有</w:t>
      </w:r>
      <w:r>
        <w:rPr>
          <w:rFonts w:hint="eastAsia" w:ascii="方正仿宋简体" w:hAnsi="方正仿宋简体" w:eastAsia="方正仿宋简体" w:cs="方正仿宋简体"/>
          <w:sz w:val="28"/>
          <w:szCs w:val="28"/>
        </w:rPr>
        <w:t>以下几类：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按国家安全生产监督管理总局颁布的《</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排查治理暂行规定》：事故隐患分为一般事故隐患和重大事故隐患。一般事故隐患，是指危害和整改难度较小，发现后能够立即整改排除的隐患。重大事故隐患，是指危害和整改难度较大，应当全部或者局部停产停业，并经过一定时间整改治理方能排除的隐患，或者因外部因素影响致使生产经营单位自身难以排除的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w:t>
      </w:r>
      <w:r>
        <w:rPr>
          <w:rFonts w:hint="eastAsia" w:ascii="方正仿宋简体" w:hAnsi="方正仿宋简体" w:eastAsia="方正仿宋简体" w:cs="方正仿宋简体"/>
          <w:sz w:val="28"/>
          <w:szCs w:val="28"/>
          <w:lang w:eastAsia="zh-CN"/>
        </w:rPr>
        <w:t>.</w:t>
      </w:r>
      <w:r>
        <w:rPr>
          <w:rFonts w:hint="eastAsia" w:ascii="方正仿宋简体" w:hAnsi="方正仿宋简体" w:eastAsia="方正仿宋简体" w:cs="方正仿宋简体"/>
          <w:sz w:val="28"/>
          <w:szCs w:val="28"/>
        </w:rPr>
        <w:t>结合公司生产实际，对</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级别分为A、B、C三类。A级：需立即整改；B级：可暂立项监控，但还是必须短期进行整改；C级：可立项监控，暂可不需立即整改。安全隐患发生在现场、班组或岗位可以立即采取措施消除的隐患，可不分级，不纳入台账统计和分析。班组、部门和公司应分级建立隐患台账进行动态管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第四条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 xml:space="preserve"> 本办法适用于公司管辖范围内所有站场、管网和工作场所</w:t>
      </w:r>
      <w:r>
        <w:rPr>
          <w:rFonts w:hint="eastAsia" w:ascii="方正仿宋简体" w:hAnsi="方正仿宋简体" w:eastAsia="方正仿宋简体" w:cs="方正仿宋简体"/>
          <w:sz w:val="28"/>
          <w:szCs w:val="28"/>
          <w:lang w:eastAsia="zh-CN"/>
        </w:rPr>
        <w:t>、用户</w:t>
      </w:r>
      <w:r>
        <w:rPr>
          <w:rFonts w:hint="eastAsia" w:ascii="方正仿宋简体" w:hAnsi="方正仿宋简体" w:eastAsia="方正仿宋简体" w:cs="方正仿宋简体"/>
          <w:sz w:val="28"/>
          <w:szCs w:val="28"/>
        </w:rPr>
        <w:t>等所涉及的</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lang w:eastAsia="zh-CN"/>
        </w:rPr>
      </w:pPr>
      <w:r>
        <w:rPr>
          <w:rFonts w:hint="eastAsia" w:ascii="方正黑体简体" w:hAnsi="方正黑体简体" w:eastAsia="方正黑体简体" w:cs="方正黑体简体"/>
          <w:b w:val="0"/>
          <w:bCs/>
          <w:color w:val="auto"/>
          <w:sz w:val="30"/>
          <w:szCs w:val="30"/>
          <w:lang w:eastAsia="zh-CN"/>
        </w:rPr>
        <w:t xml:space="preserve">第二章 </w:t>
      </w:r>
      <w:r>
        <w:rPr>
          <w:rFonts w:hint="eastAsia" w:ascii="方正黑体简体" w:hAnsi="方正黑体简体" w:eastAsia="方正黑体简体" w:cs="方正黑体简体"/>
          <w:b w:val="0"/>
          <w:bCs/>
          <w:color w:val="auto"/>
          <w:sz w:val="30"/>
          <w:szCs w:val="30"/>
          <w:lang w:val="en-US" w:eastAsia="zh-CN"/>
        </w:rPr>
        <w:t xml:space="preserve"> </w:t>
      </w:r>
      <w:r>
        <w:rPr>
          <w:rFonts w:hint="eastAsia" w:ascii="方正黑体简体" w:hAnsi="方正黑体简体" w:eastAsia="方正黑体简体" w:cs="方正黑体简体"/>
          <w:b w:val="0"/>
          <w:bCs/>
          <w:color w:val="auto"/>
          <w:sz w:val="30"/>
          <w:szCs w:val="30"/>
          <w:lang w:eastAsia="zh-CN"/>
        </w:rPr>
        <w:t>组织机构与职责</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第五条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隐患排查治理领导小组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组  长：经理、书记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副组长：公司领导班子成员（副经理）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成  员：各部门、单位负责人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隐患排查治理领导小组由公司领导和各部门、单位负责人组成，负责统筹安排安全隐患排查治理活动，及时研究解决遇到的重大问题。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第六条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各部门、基层单位职责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公司</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管理实行专业管理与属地管理相结合的管理方式。机关各部门根据直线责任负责</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管理，基层单位按照属地管理职责对属地范围内的</w:t>
      </w:r>
      <w:r>
        <w:rPr>
          <w:rFonts w:hint="eastAsia" w:ascii="方正仿宋简体" w:hAnsi="方正仿宋简体" w:eastAsia="方正仿宋简体" w:cs="方正仿宋简体"/>
          <w:sz w:val="28"/>
          <w:szCs w:val="28"/>
          <w:lang w:eastAsia="zh-CN"/>
        </w:rPr>
        <w:t>安全生产事故隐患</w:t>
      </w:r>
      <w:r>
        <w:rPr>
          <w:rFonts w:hint="eastAsia" w:ascii="方正仿宋简体" w:hAnsi="方正仿宋简体" w:eastAsia="方正仿宋简体" w:cs="方正仿宋简体"/>
          <w:sz w:val="28"/>
          <w:szCs w:val="28"/>
        </w:rPr>
        <w:t>管理全面负责。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1.质量安全环保</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质量安全环保</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部是公司</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w:t>
      </w:r>
      <w:r>
        <w:rPr>
          <w:rFonts w:hint="eastAsia" w:ascii="方正仿宋简体" w:hAnsi="方正仿宋简体" w:eastAsia="方正仿宋简体" w:cs="方正仿宋简体"/>
          <w:color w:val="auto"/>
          <w:sz w:val="28"/>
          <w:szCs w:val="28"/>
          <w:highlight w:val="none"/>
          <w:lang w:eastAsia="zh-CN"/>
        </w:rPr>
        <w:t>故隐患</w:t>
      </w:r>
      <w:r>
        <w:rPr>
          <w:rFonts w:hint="eastAsia" w:ascii="方正仿宋简体" w:hAnsi="方正仿宋简体" w:eastAsia="方正仿宋简体" w:cs="方正仿宋简体"/>
          <w:color w:val="auto"/>
          <w:sz w:val="28"/>
          <w:szCs w:val="28"/>
          <w:highlight w:val="none"/>
        </w:rPr>
        <w:t>统计汇总归口管理部门，负责督促指导隐患管理工作，每月定期做好</w:t>
      </w:r>
      <w:r>
        <w:rPr>
          <w:rFonts w:hint="eastAsia" w:ascii="方正仿宋简体" w:hAnsi="方正仿宋简体" w:eastAsia="方正仿宋简体" w:cs="方正仿宋简体"/>
          <w:color w:val="auto"/>
          <w:sz w:val="28"/>
          <w:szCs w:val="28"/>
          <w:highlight w:val="none"/>
          <w:lang w:eastAsia="zh-CN"/>
        </w:rPr>
        <w:t>安全生产事故</w:t>
      </w:r>
      <w:r>
        <w:rPr>
          <w:rFonts w:hint="eastAsia" w:ascii="方正仿宋简体" w:hAnsi="方正仿宋简体" w:eastAsia="方正仿宋简体" w:cs="方正仿宋简体"/>
          <w:color w:val="auto"/>
          <w:sz w:val="28"/>
          <w:szCs w:val="28"/>
          <w:highlight w:val="none"/>
        </w:rPr>
        <w:t>隐患台帐登记及更新。负责指导、协助各单位隐患管理工作和建立隐患排查清单，</w:t>
      </w:r>
      <w:r>
        <w:rPr>
          <w:rFonts w:hint="eastAsia" w:ascii="方正仿宋简体" w:hAnsi="方正仿宋简体" w:eastAsia="方正仿宋简体" w:cs="方正仿宋简体"/>
          <w:color w:val="auto"/>
          <w:sz w:val="28"/>
          <w:szCs w:val="28"/>
          <w:highlight w:val="none"/>
          <w:lang w:eastAsia="zh-CN"/>
        </w:rPr>
        <w:t>统筹</w:t>
      </w:r>
      <w:r>
        <w:rPr>
          <w:rFonts w:hint="eastAsia" w:ascii="方正仿宋简体" w:hAnsi="方正仿宋简体" w:eastAsia="方正仿宋简体" w:cs="方正仿宋简体"/>
          <w:color w:val="auto"/>
          <w:sz w:val="28"/>
          <w:szCs w:val="28"/>
          <w:highlight w:val="none"/>
        </w:rPr>
        <w:t>安排公司</w:t>
      </w:r>
      <w:r>
        <w:rPr>
          <w:rFonts w:hint="eastAsia" w:ascii="方正仿宋简体" w:hAnsi="方正仿宋简体" w:eastAsia="方正仿宋简体" w:cs="方正仿宋简体"/>
          <w:color w:val="auto"/>
          <w:sz w:val="28"/>
          <w:szCs w:val="28"/>
          <w:highlight w:val="none"/>
          <w:lang w:eastAsia="zh-CN"/>
        </w:rPr>
        <w:t>安全生产事故隐患</w:t>
      </w:r>
      <w:r>
        <w:rPr>
          <w:rFonts w:hint="eastAsia" w:ascii="方正仿宋简体" w:hAnsi="方正仿宋简体" w:eastAsia="方正仿宋简体" w:cs="方正仿宋简体"/>
          <w:color w:val="auto"/>
          <w:sz w:val="28"/>
          <w:szCs w:val="28"/>
          <w:highlight w:val="none"/>
        </w:rPr>
        <w:t>治理工作</w:t>
      </w:r>
      <w:r>
        <w:rPr>
          <w:rFonts w:hint="eastAsia" w:ascii="方正仿宋简体" w:hAnsi="方正仿宋简体" w:eastAsia="方正仿宋简体" w:cs="方正仿宋简体"/>
          <w:color w:val="auto"/>
          <w:sz w:val="28"/>
          <w:szCs w:val="28"/>
          <w:highlight w:val="none"/>
          <w:lang w:eastAsia="zh-CN"/>
        </w:rPr>
        <w:t>，</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负责公司级隐患向地方主管部门报备</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2.生产</w:t>
      </w: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运行</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eastAsia="zh-CN"/>
        </w:rPr>
      </w:pP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生产</w:t>
      </w: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运行</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部是</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负责组织</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公司</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场站、计量设备设施等业务范围业内的</w:t>
      </w:r>
      <w:r>
        <w:rPr>
          <w:rFonts w:hint="eastAsia" w:ascii="方正仿宋简体" w:hAnsi="方正仿宋简体" w:eastAsia="方正仿宋简体" w:cs="方正仿宋简体"/>
          <w:color w:val="auto"/>
          <w:sz w:val="28"/>
          <w:szCs w:val="28"/>
          <w:highlight w:val="none"/>
          <w:lang w:eastAsia="zh-CN"/>
        </w:rPr>
        <w:t>安全生产事故隐患排查治理，</w:t>
      </w:r>
      <w:r>
        <w:rPr>
          <w:rFonts w:hint="eastAsia" w:ascii="方正仿宋简体" w:hAnsi="方正仿宋简体" w:eastAsia="方正仿宋简体" w:cs="方正仿宋简体"/>
          <w:color w:val="auto"/>
          <w:sz w:val="28"/>
          <w:szCs w:val="28"/>
          <w:highlight w:val="none"/>
        </w:rPr>
        <w:t>每月定期做好</w:t>
      </w:r>
      <w:r>
        <w:rPr>
          <w:rFonts w:hint="eastAsia" w:ascii="方正仿宋简体" w:hAnsi="方正仿宋简体" w:eastAsia="方正仿宋简体" w:cs="方正仿宋简体"/>
          <w:color w:val="auto"/>
          <w:sz w:val="28"/>
          <w:szCs w:val="28"/>
          <w:highlight w:val="none"/>
          <w:lang w:eastAsia="zh-CN"/>
        </w:rPr>
        <w:t>安全生产事故</w:t>
      </w:r>
      <w:r>
        <w:rPr>
          <w:rFonts w:hint="eastAsia" w:ascii="方正仿宋简体" w:hAnsi="方正仿宋简体" w:eastAsia="方正仿宋简体" w:cs="方正仿宋简体"/>
          <w:color w:val="auto"/>
          <w:sz w:val="28"/>
          <w:szCs w:val="28"/>
          <w:highlight w:val="none"/>
        </w:rPr>
        <w:t>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3.管道管理部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eastAsia="zh-CN"/>
        </w:rPr>
      </w:pPr>
      <w:r>
        <w:rPr>
          <w:rFonts w:hint="eastAsia" w:ascii="方正仿宋简体" w:hAnsi="方正仿宋简体" w:eastAsia="方正仿宋简体" w:cs="方正仿宋简体"/>
          <w:color w:val="auto"/>
          <w:sz w:val="28"/>
          <w:szCs w:val="28"/>
          <w:highlight w:val="none"/>
          <w:lang w:eastAsia="zh-CN"/>
        </w:rPr>
        <w:t>管道管理</w:t>
      </w:r>
      <w:r>
        <w:rPr>
          <w:rFonts w:hint="eastAsia" w:ascii="方正仿宋简体" w:hAnsi="方正仿宋简体" w:eastAsia="方正仿宋简体" w:cs="方正仿宋简体"/>
          <w:color w:val="auto"/>
          <w:sz w:val="28"/>
          <w:szCs w:val="28"/>
          <w:highlight w:val="none"/>
        </w:rPr>
        <w:t>部是</w:t>
      </w:r>
      <w:r>
        <w:rPr>
          <w:rFonts w:hint="eastAsia" w:ascii="方正仿宋简体" w:hAnsi="方正仿宋简体" w:eastAsia="方正仿宋简体" w:cs="方正仿宋简体"/>
          <w:color w:val="auto"/>
          <w:sz w:val="28"/>
          <w:szCs w:val="28"/>
          <w:highlight w:val="none"/>
          <w:lang w:eastAsia="zh-CN"/>
        </w:rPr>
        <w:t>负责组织</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管道及其附属设施等业务范围业内的安全生产事故隐患排查治理，</w:t>
      </w:r>
      <w:r>
        <w:rPr>
          <w:rFonts w:hint="eastAsia" w:ascii="方正仿宋简体" w:hAnsi="方正仿宋简体" w:eastAsia="方正仿宋简体" w:cs="方正仿宋简体"/>
          <w:color w:val="auto"/>
          <w:sz w:val="28"/>
          <w:szCs w:val="28"/>
          <w:highlight w:val="none"/>
        </w:rPr>
        <w:t>每月定期做好</w:t>
      </w:r>
      <w:r>
        <w:rPr>
          <w:rFonts w:hint="eastAsia" w:ascii="方正仿宋简体" w:hAnsi="方正仿宋简体" w:eastAsia="方正仿宋简体" w:cs="方正仿宋简体"/>
          <w:color w:val="auto"/>
          <w:sz w:val="28"/>
          <w:szCs w:val="28"/>
          <w:highlight w:val="none"/>
          <w:lang w:eastAsia="zh-CN"/>
        </w:rPr>
        <w:t>安全生产事故</w:t>
      </w:r>
      <w:r>
        <w:rPr>
          <w:rFonts w:hint="eastAsia" w:ascii="方正仿宋简体" w:hAnsi="方正仿宋简体" w:eastAsia="方正仿宋简体" w:cs="方正仿宋简体"/>
          <w:color w:val="auto"/>
          <w:sz w:val="28"/>
          <w:szCs w:val="28"/>
          <w:highlight w:val="none"/>
        </w:rPr>
        <w:t>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4.客户服务管理部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eastAsia="zh-CN"/>
        </w:rPr>
        <w:t>客户服务管理部</w:t>
      </w:r>
      <w:r>
        <w:rPr>
          <w:rFonts w:hint="eastAsia" w:ascii="方正仿宋简体" w:hAnsi="方正仿宋简体" w:eastAsia="方正仿宋简体" w:cs="方正仿宋简体"/>
          <w:color w:val="auto"/>
          <w:sz w:val="28"/>
          <w:szCs w:val="28"/>
          <w:highlight w:val="none"/>
        </w:rPr>
        <w:t>是</w:t>
      </w:r>
      <w:r>
        <w:rPr>
          <w:rFonts w:hint="eastAsia" w:ascii="方正仿宋简体" w:hAnsi="方正仿宋简体" w:eastAsia="方正仿宋简体" w:cs="方正仿宋简体"/>
          <w:color w:val="auto"/>
          <w:sz w:val="28"/>
          <w:szCs w:val="28"/>
          <w:highlight w:val="none"/>
          <w:lang w:eastAsia="zh-CN"/>
        </w:rPr>
        <w:t>负责组织</w:t>
      </w:r>
      <w:r>
        <w:rPr>
          <w:rFonts w:hint="eastAsia" w:ascii="方正仿宋简体" w:hAnsi="方正仿宋简体" w:eastAsia="方正仿宋简体" w:cs="方正仿宋简体"/>
          <w:color w:val="auto"/>
          <w:sz w:val="28"/>
          <w:szCs w:val="28"/>
          <w:highlight w:val="none"/>
        </w:rPr>
        <w:t>公司</w:t>
      </w:r>
      <w:r>
        <w:rPr>
          <w:rFonts w:hint="eastAsia" w:ascii="方正仿宋简体" w:hAnsi="方正仿宋简体" w:eastAsia="方正仿宋简体" w:cs="方正仿宋简体"/>
          <w:color w:val="auto"/>
          <w:sz w:val="28"/>
          <w:szCs w:val="28"/>
          <w:highlight w:val="none"/>
          <w:lang w:eastAsia="zh-CN"/>
        </w:rPr>
        <w:t>客户管理业务范围业内的安全生产事故隐患排查治理，</w:t>
      </w:r>
      <w:r>
        <w:rPr>
          <w:rFonts w:hint="eastAsia" w:ascii="方正仿宋简体" w:hAnsi="方正仿宋简体" w:eastAsia="方正仿宋简体" w:cs="方正仿宋简体"/>
          <w:color w:val="auto"/>
          <w:sz w:val="28"/>
          <w:szCs w:val="28"/>
          <w:highlight w:val="none"/>
        </w:rPr>
        <w:t>每月定期做好</w:t>
      </w:r>
      <w:r>
        <w:rPr>
          <w:rFonts w:hint="eastAsia" w:ascii="方正仿宋简体" w:hAnsi="方正仿宋简体" w:eastAsia="方正仿宋简体" w:cs="方正仿宋简体"/>
          <w:color w:val="auto"/>
          <w:sz w:val="28"/>
          <w:szCs w:val="28"/>
          <w:highlight w:val="none"/>
          <w:lang w:eastAsia="zh-CN"/>
        </w:rPr>
        <w:t>安全生产事故</w:t>
      </w:r>
      <w:r>
        <w:rPr>
          <w:rFonts w:hint="eastAsia" w:ascii="方正仿宋简体" w:hAnsi="方正仿宋简体" w:eastAsia="方正仿宋简体" w:cs="方正仿宋简体"/>
          <w:color w:val="auto"/>
          <w:sz w:val="28"/>
          <w:szCs w:val="28"/>
          <w:highlight w:val="none"/>
        </w:rPr>
        <w:t>隐患台帐登记及更新</w:t>
      </w:r>
      <w:r>
        <w:rPr>
          <w:rFonts w:hint="eastAsia" w:ascii="方正仿宋简体" w:hAnsi="方正仿宋简体" w:eastAsia="方正仿宋简体" w:cs="方正仿宋简体"/>
          <w:color w:val="auto"/>
          <w:sz w:val="28"/>
          <w:szCs w:val="28"/>
          <w:highlight w:val="none"/>
          <w:lang w:eastAsia="zh-CN"/>
        </w:rPr>
        <w:t>，确定纳入公司级隐患并报质量安全环保部</w:t>
      </w:r>
      <w:r>
        <w:rPr>
          <w:rFonts w:hint="eastAsia" w:ascii="方正仿宋简体" w:hAnsi="方正仿宋简体" w:eastAsia="方正仿宋简体" w:cs="方正仿宋简体"/>
          <w:color w:val="auto"/>
          <w:sz w:val="28"/>
          <w:szCs w:val="28"/>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5.工程技术部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工程技术部负责组织用户隐患进入5.0系统安全生产事故隐患设计、整改治理管理，协助各部门对隐患治理项目施工承包商队伍管理。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6.财务资产部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lang w:val="en-US" w:eastAsia="zh-CN"/>
        </w:rPr>
      </w:pPr>
      <w:r>
        <w:rPr>
          <w:rFonts w:hint="eastAsia" w:ascii="方正仿宋简体" w:hAnsi="方正仿宋简体" w:eastAsia="方正仿宋简体" w:cs="方正仿宋简体"/>
          <w:color w:val="auto"/>
          <w:sz w:val="28"/>
          <w:szCs w:val="28"/>
          <w:highlight w:val="none"/>
          <w:lang w:val="en-US" w:eastAsia="zh-CN"/>
        </w:rPr>
        <w:t>财务资产部负责安全隐患排查治理工作资金的统筹管理与保障。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color w:val="auto"/>
          <w:sz w:val="28"/>
          <w:szCs w:val="28"/>
          <w:highlight w:val="none"/>
          <w:lang w:val="en-US" w:eastAsia="zh-CN"/>
        </w:rPr>
        <w:t>7</w:t>
      </w:r>
      <w:r>
        <w:rPr>
          <w:rFonts w:hint="eastAsia" w:ascii="方正仿宋简体" w:hAnsi="方正仿宋简体" w:eastAsia="方正仿宋简体" w:cs="方正仿宋简体"/>
          <w:color w:val="auto"/>
          <w:sz w:val="28"/>
          <w:szCs w:val="28"/>
          <w:highlight w:val="none"/>
        </w:rPr>
        <w:t>.其他</w:t>
      </w:r>
      <w:r>
        <w:rPr>
          <w:rFonts w:hint="eastAsia" w:ascii="方正仿宋简体" w:hAnsi="方正仿宋简体" w:eastAsia="方正仿宋简体" w:cs="方正仿宋简体"/>
          <w:color w:val="auto"/>
          <w:sz w:val="28"/>
          <w:szCs w:val="28"/>
          <w:highlight w:val="none"/>
          <w:lang w:eastAsia="zh-CN"/>
        </w:rPr>
        <w:t>部室</w:t>
      </w:r>
      <w:r>
        <w:rPr>
          <w:rFonts w:hint="eastAsia" w:ascii="方正仿宋简体" w:hAnsi="方正仿宋简体" w:eastAsia="方正仿宋简体" w:cs="方正仿宋简体"/>
          <w:color w:val="auto"/>
          <w:sz w:val="28"/>
          <w:szCs w:val="28"/>
          <w:highlight w:val="none"/>
        </w:rPr>
        <w:t>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color w:val="auto"/>
          <w:sz w:val="28"/>
          <w:szCs w:val="28"/>
          <w:highlight w:val="none"/>
        </w:rPr>
        <w:t>负责分管范围内</w:t>
      </w:r>
      <w:r>
        <w:rPr>
          <w:rFonts w:hint="eastAsia" w:ascii="方正仿宋简体" w:hAnsi="方正仿宋简体" w:eastAsia="方正仿宋简体" w:cs="方正仿宋简体"/>
          <w:color w:val="auto"/>
          <w:sz w:val="28"/>
          <w:szCs w:val="28"/>
          <w:highlight w:val="none"/>
          <w:lang w:eastAsia="zh-CN"/>
        </w:rPr>
        <w:t>、属地管理范围内安全生产事故隐患</w:t>
      </w:r>
      <w:r>
        <w:rPr>
          <w:rFonts w:hint="eastAsia" w:ascii="方正仿宋简体" w:hAnsi="方正仿宋简体" w:eastAsia="方正仿宋简体" w:cs="方正仿宋简体"/>
          <w:color w:val="auto"/>
          <w:sz w:val="28"/>
          <w:szCs w:val="28"/>
          <w:highlight w:val="none"/>
        </w:rPr>
        <w:t>排查治理</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及监控工作，建立相应的隐患排查清单和</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台账，</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确定纳入公司级隐患并</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定期上报</w:t>
      </w: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质量安全环保</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8.</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公司每位员工有发现</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的义务。岗位员工应严格执行巡检制度，对发现的</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及时上报，并作好记录。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color w:val="auto"/>
          <w:sz w:val="30"/>
          <w:szCs w:val="30"/>
          <w:lang w:eastAsia="zh-CN"/>
        </w:rPr>
      </w:pPr>
      <w:r>
        <w:rPr>
          <w:rFonts w:hint="eastAsia" w:ascii="方正黑体简体" w:hAnsi="方正黑体简体" w:eastAsia="方正黑体简体" w:cs="方正黑体简体"/>
          <w:b w:val="0"/>
          <w:bCs/>
          <w:color w:val="auto"/>
          <w:sz w:val="30"/>
          <w:szCs w:val="30"/>
          <w:lang w:eastAsia="zh-CN"/>
        </w:rPr>
        <w:t>第三章</w:t>
      </w:r>
      <w:r>
        <w:rPr>
          <w:rFonts w:hint="eastAsia" w:ascii="方正黑体简体" w:hAnsi="方正黑体简体" w:eastAsia="方正黑体简体" w:cs="方正黑体简体"/>
          <w:b w:val="0"/>
          <w:bCs/>
          <w:color w:val="auto"/>
          <w:sz w:val="30"/>
          <w:szCs w:val="30"/>
          <w:lang w:val="en-US" w:eastAsia="zh-CN"/>
        </w:rPr>
        <w:t xml:space="preserve">  </w:t>
      </w:r>
      <w:r>
        <w:rPr>
          <w:rFonts w:hint="eastAsia" w:ascii="方正黑体简体" w:hAnsi="方正黑体简体" w:eastAsia="方正黑体简体" w:cs="方正黑体简体"/>
          <w:b w:val="0"/>
          <w:bCs/>
          <w:color w:val="auto"/>
          <w:sz w:val="30"/>
          <w:szCs w:val="30"/>
          <w:lang w:eastAsia="zh-CN"/>
        </w:rPr>
        <w:t>安全生产事故隐患管理要求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pPr>
      <w:r>
        <w:rPr>
          <w:rFonts w:hint="eastAsia" w:ascii="方正仿宋简体" w:hAnsi="方正仿宋简体" w:eastAsia="方正仿宋简体" w:cs="方正仿宋简体"/>
          <w:b/>
          <w:color w:val="000000" w:themeColor="text1"/>
          <w:sz w:val="28"/>
          <w:szCs w:val="28"/>
          <w:highlight w:val="none"/>
          <w14:textFill>
            <w14:solidFill>
              <w14:schemeClr w14:val="tx1"/>
            </w14:solidFill>
          </w14:textFill>
        </w:rPr>
        <w:t>第七条</w:t>
      </w:r>
      <w:r>
        <w:rPr>
          <w:rFonts w:hint="eastAsia" w:ascii="方正仿宋简体" w:hAnsi="方正仿宋简体" w:eastAsia="方正仿宋简体" w:cs="方正仿宋简体"/>
          <w:b/>
          <w:color w:val="000000" w:themeColor="text1"/>
          <w:sz w:val="28"/>
          <w:szCs w:val="28"/>
          <w:highlight w:val="none"/>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各单位应做好属地范围的安全隐患排查工作，重点做好以下工作</w:t>
      </w:r>
    </w:p>
    <w:p>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1.</w:t>
      </w:r>
      <w:r>
        <w:rPr>
          <w:rFonts w:hint="eastAsia"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t>生产保障中心</w:t>
      </w:r>
      <w:r>
        <w:rPr>
          <w:rFonts w:hint="default"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t>:</w:t>
      </w:r>
      <w:r>
        <w:rPr>
          <w:rFonts w:hint="eastAsia"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t>应</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组织本单位巡线人员对辖区内的地下部分中低压燃气管线（包含庭院燃气管线）、阀井和调压箱</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户外低压燃气管线锈蚀情况等燃气设施进行专项普查，全面掌握燃气管道和设施的布局走向、途径线路、埋设位置、运行维护等方面的基础资料，建立健全详实的数据库和线路图。同时应根据公司目前燃气管网的基础数据，对辖区内的燃气管道和燃气设施圈围、占压、锈蚀、防腐层破损和管线警示标识设置等情况再次进行调查核实，对查出的隐患逐一登记建档，全面掌握圈围、占压、锈蚀和防腐层破损等隐患的数量、种类、占压长度、占压时间、占压距离、锈蚀破损程度和管线警示标识设置等详实情况。组织人员对公司办公、生活区域、车辆、库房、食堂、出租门面等进行全面隐患排查，排查内容包括防火、防盗、电力</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、燃气、</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消防设施等，重点是做好公司库房安全管理工作。检查消防器材是否完整有效，在禁止烟火的地段和库区应严禁明火及吸烟，做好对入库人员安全宣传教育、监督。属地负责人应每天上下班前，要检查库房、库区周围是否有不安全因素存在，门窗、锁是否完好，如有异常应立即采取措施消除隐患。</w:t>
      </w:r>
    </w:p>
    <w:p>
      <w:pPr>
        <w:keepNext w:val="0"/>
        <w:keepLines w:val="0"/>
        <w:pageBreakBefore w:val="0"/>
        <w:widowControl w:val="0"/>
        <w:shd w:val="clea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治理措施：要对高后果地区、重点问题进行梳理，区分轻重缓急，有计划、有步骤地予以治理清除。对危险程度较大的占压圈围、与市政设施交叉、防腐层破损严重等隐患，如管线隐患在人员密集场所(学校、幼儿园、医院、大型商店等)、居民楼和易燃易爆场所等建(构)筑设施的，应集中力量，优先安排施工队伍进行管线改造，防止发生燃气事故；对新发生管道设施圈占的情况，要及时联系公司相关部门和地方政府予以制止和清理;对投产时间长、未整改的占压管线隐患要加强巡检检测，防止因泄漏引发燃气事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auto"/>
          <w:sz w:val="28"/>
          <w:szCs w:val="28"/>
          <w:highlight w:val="none"/>
        </w:rPr>
        <w:t>2.</w:t>
      </w:r>
      <w:r>
        <w:rPr>
          <w:rFonts w:hint="eastAsia" w:ascii="方正仿宋简体" w:hAnsi="方正仿宋简体" w:eastAsia="方正仿宋简体" w:cs="方正仿宋简体"/>
          <w:bCs/>
          <w:color w:val="auto"/>
          <w:sz w:val="28"/>
          <w:szCs w:val="28"/>
          <w:highlight w:val="none"/>
          <w:lang w:eastAsia="zh-CN"/>
        </w:rPr>
        <w:t>顺庆分公司、临江分公司、高坪分公司</w:t>
      </w:r>
      <w:r>
        <w:rPr>
          <w:rFonts w:hint="eastAsia" w:ascii="方正仿宋简体" w:hAnsi="方正仿宋简体" w:eastAsia="方正仿宋简体" w:cs="方正仿宋简体"/>
          <w:bCs/>
          <w:color w:val="auto"/>
          <w:sz w:val="28"/>
          <w:szCs w:val="28"/>
          <w:highlight w:val="none"/>
        </w:rPr>
        <w:t>：要集中力量对</w:t>
      </w:r>
      <w:r>
        <w:rPr>
          <w:rFonts w:hint="eastAsia" w:ascii="方正仿宋简体" w:hAnsi="方正仿宋简体" w:eastAsia="方正仿宋简体" w:cs="方正仿宋简体"/>
          <w:bCs/>
          <w:color w:val="auto"/>
          <w:sz w:val="28"/>
          <w:szCs w:val="28"/>
          <w:highlight w:val="none"/>
          <w:lang w:eastAsia="zh-CN"/>
        </w:rPr>
        <w:t>管理属地范围内</w:t>
      </w:r>
      <w:r>
        <w:rPr>
          <w:rFonts w:hint="eastAsia" w:ascii="方正仿宋简体" w:hAnsi="方正仿宋简体" w:eastAsia="方正仿宋简体" w:cs="方正仿宋简体"/>
          <w:bCs/>
          <w:color w:val="auto"/>
          <w:sz w:val="28"/>
          <w:szCs w:val="28"/>
          <w:highlight w:val="none"/>
        </w:rPr>
        <w:t>用户户内管道、居民老小区、餐饮、宾馆、学校、医院等公共服务用户进行安全检查工作。应按照相关法律法规和标准规范要求，重点检查、户内管道管件、连接软管、计量器具，以及灶具</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、热水器等用户设备的安装使用情况，检查户内装修对燃气设施的影响，并进行漏气检测等。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治理措施：对排查出的漏点、老化及室内硬质管线锈蚀、损坏、超期服役的燃气设备、不符合规范安装、装修密闭包封燃气设施设备、私拉乱接燃气管线、使用不合格燃气器具、用气环境恶劣等隐患应登记造册，鉴于户内安全检查发现的问题种类五花八门，且数量较多，</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各单位</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应建立本单位的隐患台账，按照隐患严重程度进行分级管理，对发现的隐患按照轻重缓急（比如：严重锈蚀燃气管线、漏气、用气环境非常恶劣、热水器安装在浴室或卧室、管线严重锈蚀等问题）应优先安排力量进行整治</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；对私拉乱接隐患和偷盗气进行先期处置，</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如用户不配合应及时协调联系所在街道办事处、社区，积极寻求他们的帮助和支持，同时在得到街道办事处或社区的许可情况下采取停气等措施，</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同步报稽查班进行再次处理，</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确保用户安全。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如需用户自行进行整改的问题应书面告知用户留下相关证据和记录，检查结束后应及时录入隐患台账，由单位通过电话回访的形式再次告知用户，同时要对用户的整改情况进行回访。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3.输配</w:t>
      </w:r>
      <w:r>
        <w:rPr>
          <w:rFonts w:hint="eastAsia"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t>中心</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站：应组织对辖区内</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计量撬装</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和场站内压力管道压力容器及阀门、调压设施、各类仪表、避雷设施、报警装置、消防设施设备、加臭装置等安全运行情况进行检查。检查内容：有无本质安全隐患、清洁、有无锈蚀、防腐是否良好、铭牌是否清晰、各</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传</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动部件是否灵活、密封是否良好、运行参数是否正常、是否有跑</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冒</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滴</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漏等异常情况。要保证每一个场站的生产装置、设备和工艺都不遗漏地进行了清理和排查，发现异常情况应立即汇报进行整改，及时消除安全隐患。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Cs/>
          <w:color w:val="000000" w:themeColor="text1"/>
          <w:sz w:val="28"/>
          <w:szCs w:val="28"/>
          <w:highlight w:val="none"/>
          <w:lang w:val="en-US" w:eastAsia="zh-CN"/>
          <w14:textFill>
            <w14:solidFill>
              <w14:schemeClr w14:val="tx1"/>
            </w14:solidFill>
          </w14:textFill>
        </w:rPr>
        <w:t>4</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.恩阳分公司：安全检查应涉及所有的业务。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
          <w:color w:val="000000" w:themeColor="text1"/>
          <w:sz w:val="28"/>
          <w:szCs w:val="28"/>
          <w:highlight w:val="none"/>
          <w14:textFill>
            <w14:solidFill>
              <w14:schemeClr w14:val="tx1"/>
            </w14:solidFill>
          </w14:textFill>
        </w:rPr>
        <w:t>第八条</w:t>
      </w:r>
      <w:r>
        <w:rPr>
          <w:rFonts w:hint="eastAsia" w:ascii="方正仿宋简体" w:hAnsi="方正仿宋简体" w:eastAsia="方正仿宋简体" w:cs="方正仿宋简体"/>
          <w:b/>
          <w:color w:val="000000" w:themeColor="text1"/>
          <w:sz w:val="28"/>
          <w:szCs w:val="28"/>
          <w:highlight w:val="none"/>
          <w:lang w:val="en-US" w:eastAsia="zh-CN"/>
          <w14:textFill>
            <w14:solidFill>
              <w14:schemeClr w14:val="tx1"/>
            </w14:solidFill>
          </w14:textFill>
        </w:rPr>
        <w:t xml:space="preserve"> </w:t>
      </w:r>
      <w:r>
        <w:rPr>
          <w:rFonts w:hint="eastAsia" w:ascii="方正仿宋简体" w:hAnsi="方正仿宋简体" w:eastAsia="方正仿宋简体" w:cs="方正仿宋简体"/>
          <w:b/>
          <w:color w:val="000000" w:themeColor="text1"/>
          <w:sz w:val="28"/>
          <w:szCs w:val="28"/>
          <w:highlight w:val="none"/>
          <w14:textFill>
            <w14:solidFill>
              <w14:schemeClr w14:val="tx1"/>
            </w14:solidFill>
          </w14:textFill>
        </w:rPr>
        <w:t xml:space="preserve"> </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突出重点，全力解决管道违章第三方隐患问题。按照“全面排查、全面整改”的原则，有计划、有步骤地实施整治，特别对于人口密集、情况严重、危险性大的占压点，要实行隐患整改督办，组织力量集中整治，彻底消除管道安全隐患，确保管道运行安全，坚决杜绝事故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
          <w:color w:val="000000" w:themeColor="text1"/>
          <w:sz w:val="28"/>
          <w:szCs w:val="28"/>
          <w:highlight w:val="none"/>
          <w14:textFill>
            <w14:solidFill>
              <w14:schemeClr w14:val="tx1"/>
            </w14:solidFill>
          </w14:textFill>
        </w:rPr>
        <w:t>第九条</w:t>
      </w:r>
      <w:r>
        <w:rPr>
          <w:rFonts w:hint="eastAsia" w:ascii="方正仿宋简体" w:hAnsi="方正仿宋简体" w:eastAsia="方正仿宋简体" w:cs="方正仿宋简体"/>
          <w:b/>
          <w:color w:val="000000" w:themeColor="text1"/>
          <w:sz w:val="28"/>
          <w:szCs w:val="28"/>
          <w:highlight w:val="none"/>
          <w:lang w:val="en-US" w:eastAsia="zh-CN"/>
          <w14:textFill>
            <w14:solidFill>
              <w14:schemeClr w14:val="tx1"/>
            </w14:solidFill>
          </w14:textFill>
        </w:rPr>
        <w:t xml:space="preserve"> </w:t>
      </w:r>
      <w:r>
        <w:rPr>
          <w:rFonts w:hint="eastAsia" w:ascii="方正仿宋简体" w:hAnsi="方正仿宋简体" w:eastAsia="方正仿宋简体" w:cs="方正仿宋简体"/>
          <w:b/>
          <w:color w:val="000000" w:themeColor="text1"/>
          <w:sz w:val="28"/>
          <w:szCs w:val="28"/>
          <w:highlight w:val="none"/>
          <w14:textFill>
            <w14:solidFill>
              <w14:schemeClr w14:val="tx1"/>
            </w14:solidFill>
          </w14:textFill>
        </w:rPr>
        <w:t xml:space="preserve"> </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畅通信息，充分发挥</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新闻</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媒体舆论监督作用。</w:t>
      </w:r>
      <w:r>
        <w:rPr>
          <w:rFonts w:hint="eastAsia" w:ascii="方正仿宋简体" w:hAnsi="方正仿宋简体" w:eastAsia="方正仿宋简体" w:cs="方正仿宋简体"/>
          <w:bCs/>
          <w:color w:val="000000" w:themeColor="text1"/>
          <w:sz w:val="28"/>
          <w:szCs w:val="28"/>
          <w:highlight w:val="none"/>
          <w:lang w:eastAsia="zh-CN"/>
          <w14:textFill>
            <w14:solidFill>
              <w14:schemeClr w14:val="tx1"/>
            </w14:solidFill>
          </w14:textFill>
        </w:rPr>
        <w:t>要</w:t>
      </w:r>
      <w:r>
        <w:rPr>
          <w:rFonts w:hint="eastAsia" w:ascii="方正仿宋简体" w:hAnsi="方正仿宋简体" w:eastAsia="方正仿宋简体" w:cs="方正仿宋简体"/>
          <w:bCs/>
          <w:color w:val="000000" w:themeColor="text1"/>
          <w:sz w:val="28"/>
          <w:szCs w:val="28"/>
          <w:highlight w:val="none"/>
          <w14:textFill>
            <w14:solidFill>
              <w14:schemeClr w14:val="tx1"/>
            </w14:solidFill>
          </w14:textFill>
        </w:rPr>
        <w:t>加大宣传力度，突出燃气安全的重要性、社会性，宣传燃气安全知识，努力形成全社会共同关注燃气安全的局面；要建立情况定期通报和信息共享机制，加强各部门、各单位协作配合，实现信息互通、资源共享，避免产生新的占压和安全隐患；对于重大安全隐患要及时向属地政府和市局报告并跟踪整改进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28"/>
          <w:szCs w:val="28"/>
          <w:highlight w:val="none"/>
          <w14:textFill>
            <w14:solidFill>
              <w14:schemeClr w14:val="tx1"/>
            </w14:solidFill>
          </w14:textFill>
        </w:rPr>
        <w:t>第十条</w:t>
      </w:r>
      <w:r>
        <w:rPr>
          <w:rFonts w:hint="eastAsia" w:ascii="方正仿宋简体" w:hAnsi="方正仿宋简体" w:eastAsia="方正仿宋简体" w:cs="方正仿宋简体"/>
          <w:b/>
          <w:bCs/>
          <w:color w:val="000000" w:themeColor="text1"/>
          <w:sz w:val="28"/>
          <w:szCs w:val="28"/>
          <w:highlight w:val="none"/>
          <w:lang w:val="en-US" w:eastAsia="zh-CN"/>
          <w14:textFill>
            <w14:solidFill>
              <w14:schemeClr w14:val="tx1"/>
            </w14:solidFill>
          </w14:textFill>
        </w:rPr>
        <w:t xml:space="preserve">  </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公司定期</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组织</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开展安全生产检查</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，并对</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安全生产状况</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进行</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评估、评价</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w:t>
      </w:r>
      <w:r>
        <w:rPr>
          <w:rFonts w:hint="eastAsia" w:ascii="方正仿宋简体" w:hAnsi="方正仿宋简体" w:eastAsia="方正仿宋简体" w:cs="方正仿宋简体"/>
          <w:color w:val="auto"/>
          <w:sz w:val="28"/>
          <w:szCs w:val="28"/>
          <w:highlight w:val="none"/>
          <w:lang w:eastAsia="zh-CN"/>
        </w:rPr>
        <w:t>安全生产检查分为公司级、基层单位级、班组级安全检查。其中公司级安全检查每月由公司分管安全的领导和公司安全机构管理人员组织开展，基层单位级安全检查每月由基层单位负责人组织开展对属地范围内进行检查，班组级安全检查每日由班组组织岗位人员开展对属地设备设施运行状况进行检查。针对日常特点、季节特点、专业特点、节假日特点开展日常性检查、季节性检查、专业性检查、节假日检查和综合性检查，公司级安全检查可以与安全联系检查形式一并开展。针对</w:t>
      </w:r>
      <w:r>
        <w:rPr>
          <w:rFonts w:hint="eastAsia" w:ascii="方正仿宋简体" w:hAnsi="方正仿宋简体" w:eastAsia="方正仿宋简体" w:cs="方正仿宋简体"/>
          <w:color w:val="auto"/>
          <w:sz w:val="28"/>
          <w:szCs w:val="28"/>
          <w:highlight w:val="none"/>
        </w:rPr>
        <w:t>查找</w:t>
      </w:r>
      <w:r>
        <w:rPr>
          <w:rFonts w:hint="eastAsia" w:ascii="方正仿宋简体" w:hAnsi="方正仿宋简体" w:eastAsia="方正仿宋简体" w:cs="方正仿宋简体"/>
          <w:color w:val="auto"/>
          <w:sz w:val="28"/>
          <w:szCs w:val="28"/>
          <w:highlight w:val="none"/>
          <w:lang w:eastAsia="zh-CN"/>
        </w:rPr>
        <w:t>出的安全生产事故隐患，应制定</w:t>
      </w:r>
      <w:r>
        <w:rPr>
          <w:rFonts w:hint="eastAsia" w:ascii="方正仿宋简体" w:hAnsi="方正仿宋简体" w:eastAsia="方正仿宋简体" w:cs="方正仿宋简体"/>
          <w:color w:val="auto"/>
          <w:sz w:val="28"/>
          <w:szCs w:val="28"/>
          <w:highlight w:val="none"/>
        </w:rPr>
        <w:t>隐患整改计</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划，实施隐患整改工作，全面掌握</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治理工作。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r>
        <w:rPr>
          <w:rFonts w:hint="eastAsia" w:ascii="方正仿宋简体" w:hAnsi="方正仿宋简体" w:eastAsia="方正仿宋简体" w:cs="方正仿宋简体"/>
          <w:b/>
          <w:bCs/>
          <w:color w:val="auto"/>
          <w:sz w:val="28"/>
          <w:szCs w:val="28"/>
          <w:highlight w:val="none"/>
          <w:lang w:eastAsia="zh-CN"/>
        </w:rPr>
        <w:t>第十一条</w:t>
      </w:r>
      <w:r>
        <w:rPr>
          <w:rFonts w:hint="eastAsia" w:ascii="方正仿宋简体" w:hAnsi="方正仿宋简体" w:eastAsia="方正仿宋简体" w:cs="方正仿宋简体"/>
          <w:b/>
          <w:bCs/>
          <w:color w:val="auto"/>
          <w:sz w:val="28"/>
          <w:szCs w:val="28"/>
          <w:highlight w:val="none"/>
          <w:lang w:val="en-US" w:eastAsia="zh-CN"/>
        </w:rPr>
        <w:t xml:space="preserve"> </w:t>
      </w:r>
      <w:r>
        <w:rPr>
          <w:rFonts w:hint="eastAsia" w:ascii="方正仿宋简体" w:hAnsi="方正仿宋简体" w:eastAsia="方正仿宋简体" w:cs="方正仿宋简体"/>
          <w:color w:val="FF0000"/>
          <w:sz w:val="28"/>
          <w:szCs w:val="28"/>
          <w:highlight w:val="none"/>
          <w:lang w:val="en-US" w:eastAsia="zh-CN"/>
        </w:rPr>
        <w:t xml:space="preserve"> </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各单位应监控本单位所辖范围各类</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，建立隐患台账，对发现的较大隐患风险，且不能在</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短</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时间整改的，按照公司规定隐患台账定格式上报</w:t>
      </w: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质量</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安全</w:t>
      </w:r>
      <w:r>
        <w:rPr>
          <w:rFonts w:hint="eastAsia" w:ascii="方正仿宋简体" w:hAnsi="方正仿宋简体" w:eastAsia="方正仿宋简体" w:cs="方正仿宋简体"/>
          <w:color w:val="000000" w:themeColor="text1"/>
          <w:sz w:val="28"/>
          <w:szCs w:val="28"/>
          <w:highlight w:val="none"/>
          <w:lang w:val="en-US" w:eastAsia="zh-CN"/>
          <w14:textFill>
            <w14:solidFill>
              <w14:schemeClr w14:val="tx1"/>
            </w14:solidFill>
          </w14:textFill>
        </w:rPr>
        <w:t>环保</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部，隐患整改后及时对原台帐进行销项处理并提供整改证据，形成该</w:t>
      </w:r>
      <w:r>
        <w:rPr>
          <w:rFonts w:hint="eastAsia" w:ascii="方正仿宋简体" w:hAnsi="方正仿宋简体" w:eastAsia="方正仿宋简体" w:cs="方正仿宋简体"/>
          <w:color w:val="000000" w:themeColor="text1"/>
          <w:sz w:val="28"/>
          <w:szCs w:val="28"/>
          <w:highlight w:val="none"/>
          <w:lang w:eastAsia="zh-CN"/>
          <w14:textFill>
            <w14:solidFill>
              <w14:schemeClr w14:val="tx1"/>
            </w14:solidFill>
          </w14:textFill>
        </w:rPr>
        <w:t>安全生产事故隐患</w:t>
      </w:r>
      <w:r>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t>整改全过程的闭环管理。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color w:val="000000" w:themeColor="text1"/>
          <w:sz w:val="28"/>
          <w:szCs w:val="28"/>
          <w:highlight w:val="none"/>
          <w14:textFill>
            <w14:solidFill>
              <w14:schemeClr w14:val="tx1"/>
            </w14:solidFill>
          </w14:textFill>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afterLines="0" w:line="240" w:lineRule="atLeast"/>
        <w:jc w:val="center"/>
        <w:textAlignment w:val="auto"/>
        <w:outlineLvl w:val="1"/>
        <w:rPr>
          <w:rFonts w:hint="eastAsia"/>
          <w:b w:val="0"/>
          <w:bCs/>
          <w:sz w:val="30"/>
          <w:szCs w:val="30"/>
        </w:rPr>
      </w:pPr>
      <w:bookmarkStart w:id="1228" w:name="_Toc24625"/>
      <w:r>
        <w:rPr>
          <w:rFonts w:hint="eastAsia" w:ascii="方正黑体简体" w:hAnsi="方正黑体简体" w:eastAsia="方正黑体简体" w:cs="方正黑体简体"/>
          <w:b w:val="0"/>
          <w:bCs/>
          <w:sz w:val="30"/>
          <w:szCs w:val="30"/>
          <w:lang w:eastAsia="zh-CN"/>
        </w:rPr>
        <w:t>第四章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考核及奖惩</w:t>
      </w:r>
      <w:bookmarkEnd w:id="1228"/>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b/>
          <w:sz w:val="28"/>
          <w:szCs w:val="28"/>
        </w:rPr>
        <w:t>第十二条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highlight w:val="none"/>
          <w:lang w:eastAsia="zh-CN"/>
        </w:rPr>
        <w:t>安全生产事故隐患</w:t>
      </w:r>
      <w:r>
        <w:rPr>
          <w:rFonts w:hint="eastAsia" w:ascii="方正仿宋简体" w:hAnsi="方正仿宋简体" w:eastAsia="方正仿宋简体" w:cs="方正仿宋简体"/>
          <w:sz w:val="28"/>
          <w:szCs w:val="28"/>
          <w:highlight w:val="none"/>
        </w:rPr>
        <w:t>管理工作纳入公司月度绩效考核中。员工（工作职责和属地范围外）及时发现生产作业、经营等场所存在的事故隐患，同时向生产作业、经营等场所的属地负责人报告，及时消除事故隐患一次奖1分。对</w:t>
      </w:r>
      <w:r>
        <w:rPr>
          <w:rFonts w:hint="eastAsia" w:ascii="方正仿宋简体" w:hAnsi="方正仿宋简体" w:eastAsia="方正仿宋简体" w:cs="方正仿宋简体"/>
          <w:sz w:val="28"/>
          <w:szCs w:val="28"/>
          <w:highlight w:val="none"/>
          <w:lang w:eastAsia="zh-CN"/>
        </w:rPr>
        <w:t>安全生产事故隐患</w:t>
      </w:r>
      <w:r>
        <w:rPr>
          <w:rFonts w:hint="eastAsia" w:ascii="方正仿宋简体" w:hAnsi="方正仿宋简体" w:eastAsia="方正仿宋简体" w:cs="方正仿宋简体"/>
          <w:sz w:val="28"/>
          <w:szCs w:val="28"/>
          <w:highlight w:val="none"/>
        </w:rPr>
        <w:t>管理工作作出显著成绩的单位和个人，公司给予表彰和奖励。</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color w:val="auto"/>
          <w:sz w:val="28"/>
          <w:szCs w:val="28"/>
          <w:highlight w:val="none"/>
        </w:rPr>
      </w:pPr>
      <w:r>
        <w:rPr>
          <w:rFonts w:hint="eastAsia" w:ascii="方正仿宋简体" w:hAnsi="方正仿宋简体" w:eastAsia="方正仿宋简体" w:cs="方正仿宋简体"/>
          <w:b/>
          <w:sz w:val="28"/>
          <w:szCs w:val="28"/>
          <w:highlight w:val="none"/>
        </w:rPr>
        <w:t>第十三条</w:t>
      </w:r>
      <w:r>
        <w:rPr>
          <w:rFonts w:hint="eastAsia" w:ascii="方正仿宋简体" w:hAnsi="方正仿宋简体" w:eastAsia="方正仿宋简体" w:cs="方正仿宋简体"/>
          <w:b/>
          <w:sz w:val="28"/>
          <w:szCs w:val="28"/>
          <w:highlight w:val="none"/>
          <w:lang w:val="en-US" w:eastAsia="zh-CN"/>
        </w:rPr>
        <w:t xml:space="preserve"> </w:t>
      </w:r>
      <w:r>
        <w:rPr>
          <w:rFonts w:hint="eastAsia" w:ascii="方正仿宋简体" w:hAnsi="方正仿宋简体" w:eastAsia="方正仿宋简体" w:cs="方正仿宋简体"/>
          <w:sz w:val="28"/>
          <w:szCs w:val="28"/>
          <w:highlight w:val="none"/>
        </w:rPr>
        <w:t xml:space="preserve"> 违反本办法的有关规定，未能及时发现生产作业经营等场所存在的事故隐患在考核中</w:t>
      </w:r>
      <w:r>
        <w:rPr>
          <w:rFonts w:hint="eastAsia" w:ascii="方正仿宋简体" w:hAnsi="方正仿宋简体" w:eastAsia="方正仿宋简体" w:cs="方正仿宋简体"/>
          <w:sz w:val="28"/>
          <w:szCs w:val="28"/>
          <w:highlight w:val="none"/>
          <w:lang w:eastAsia="zh-CN"/>
        </w:rPr>
        <w:t>一次</w:t>
      </w:r>
      <w:r>
        <w:rPr>
          <w:rFonts w:hint="eastAsia" w:ascii="方正仿宋简体" w:hAnsi="方正仿宋简体" w:eastAsia="方正仿宋简体" w:cs="方正仿宋简体"/>
          <w:color w:val="auto"/>
          <w:sz w:val="28"/>
          <w:szCs w:val="28"/>
          <w:highlight w:val="none"/>
        </w:rPr>
        <w:t>扣1分；未按要求建立本单位、部门隐患台帐扣1分</w:t>
      </w:r>
      <w:r>
        <w:rPr>
          <w:rFonts w:hint="eastAsia" w:ascii="方正仿宋简体" w:hAnsi="方正仿宋简体" w:eastAsia="方正仿宋简体" w:cs="方正仿宋简体"/>
          <w:color w:val="auto"/>
          <w:sz w:val="28"/>
          <w:szCs w:val="28"/>
          <w:highlight w:val="none"/>
          <w:lang w:eastAsia="zh-CN"/>
        </w:rPr>
        <w:t>；</w:t>
      </w:r>
      <w:r>
        <w:rPr>
          <w:rFonts w:hint="eastAsia" w:ascii="方正仿宋简体" w:hAnsi="方正仿宋简体" w:eastAsia="方正仿宋简体" w:cs="方正仿宋简体"/>
          <w:color w:val="auto"/>
          <w:sz w:val="28"/>
          <w:szCs w:val="28"/>
          <w:highlight w:val="none"/>
        </w:rPr>
        <w:t>未销项管理扣0.5分</w:t>
      </w:r>
      <w:r>
        <w:rPr>
          <w:rFonts w:hint="eastAsia" w:ascii="方正仿宋简体" w:hAnsi="方正仿宋简体" w:eastAsia="方正仿宋简体" w:cs="方正仿宋简体"/>
          <w:color w:val="auto"/>
          <w:sz w:val="28"/>
          <w:szCs w:val="28"/>
          <w:highlight w:val="none"/>
          <w:lang w:eastAsia="zh-CN"/>
        </w:rPr>
        <w:t>；</w:t>
      </w:r>
      <w:r>
        <w:rPr>
          <w:rFonts w:hint="eastAsia" w:ascii="方正仿宋简体" w:hAnsi="方正仿宋简体" w:eastAsia="方正仿宋简体" w:cs="方正仿宋简体"/>
          <w:color w:val="auto"/>
          <w:sz w:val="28"/>
          <w:szCs w:val="28"/>
          <w:highlight w:val="none"/>
        </w:rPr>
        <w:t>在规定时间</w:t>
      </w:r>
      <w:r>
        <w:rPr>
          <w:rFonts w:hint="eastAsia" w:ascii="方正仿宋简体" w:hAnsi="方正仿宋简体" w:eastAsia="方正仿宋简体" w:cs="方正仿宋简体"/>
          <w:color w:val="auto"/>
          <w:sz w:val="28"/>
          <w:szCs w:val="28"/>
          <w:highlight w:val="none"/>
          <w:lang w:eastAsia="zh-CN"/>
        </w:rPr>
        <w:t>未</w:t>
      </w:r>
      <w:r>
        <w:rPr>
          <w:rFonts w:hint="eastAsia" w:ascii="方正仿宋简体" w:hAnsi="方正仿宋简体" w:eastAsia="方正仿宋简体" w:cs="方正仿宋简体"/>
          <w:color w:val="auto"/>
          <w:sz w:val="28"/>
          <w:szCs w:val="28"/>
          <w:highlight w:val="none"/>
        </w:rPr>
        <w:t>回复并</w:t>
      </w:r>
      <w:r>
        <w:rPr>
          <w:rFonts w:hint="eastAsia" w:ascii="方正仿宋简体" w:hAnsi="方正仿宋简体" w:eastAsia="方正仿宋简体" w:cs="方正仿宋简体"/>
          <w:color w:val="auto"/>
          <w:sz w:val="28"/>
          <w:szCs w:val="28"/>
          <w:highlight w:val="none"/>
          <w:lang w:eastAsia="zh-CN"/>
        </w:rPr>
        <w:t>未有效</w:t>
      </w:r>
      <w:r>
        <w:rPr>
          <w:rFonts w:hint="eastAsia" w:ascii="方正仿宋简体" w:hAnsi="方正仿宋简体" w:eastAsia="方正仿宋简体" w:cs="方正仿宋简体"/>
          <w:color w:val="auto"/>
          <w:sz w:val="28"/>
          <w:szCs w:val="28"/>
          <w:highlight w:val="none"/>
        </w:rPr>
        <w:t>整改</w:t>
      </w:r>
      <w:r>
        <w:rPr>
          <w:rFonts w:hint="eastAsia" w:ascii="方正仿宋简体" w:hAnsi="方正仿宋简体" w:eastAsia="方正仿宋简体" w:cs="方正仿宋简体"/>
          <w:color w:val="auto"/>
          <w:sz w:val="28"/>
          <w:szCs w:val="28"/>
          <w:highlight w:val="none"/>
          <w:lang w:eastAsia="zh-CN"/>
        </w:rPr>
        <w:t>安全隐患的</w:t>
      </w:r>
      <w:r>
        <w:rPr>
          <w:rFonts w:hint="eastAsia" w:ascii="方正仿宋简体" w:hAnsi="方正仿宋简体" w:eastAsia="方正仿宋简体" w:cs="方正仿宋简体"/>
          <w:color w:val="auto"/>
          <w:sz w:val="28"/>
          <w:szCs w:val="28"/>
          <w:highlight w:val="none"/>
        </w:rPr>
        <w:t>一次扣1分。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color w:val="auto"/>
          <w:sz w:val="28"/>
          <w:szCs w:val="28"/>
          <w:highlight w:val="none"/>
        </w:rPr>
        <w:t>第十四条</w:t>
      </w:r>
      <w:r>
        <w:rPr>
          <w:rFonts w:hint="eastAsia" w:ascii="方正仿宋简体" w:hAnsi="方正仿宋简体" w:eastAsia="方正仿宋简体" w:cs="方正仿宋简体"/>
          <w:b/>
          <w:color w:val="auto"/>
          <w:sz w:val="28"/>
          <w:szCs w:val="28"/>
          <w:highlight w:val="none"/>
          <w:lang w:val="en-US" w:eastAsia="zh-CN"/>
        </w:rPr>
        <w:t xml:space="preserve">  </w:t>
      </w:r>
      <w:r>
        <w:rPr>
          <w:rFonts w:hint="eastAsia" w:ascii="方正仿宋简体" w:hAnsi="方正仿宋简体" w:eastAsia="方正仿宋简体" w:cs="方正仿宋简体"/>
          <w:color w:val="auto"/>
          <w:sz w:val="28"/>
          <w:szCs w:val="28"/>
          <w:highlight w:val="none"/>
        </w:rPr>
        <w:t>违反本办法的有关规定，致使公司装置及其附</w:t>
      </w:r>
      <w:r>
        <w:rPr>
          <w:rFonts w:hint="eastAsia" w:ascii="方正仿宋简体" w:hAnsi="方正仿宋简体" w:eastAsia="方正仿宋简体" w:cs="方正仿宋简体"/>
          <w:sz w:val="28"/>
          <w:szCs w:val="28"/>
        </w:rPr>
        <w:t>属设施发生泄漏、火灾、爆炸等责任事故的，视其情节轻重给予行政处分和经济处罚，直至追究法律责任。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afterLines="0" w:line="240" w:lineRule="atLeast"/>
        <w:jc w:val="center"/>
        <w:textAlignment w:val="auto"/>
        <w:outlineLvl w:val="1"/>
        <w:rPr>
          <w:rFonts w:hint="eastAsia" w:ascii="方正黑体简体" w:hAnsi="方正黑体简体" w:eastAsia="方正黑体简体" w:cs="方正黑体简体"/>
          <w:b w:val="0"/>
          <w:bCs/>
          <w:sz w:val="30"/>
          <w:szCs w:val="30"/>
          <w:lang w:eastAsia="zh-CN"/>
        </w:rPr>
      </w:pPr>
      <w:bookmarkStart w:id="1229" w:name="_Toc26149"/>
      <w:r>
        <w:rPr>
          <w:rFonts w:hint="eastAsia" w:ascii="方正黑体简体" w:hAnsi="方正黑体简体" w:eastAsia="方正黑体简体" w:cs="方正黑体简体"/>
          <w:b w:val="0"/>
          <w:bCs/>
          <w:sz w:val="30"/>
          <w:szCs w:val="30"/>
          <w:lang w:eastAsia="zh-CN"/>
        </w:rPr>
        <w:t>第五章  附 则</w:t>
      </w:r>
      <w:bookmarkEnd w:id="122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val="0"/>
          <w:sz w:val="28"/>
          <w:szCs w:val="28"/>
        </w:rPr>
        <w:t>第十五条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 xml:space="preserve"> 本办法从下发之日起施行。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sz w:val="28"/>
          <w:szCs w:val="28"/>
        </w:rPr>
        <w:t>第十六条</w:t>
      </w:r>
      <w:r>
        <w:rPr>
          <w:rFonts w:hint="eastAsia" w:ascii="方正仿宋简体" w:hAnsi="方正仿宋简体" w:eastAsia="方正仿宋简体" w:cs="方正仿宋简体"/>
          <w:b/>
          <w:sz w:val="28"/>
          <w:szCs w:val="28"/>
          <w:lang w:val="en-US" w:eastAsia="zh-CN"/>
        </w:rPr>
        <w:t xml:space="preserve"> </w:t>
      </w:r>
      <w:r>
        <w:rPr>
          <w:rFonts w:hint="eastAsia" w:ascii="方正仿宋简体" w:hAnsi="方正仿宋简体" w:eastAsia="方正仿宋简体" w:cs="方正仿宋简体"/>
          <w:sz w:val="28"/>
          <w:szCs w:val="28"/>
        </w:rPr>
        <w:t xml:space="preserve"> 本办法的维护及解释由</w:t>
      </w:r>
      <w:r>
        <w:rPr>
          <w:rFonts w:hint="eastAsia" w:ascii="方正仿宋简体" w:hAnsi="方正仿宋简体" w:eastAsia="方正仿宋简体" w:cs="方正仿宋简体"/>
          <w:color w:val="000000" w:themeColor="text1"/>
          <w:sz w:val="28"/>
          <w:szCs w:val="28"/>
          <w:lang w:val="en-US" w:eastAsia="zh-CN"/>
          <w14:textFill>
            <w14:solidFill>
              <w14:schemeClr w14:val="tx1"/>
            </w14:solidFill>
          </w14:textFill>
        </w:rPr>
        <w:t>质量</w:t>
      </w:r>
      <w:r>
        <w:rPr>
          <w:rFonts w:hint="eastAsia" w:ascii="方正仿宋简体" w:hAnsi="方正仿宋简体" w:eastAsia="方正仿宋简体" w:cs="方正仿宋简体"/>
          <w:color w:val="000000" w:themeColor="text1"/>
          <w:sz w:val="28"/>
          <w:szCs w:val="28"/>
          <w14:textFill>
            <w14:solidFill>
              <w14:schemeClr w14:val="tx1"/>
            </w14:solidFill>
          </w14:textFill>
        </w:rPr>
        <w:t>安全</w:t>
      </w:r>
      <w:r>
        <w:rPr>
          <w:rFonts w:hint="eastAsia" w:ascii="方正仿宋简体" w:hAnsi="方正仿宋简体" w:eastAsia="方正仿宋简体" w:cs="方正仿宋简体"/>
          <w:color w:val="000000" w:themeColor="text1"/>
          <w:sz w:val="28"/>
          <w:szCs w:val="28"/>
          <w:lang w:val="en-US" w:eastAsia="zh-CN"/>
          <w14:textFill>
            <w14:solidFill>
              <w14:schemeClr w14:val="tx1"/>
            </w14:solidFill>
          </w14:textFill>
        </w:rPr>
        <w:t>环保</w:t>
      </w:r>
      <w:r>
        <w:rPr>
          <w:rFonts w:hint="eastAsia" w:ascii="方正仿宋简体" w:hAnsi="方正仿宋简体" w:eastAsia="方正仿宋简体" w:cs="方正仿宋简体"/>
          <w:color w:val="000000" w:themeColor="text1"/>
          <w:sz w:val="28"/>
          <w:szCs w:val="28"/>
          <w14:textFill>
            <w14:solidFill>
              <w14:schemeClr w14:val="tx1"/>
            </w14:solidFill>
          </w14:textFill>
        </w:rPr>
        <w:t>部负</w:t>
      </w:r>
      <w:r>
        <w:rPr>
          <w:rFonts w:hint="eastAsia" w:ascii="方正仿宋简体" w:hAnsi="方正仿宋简体" w:eastAsia="方正仿宋简体" w:cs="方正仿宋简体"/>
          <w:sz w:val="28"/>
          <w:szCs w:val="28"/>
        </w:rPr>
        <w:t>责</w:t>
      </w:r>
    </w:p>
    <w:p>
      <w:pPr>
        <w:bidi w:val="0"/>
        <w:rPr>
          <w:rFonts w:hint="eastAsia" w:ascii="方正黑体简体" w:hAnsi="方正黑体简体" w:eastAsia="方正黑体简体" w:cs="方正黑体简体"/>
          <w:sz w:val="32"/>
          <w:szCs w:val="32"/>
          <w:lang w:val="en-US" w:eastAsia="zh-CN"/>
        </w:rPr>
      </w:pPr>
    </w:p>
    <w:p>
      <w:pPr>
        <w:bidi w:val="0"/>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附件1  公司隐患排查治理流程总图</w:t>
      </w:r>
    </w:p>
    <w:p/>
    <w:p>
      <w:pPr>
        <w:rPr>
          <w:rFonts w:hint="eastAsia" w:eastAsiaTheme="minorEastAsia"/>
          <w:lang w:eastAsia="zh-CN"/>
        </w:rPr>
      </w:pPr>
      <w:r>
        <w:rPr>
          <w:rFonts w:hint="eastAsia" w:eastAsiaTheme="minorEastAsia"/>
          <w:lang w:eastAsia="zh-CN"/>
        </w:rPr>
        <w:drawing>
          <wp:inline distT="0" distB="0" distL="114300" distR="114300">
            <wp:extent cx="5596890" cy="6715760"/>
            <wp:effectExtent l="0" t="0" r="0" b="0"/>
            <wp:docPr id="5" name="ECB019B1-382A-4266-B25C-5B523AA43C14-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6" descr="qt_temp"/>
                    <pic:cNvPicPr>
                      <a:picLocks noChangeAspect="1"/>
                    </pic:cNvPicPr>
                  </pic:nvPicPr>
                  <pic:blipFill>
                    <a:blip r:embed="rId27"/>
                    <a:srcRect t="4385"/>
                    <a:stretch>
                      <a:fillRect/>
                    </a:stretch>
                  </pic:blipFill>
                  <pic:spPr>
                    <a:xfrm>
                      <a:off x="0" y="0"/>
                      <a:ext cx="5596890" cy="6715760"/>
                    </a:xfrm>
                    <a:prstGeom prst="rect">
                      <a:avLst/>
                    </a:prstGeom>
                  </pic:spPr>
                </pic:pic>
              </a:graphicData>
            </a:graphic>
          </wp:inline>
        </w:drawing>
      </w:r>
    </w:p>
    <w:p/>
    <w:p/>
    <w:p/>
    <w:p>
      <w:pPr>
        <w:rPr>
          <w:rFonts w:hint="eastAsia"/>
          <w:sz w:val="28"/>
          <w:szCs w:val="28"/>
          <w:lang w:val="en-US" w:eastAsia="zh-CN"/>
        </w:rPr>
      </w:pPr>
    </w:p>
    <w:p>
      <w:pP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附件2  公司管道隐患台帐隐患治理流程图</w:t>
      </w:r>
    </w:p>
    <w:p>
      <w:pPr>
        <w:rPr>
          <w:sz w:val="28"/>
          <w:szCs w:val="28"/>
        </w:rPr>
      </w:pPr>
      <w:r>
        <w:rPr>
          <w:rFonts w:hint="default"/>
          <w:sz w:val="44"/>
          <w:szCs w:val="44"/>
          <w:lang w:val="en-US" w:eastAsia="zh-CN"/>
        </w:rPr>
        <w:drawing>
          <wp:inline distT="0" distB="0" distL="114300" distR="114300">
            <wp:extent cx="4933315" cy="8136255"/>
            <wp:effectExtent l="0" t="0" r="0" b="0"/>
            <wp:docPr id="7" name="ECB019B1-382A-4266-B25C-5B523AA43C14-7" descr="C:/Users/32547/AppData/Local/Temp/qt_temp.f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7" descr="C:/Users/32547/AppData/Local/Temp/qt_temp.f16372qt_temp"/>
                    <pic:cNvPicPr>
                      <a:picLocks noChangeAspect="1"/>
                    </pic:cNvPicPr>
                  </pic:nvPicPr>
                  <pic:blipFill>
                    <a:blip r:embed="rId28"/>
                    <a:srcRect l="325" t="2917" r="5662"/>
                    <a:stretch>
                      <a:fillRect/>
                    </a:stretch>
                  </pic:blipFill>
                  <pic:spPr>
                    <a:xfrm>
                      <a:off x="0" y="0"/>
                      <a:ext cx="4933315" cy="8136255"/>
                    </a:xfrm>
                    <a:prstGeom prst="rect">
                      <a:avLst/>
                    </a:prstGeom>
                  </pic:spPr>
                </pic:pic>
              </a:graphicData>
            </a:graphic>
          </wp:inline>
        </w:drawing>
      </w:r>
    </w:p>
    <w:p>
      <w:pPr>
        <w:widowControl w:val="0"/>
        <w:numPr>
          <w:ilvl w:val="0"/>
          <w:numId w:val="0"/>
        </w:numPr>
        <w:ind w:leftChars="0"/>
        <w:jc w:val="both"/>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附件3  用户隐患排查处理流程图</w:t>
      </w:r>
    </w:p>
    <w:p/>
    <w:p>
      <w:pPr>
        <w:rPr>
          <w:rFonts w:hint="eastAsia" w:eastAsia="宋体"/>
          <w:lang w:eastAsia="zh-CN"/>
        </w:rPr>
      </w:pPr>
      <w:r>
        <w:rPr>
          <w:rFonts w:hint="eastAsia" w:eastAsia="宋体"/>
          <w:lang w:eastAsia="zh-CN"/>
        </w:rPr>
        <w:drawing>
          <wp:inline distT="0" distB="0" distL="114300" distR="114300">
            <wp:extent cx="5281295" cy="7920355"/>
            <wp:effectExtent l="0" t="0" r="6985" b="4445"/>
            <wp:docPr id="4" name="图片 4" descr="隐患处理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隐患处理流程图2"/>
                    <pic:cNvPicPr>
                      <a:picLocks noChangeAspect="1"/>
                    </pic:cNvPicPr>
                  </pic:nvPicPr>
                  <pic:blipFill>
                    <a:blip r:embed="rId35"/>
                    <a:stretch>
                      <a:fillRect/>
                    </a:stretch>
                  </pic:blipFill>
                  <pic:spPr>
                    <a:xfrm>
                      <a:off x="0" y="0"/>
                      <a:ext cx="5281295" cy="7920355"/>
                    </a:xfrm>
                    <a:prstGeom prst="rect">
                      <a:avLst/>
                    </a:prstGeom>
                  </pic:spPr>
                </pic:pic>
              </a:graphicData>
            </a:graphic>
          </wp:inline>
        </w:drawing>
      </w:r>
    </w:p>
    <w:p/>
    <w:p/>
    <w:p/>
    <w:p/>
    <w:p>
      <w:pPr>
        <w:widowControl w:val="0"/>
        <w:numPr>
          <w:ilvl w:val="0"/>
          <w:numId w:val="0"/>
        </w:numPr>
        <w:ind w:leftChars="0"/>
        <w:jc w:val="both"/>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附件4  用户申请隐患整改流程图</w:t>
      </w:r>
    </w:p>
    <w:p>
      <w:pPr>
        <w:rPr>
          <w:rFonts w:hint="default"/>
          <w:sz w:val="44"/>
          <w:szCs w:val="44"/>
          <w:lang w:val="en-US" w:eastAsia="zh-CN"/>
        </w:rPr>
      </w:pPr>
      <w:r>
        <w:rPr>
          <w:rFonts w:hint="default"/>
          <w:sz w:val="44"/>
          <w:szCs w:val="44"/>
          <w:lang w:val="en-US" w:eastAsia="zh-CN"/>
        </w:rPr>
        <w:drawing>
          <wp:inline distT="0" distB="0" distL="114300" distR="114300">
            <wp:extent cx="5273040" cy="7456805"/>
            <wp:effectExtent l="0" t="0" r="0" b="10795"/>
            <wp:docPr id="6" name="图片 6" descr="隐患处理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隐患处理流程图1"/>
                    <pic:cNvPicPr>
                      <a:picLocks noChangeAspect="1"/>
                    </pic:cNvPicPr>
                  </pic:nvPicPr>
                  <pic:blipFill>
                    <a:blip r:embed="rId36"/>
                    <a:stretch>
                      <a:fillRect/>
                    </a:stretch>
                  </pic:blipFill>
                  <pic:spPr>
                    <a:xfrm>
                      <a:off x="0" y="0"/>
                      <a:ext cx="5273040" cy="7456805"/>
                    </a:xfrm>
                    <a:prstGeom prst="rect">
                      <a:avLst/>
                    </a:prstGeom>
                  </pic:spPr>
                </pic:pic>
              </a:graphicData>
            </a:graphic>
          </wp:inline>
        </w:drawing>
      </w:r>
    </w:p>
    <w:p>
      <w:pPr>
        <w:widowControl w:val="0"/>
        <w:numPr>
          <w:ilvl w:val="0"/>
          <w:numId w:val="0"/>
        </w:numPr>
        <w:ind w:leftChars="0"/>
        <w:jc w:val="both"/>
        <w:rPr>
          <w:rFonts w:hint="eastAsia"/>
          <w:sz w:val="28"/>
          <w:szCs w:val="28"/>
          <w:lang w:val="en-US" w:eastAsia="zh-CN"/>
        </w:rPr>
      </w:pPr>
    </w:p>
    <w:p>
      <w:pPr>
        <w:widowControl w:val="0"/>
        <w:numPr>
          <w:ilvl w:val="0"/>
          <w:numId w:val="0"/>
        </w:numPr>
        <w:ind w:leftChars="0"/>
        <w:jc w:val="both"/>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附件5  站场隐患整改流程</w:t>
      </w:r>
    </w:p>
    <w:p>
      <w:pPr>
        <w:rPr>
          <w:rFonts w:hint="default"/>
          <w:sz w:val="44"/>
          <w:szCs w:val="44"/>
          <w:lang w:val="en-US" w:eastAsia="zh-CN"/>
        </w:rPr>
      </w:pPr>
      <w:r>
        <w:rPr>
          <w:rFonts w:hint="default"/>
          <w:sz w:val="44"/>
          <w:szCs w:val="44"/>
          <w:lang w:val="en-US" w:eastAsia="zh-CN"/>
        </w:rPr>
        <w:drawing>
          <wp:inline distT="0" distB="0" distL="114300" distR="114300">
            <wp:extent cx="4752975" cy="7802880"/>
            <wp:effectExtent l="0" t="0" r="0" b="0"/>
            <wp:docPr id="8" name="ECB019B1-382A-4266-B25C-5B523AA43C14-8" descr="C:/Users/32547/AppData/Local/Temp/qt_temp.r16372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8" descr="C:/Users/32547/AppData/Local/Temp/qt_temp.r16372qt_temp"/>
                    <pic:cNvPicPr>
                      <a:picLocks noChangeAspect="1"/>
                    </pic:cNvPicPr>
                  </pic:nvPicPr>
                  <pic:blipFill>
                    <a:blip r:embed="rId31"/>
                    <a:stretch>
                      <a:fillRect/>
                    </a:stretch>
                  </pic:blipFill>
                  <pic:spPr>
                    <a:xfrm>
                      <a:off x="0" y="0"/>
                      <a:ext cx="4752975" cy="7802880"/>
                    </a:xfrm>
                    <a:prstGeom prst="rect">
                      <a:avLst/>
                    </a:prstGeom>
                  </pic:spPr>
                </pic:pic>
              </a:graphicData>
            </a:graphic>
          </wp:inline>
        </w:drawing>
      </w:r>
    </w:p>
    <w:p>
      <w:pPr>
        <w:rPr>
          <w:rFonts w:hint="eastAsia"/>
          <w:lang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ind w:leftChars="0"/>
        <w:jc w:val="both"/>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mc:AlternateContent>
          <mc:Choice Requires="wps">
            <w:drawing>
              <wp:anchor distT="0" distB="0" distL="114300" distR="114300" simplePos="0" relativeHeight="1625159680" behindDoc="0" locked="0" layoutInCell="1" allowOverlap="1">
                <wp:simplePos x="0" y="0"/>
                <wp:positionH relativeFrom="column">
                  <wp:posOffset>4144645</wp:posOffset>
                </wp:positionH>
                <wp:positionV relativeFrom="paragraph">
                  <wp:posOffset>78105</wp:posOffset>
                </wp:positionV>
                <wp:extent cx="1576070" cy="328930"/>
                <wp:effectExtent l="4445" t="4445" r="19685" b="17145"/>
                <wp:wrapNone/>
                <wp:docPr id="9" name="AutoShape 98"/>
                <wp:cNvGraphicFramePr/>
                <a:graphic xmlns:a="http://schemas.openxmlformats.org/drawingml/2006/main">
                  <a:graphicData uri="http://schemas.microsoft.com/office/word/2010/wordprocessingShape">
                    <wps:wsp>
                      <wps:cNvSpPr/>
                      <wps:spPr>
                        <a:xfrm>
                          <a:off x="0" y="0"/>
                          <a:ext cx="1576070" cy="32893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default" w:eastAsia="宋体"/>
                                <w:sz w:val="20"/>
                                <w:szCs w:val="18"/>
                                <w:lang w:val="en-US" w:eastAsia="zh-CN"/>
                              </w:rPr>
                            </w:pPr>
                            <w:r>
                              <w:rPr>
                                <w:rFonts w:hint="eastAsia"/>
                                <w:sz w:val="20"/>
                                <w:szCs w:val="18"/>
                              </w:rPr>
                              <w:t>组长</w:t>
                            </w:r>
                            <w:r>
                              <w:rPr>
                                <w:rFonts w:hint="eastAsia"/>
                                <w:sz w:val="20"/>
                                <w:szCs w:val="18"/>
                                <w:lang w:eastAsia="zh-CN"/>
                              </w:rPr>
                              <w:t>（经理、</w:t>
                            </w:r>
                            <w:r>
                              <w:rPr>
                                <w:rFonts w:hint="eastAsia"/>
                                <w:sz w:val="20"/>
                                <w:szCs w:val="18"/>
                                <w:lang w:val="en-US" w:eastAsia="zh-CN"/>
                              </w:rPr>
                              <w:t>书记</w:t>
                            </w:r>
                            <w:r>
                              <w:rPr>
                                <w:rFonts w:hint="eastAsia"/>
                                <w:sz w:val="20"/>
                                <w:szCs w:val="18"/>
                                <w:lang w:eastAsia="zh-CN"/>
                              </w:rPr>
                              <w:t>）</w:t>
                            </w:r>
                          </w:p>
                        </w:txbxContent>
                      </wps:txbx>
                      <wps:bodyPr upright="1"/>
                    </wps:wsp>
                  </a:graphicData>
                </a:graphic>
              </wp:anchor>
            </w:drawing>
          </mc:Choice>
          <mc:Fallback>
            <w:pict>
              <v:shape id="AutoShape 98" o:spid="_x0000_s1026" o:spt="109" type="#_x0000_t109" style="position:absolute;left:0pt;margin-left:326.35pt;margin-top:6.15pt;height:25.9pt;width:124.1pt;z-index:1625159680;mso-width-relative:page;mso-height-relative:page;" fillcolor="#CCFFFF" filled="t" stroked="t" coordsize="21600,21600" o:gfxdata="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tULd1gAAAAkBAAAPAAAAAAAAAAEAIAAAACIAAABkcnMvZG93bnJldi54bWxQSwECFAAUAAAACACH&#10;TuJAddAFzu0BAAD5AwAADgAAAAAAAAABACAAAAAlAQAAZHJzL2Uyb0RvYy54bWxQSwUGAAAAAAYA&#10;BgBZAQAAhAUAAAAA&#10;">
                <v:fill on="t" focussize="0,0"/>
                <v:stroke color="#000000" joinstyle="miter"/>
                <v:imagedata o:title=""/>
                <o:lock v:ext="edit" aspectratio="f"/>
                <v:textbox>
                  <w:txbxContent>
                    <w:p>
                      <w:pPr>
                        <w:jc w:val="center"/>
                        <w:rPr>
                          <w:rFonts w:hint="default" w:eastAsia="宋体"/>
                          <w:sz w:val="20"/>
                          <w:szCs w:val="18"/>
                          <w:lang w:val="en-US" w:eastAsia="zh-CN"/>
                        </w:rPr>
                      </w:pPr>
                      <w:r>
                        <w:rPr>
                          <w:rFonts w:hint="eastAsia"/>
                          <w:sz w:val="20"/>
                          <w:szCs w:val="18"/>
                        </w:rPr>
                        <w:t>组长</w:t>
                      </w:r>
                      <w:r>
                        <w:rPr>
                          <w:rFonts w:hint="eastAsia"/>
                          <w:sz w:val="20"/>
                          <w:szCs w:val="18"/>
                          <w:lang w:eastAsia="zh-CN"/>
                        </w:rPr>
                        <w:t>（经理、</w:t>
                      </w:r>
                      <w:r>
                        <w:rPr>
                          <w:rFonts w:hint="eastAsia"/>
                          <w:sz w:val="20"/>
                          <w:szCs w:val="18"/>
                          <w:lang w:val="en-US" w:eastAsia="zh-CN"/>
                        </w:rPr>
                        <w:t>书记</w:t>
                      </w:r>
                      <w:r>
                        <w:rPr>
                          <w:rFonts w:hint="eastAsia"/>
                          <w:sz w:val="20"/>
                          <w:szCs w:val="18"/>
                          <w:lang w:eastAsia="zh-CN"/>
                        </w:rPr>
                        <w:t>）</w:t>
                      </w:r>
                    </w:p>
                  </w:txbxContent>
                </v:textbox>
              </v:shape>
            </w:pict>
          </mc:Fallback>
        </mc:AlternateContent>
      </w:r>
      <w:r>
        <w:rPr>
          <w:rFonts w:hint="eastAsia" w:ascii="方正黑体简体" w:hAnsi="方正黑体简体" w:eastAsia="方正黑体简体" w:cs="方正黑体简体"/>
          <w:sz w:val="32"/>
          <w:szCs w:val="32"/>
          <w:lang w:val="en-US" w:eastAsia="zh-CN"/>
        </w:rPr>
        <w:t>附件6  隐患管理网格图</w:t>
      </w:r>
    </w:p>
    <w:p>
      <w:r>
        <mc:AlternateContent>
          <mc:Choice Requires="wps">
            <w:drawing>
              <wp:anchor distT="0" distB="0" distL="114300" distR="114300" simplePos="0" relativeHeight="1625168896" behindDoc="0" locked="0" layoutInCell="1" allowOverlap="1">
                <wp:simplePos x="0" y="0"/>
                <wp:positionH relativeFrom="column">
                  <wp:posOffset>4932680</wp:posOffset>
                </wp:positionH>
                <wp:positionV relativeFrom="paragraph">
                  <wp:posOffset>3175</wp:posOffset>
                </wp:positionV>
                <wp:extent cx="7620" cy="519430"/>
                <wp:effectExtent l="52705" t="0" r="61595" b="64135"/>
                <wp:wrapNone/>
                <wp:docPr id="11" name="AutoShape 136"/>
                <wp:cNvGraphicFramePr/>
                <a:graphic xmlns:a="http://schemas.openxmlformats.org/drawingml/2006/main">
                  <a:graphicData uri="http://schemas.microsoft.com/office/word/2010/wordprocessingShape">
                    <wps:wsp>
                      <wps:cNvCnPr/>
                      <wps:spPr>
                        <a:xfrm>
                          <a:off x="0" y="0"/>
                          <a:ext cx="7620" cy="519430"/>
                        </a:xfrm>
                        <a:prstGeom prst="straightConnector1">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AutoShape 136" o:spid="_x0000_s1026" o:spt="32" type="#_x0000_t32" style="position:absolute;left:0pt;margin-left:388.4pt;margin-top:0.25pt;height:40.9pt;width:0.6pt;z-index:1625168896;mso-width-relative:page;mso-height-relative:page;" filled="f" stroked="t" coordsize="21600,21600" o:gfxdata="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4RMs9YAAAAH&#10;AQAADwAAAAAAAAABACAAAAAiAAAAZHJzL2Rvd25yZXYueG1sUEsBAhQAFAAAAAgAh07iQHVwatMe&#10;AgAAWgQAAA4AAAAAAAAAAQAgAAAAJQEAAGRycy9lMm9Eb2MueG1sUEsFBgAAAAAGAAYAWQEAALUF&#10;AAAAAA==&#10;">
                <v:fill on="f" focussize="0,0"/>
                <v:stroke weight="3pt" color="#000000 [3200]" joinstyle="round"/>
                <v:imagedata o:title=""/>
                <o:lock v:ext="edit" aspectratio="f"/>
                <v:shadow on="t" color="#000000" opacity="22937f" offset="0pt,1.81102362204724pt" origin="0f,32768f" matrix="65536f,0f,0f,65536f"/>
              </v:shape>
            </w:pict>
          </mc:Fallback>
        </mc:AlternateContent>
      </w:r>
    </w:p>
    <w:p/>
    <w:p/>
    <w:p>
      <w:r>
        <mc:AlternateContent>
          <mc:Choice Requires="wps">
            <w:drawing>
              <wp:anchor distT="0" distB="0" distL="114300" distR="114300" simplePos="0" relativeHeight="1625160704" behindDoc="0" locked="0" layoutInCell="1" allowOverlap="1">
                <wp:simplePos x="0" y="0"/>
                <wp:positionH relativeFrom="column">
                  <wp:posOffset>3466465</wp:posOffset>
                </wp:positionH>
                <wp:positionV relativeFrom="paragraph">
                  <wp:posOffset>635</wp:posOffset>
                </wp:positionV>
                <wp:extent cx="2964180" cy="327660"/>
                <wp:effectExtent l="4445" t="4445" r="18415" b="18415"/>
                <wp:wrapNone/>
                <wp:docPr id="12" name="AutoShape 104"/>
                <wp:cNvGraphicFramePr/>
                <a:graphic xmlns:a="http://schemas.openxmlformats.org/drawingml/2006/main">
                  <a:graphicData uri="http://schemas.microsoft.com/office/word/2010/wordprocessingShape">
                    <wps:wsp>
                      <wps:cNvSpPr/>
                      <wps:spPr>
                        <a:xfrm>
                          <a:off x="0" y="0"/>
                          <a:ext cx="2964180" cy="32766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0"/>
                                <w:szCs w:val="18"/>
                                <w:lang w:eastAsia="zh-CN"/>
                              </w:rPr>
                            </w:pPr>
                            <w:r>
                              <w:rPr>
                                <w:rFonts w:hint="eastAsia"/>
                                <w:sz w:val="20"/>
                                <w:szCs w:val="18"/>
                              </w:rPr>
                              <w:t>副组长</w:t>
                            </w:r>
                            <w:r>
                              <w:rPr>
                                <w:rFonts w:hint="eastAsia"/>
                                <w:sz w:val="20"/>
                                <w:szCs w:val="18"/>
                                <w:lang w:eastAsia="zh-CN"/>
                              </w:rPr>
                              <w:t>（副书记、副经理、</w:t>
                            </w:r>
                            <w:r>
                              <w:rPr>
                                <w:rFonts w:hint="eastAsia"/>
                                <w:sz w:val="20"/>
                                <w:szCs w:val="18"/>
                                <w:lang w:val="en-US" w:eastAsia="zh-CN"/>
                              </w:rPr>
                              <w:t>财务总监</w:t>
                            </w:r>
                            <w:r>
                              <w:rPr>
                                <w:rFonts w:hint="eastAsia"/>
                                <w:sz w:val="20"/>
                                <w:szCs w:val="18"/>
                                <w:lang w:eastAsia="zh-CN"/>
                              </w:rPr>
                              <w:t>）</w:t>
                            </w:r>
                          </w:p>
                        </w:txbxContent>
                      </wps:txbx>
                      <wps:bodyPr upright="1"/>
                    </wps:wsp>
                  </a:graphicData>
                </a:graphic>
              </wp:anchor>
            </w:drawing>
          </mc:Choice>
          <mc:Fallback>
            <w:pict>
              <v:shape id="AutoShape 104" o:spid="_x0000_s1026" o:spt="109" type="#_x0000_t109" style="position:absolute;left:0pt;margin-left:272.95pt;margin-top:0.05pt;height:25.8pt;width:233.4pt;z-index:1625160704;mso-width-relative:page;mso-height-relative:page;" fillcolor="#CCFFFF" filled="t" stroked="t" coordsize="21600,21600" o:gfxdata="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kIU51AAAAAgBAAAPAAAAAAAAAAEAIAAAACIAAABkcnMvZG93bnJldi54bWxQSwECFAAUAAAACACH&#10;TuJAkzKS0O8BAAD7AwAADgAAAAAAAAABACAAAAAjAQAAZHJzL2Uyb0RvYy54bWxQSwUGAAAAAAYA&#10;BgBZAQAAhAUAAAAA&#10;">
                <v:fill on="t" focussize="0,0"/>
                <v:stroke color="#000000" joinstyle="miter"/>
                <v:imagedata o:title=""/>
                <o:lock v:ext="edit" aspectratio="f"/>
                <v:textbox>
                  <w:txbxContent>
                    <w:p>
                      <w:pPr>
                        <w:jc w:val="center"/>
                        <w:rPr>
                          <w:rFonts w:hint="eastAsia" w:eastAsia="宋体"/>
                          <w:sz w:val="20"/>
                          <w:szCs w:val="18"/>
                          <w:lang w:eastAsia="zh-CN"/>
                        </w:rPr>
                      </w:pPr>
                      <w:r>
                        <w:rPr>
                          <w:rFonts w:hint="eastAsia"/>
                          <w:sz w:val="20"/>
                          <w:szCs w:val="18"/>
                        </w:rPr>
                        <w:t>副组长</w:t>
                      </w:r>
                      <w:r>
                        <w:rPr>
                          <w:rFonts w:hint="eastAsia"/>
                          <w:sz w:val="20"/>
                          <w:szCs w:val="18"/>
                          <w:lang w:eastAsia="zh-CN"/>
                        </w:rPr>
                        <w:t>（副书记、副经理、</w:t>
                      </w:r>
                      <w:r>
                        <w:rPr>
                          <w:rFonts w:hint="eastAsia"/>
                          <w:sz w:val="20"/>
                          <w:szCs w:val="18"/>
                          <w:lang w:val="en-US" w:eastAsia="zh-CN"/>
                        </w:rPr>
                        <w:t>财务总监</w:t>
                      </w:r>
                      <w:r>
                        <w:rPr>
                          <w:rFonts w:hint="eastAsia"/>
                          <w:sz w:val="20"/>
                          <w:szCs w:val="18"/>
                          <w:lang w:eastAsia="zh-CN"/>
                        </w:rPr>
                        <w:t>）</w:t>
                      </w:r>
                    </w:p>
                  </w:txbxContent>
                </v:textbox>
              </v:shape>
            </w:pict>
          </mc:Fallback>
        </mc:AlternateContent>
      </w:r>
    </w:p>
    <w:p/>
    <w:p>
      <w:r>
        <mc:AlternateContent>
          <mc:Choice Requires="wps">
            <w:drawing>
              <wp:anchor distT="0" distB="0" distL="114300" distR="114300" simplePos="0" relativeHeight="1627886592" behindDoc="0" locked="0" layoutInCell="1" allowOverlap="1">
                <wp:simplePos x="0" y="0"/>
                <wp:positionH relativeFrom="column">
                  <wp:posOffset>4948555</wp:posOffset>
                </wp:positionH>
                <wp:positionV relativeFrom="paragraph">
                  <wp:posOffset>-67945</wp:posOffset>
                </wp:positionV>
                <wp:extent cx="20320" cy="1850390"/>
                <wp:effectExtent l="52705" t="10795" r="64135" b="59055"/>
                <wp:wrapNone/>
                <wp:docPr id="13" name="AutoShape 136"/>
                <wp:cNvGraphicFramePr/>
                <a:graphic xmlns:a="http://schemas.openxmlformats.org/drawingml/2006/main">
                  <a:graphicData uri="http://schemas.microsoft.com/office/word/2010/wordprocessingShape">
                    <wps:wsp>
                      <wps:cNvCnPr>
                        <a:stCxn id="12" idx="2"/>
                      </wps:cNvCnPr>
                      <wps:spPr>
                        <a:xfrm>
                          <a:off x="0" y="0"/>
                          <a:ext cx="20320" cy="1850390"/>
                        </a:xfrm>
                        <a:prstGeom prst="straightConnector1">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AutoShape 136" o:spid="_x0000_s1026" o:spt="32" type="#_x0000_t32" style="position:absolute;left:0pt;margin-left:389.65pt;margin-top:-5.35pt;height:145.7pt;width:1.6pt;z-index:1627886592;mso-width-relative:page;mso-height-relative:page;" filled="f" stroked="t" coordsize="21600,21600" o:gfxdata="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KmcytkAAAALAQAADwAAAAAAAAABACAAAAAiAAAAZHJzL2Rvd25yZXYueG1s&#10;UEsBAhQAFAAAAAgAh07iQLEvNJMwAgAAgwQAAA4AAAAAAAAAAQAgAAAAKAEAAGRycy9lMm9Eb2Mu&#10;eG1sUEsFBgAAAAAGAAYAWQEAAMoFAAAAAA==&#10;">
                <v:fill on="f" focussize="0,0"/>
                <v:stroke weight="3pt" color="#000000 [3200]" joinstyle="round"/>
                <v:imagedata o:title=""/>
                <o:lock v:ext="edit" aspectratio="f"/>
                <v:shadow on="t" color="#000000" opacity="22937f" offset="0pt,1.81102362204724pt" origin="0f,32768f" matrix="65536f,0f,0f,65536f"/>
              </v:shape>
            </w:pict>
          </mc:Fallback>
        </mc:AlternateContent>
      </w:r>
    </w:p>
    <w:p>
      <w:r>
        <mc:AlternateContent>
          <mc:Choice Requires="wps">
            <w:drawing>
              <wp:anchor distT="0" distB="0" distL="114300" distR="114300" simplePos="0" relativeHeight="1628024832" behindDoc="0" locked="0" layoutInCell="1" allowOverlap="1">
                <wp:simplePos x="0" y="0"/>
                <wp:positionH relativeFrom="column">
                  <wp:posOffset>2299335</wp:posOffset>
                </wp:positionH>
                <wp:positionV relativeFrom="paragraph">
                  <wp:posOffset>182245</wp:posOffset>
                </wp:positionV>
                <wp:extent cx="635" cy="190500"/>
                <wp:effectExtent l="9525" t="0" r="20320" b="7620"/>
                <wp:wrapNone/>
                <wp:docPr id="16" name="AutoShape 130"/>
                <wp:cNvGraphicFramePr/>
                <a:graphic xmlns:a="http://schemas.openxmlformats.org/drawingml/2006/main">
                  <a:graphicData uri="http://schemas.microsoft.com/office/word/2010/wordprocessingShape">
                    <wps:wsp>
                      <wps:cNvCnPr/>
                      <wps:spPr>
                        <a:xfrm flipV="1">
                          <a:off x="0" y="0"/>
                          <a:ext cx="635" cy="1905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181.05pt;margin-top:14.35pt;height:15pt;width:0.05pt;z-index:1628024832;mso-width-relative:page;mso-height-relative:page;" filled="f" stroked="t" coordsize="21600,21600" o:gfxdata="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jAvd9gAAAAJAQAADwAAAAAAAAABACAAAAAi&#10;AAAAZHJzL2Rvd25yZXYueG1sUEsBAhQAFAAAAAgAh07iQFMKCFXRAQAArwMAAA4AAAAAAAAAAQAg&#10;AAAAJwEAAGRycy9lMm9Eb2MueG1sUEsFBgAAAAAGAAYAWQEAAGoFA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391422976" behindDoc="0" locked="0" layoutInCell="1" allowOverlap="1">
                <wp:simplePos x="0" y="0"/>
                <wp:positionH relativeFrom="column">
                  <wp:posOffset>3401060</wp:posOffset>
                </wp:positionH>
                <wp:positionV relativeFrom="paragraph">
                  <wp:posOffset>175260</wp:posOffset>
                </wp:positionV>
                <wp:extent cx="0" cy="198120"/>
                <wp:effectExtent l="52705" t="10795" r="53975" b="65405"/>
                <wp:wrapNone/>
                <wp:docPr id="27" name="直接连接符 27"/>
                <wp:cNvGraphicFramePr/>
                <a:graphic xmlns:a="http://schemas.openxmlformats.org/drawingml/2006/main">
                  <a:graphicData uri="http://schemas.microsoft.com/office/word/2010/wordprocessingShape">
                    <wps:wsp>
                      <wps:cNvCnPr/>
                      <wps:spPr>
                        <a:xfrm>
                          <a:off x="4542790" y="2705100"/>
                          <a:ext cx="0" cy="1981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67.8pt;margin-top:13.8pt;height:15.6pt;width:0pt;z-index:-1903544320;mso-width-relative:page;mso-height-relative:page;" filled="f" stroked="t" coordsize="21600,21600" o:gfxdata="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Te8P9QAAAAJAQAADwAAAAAAAAABACAA&#10;AAAiAAAAZHJzL2Rvd25yZXYueG1sUEsBAhQAFAAAAAgAh07iQGGulSMRAgAABgQAAA4AAAAAAAAA&#10;AQAgAAAAIwEAAGRycy9lMm9Eb2MueG1sUEsFBgAAAAAGAAYAWQEAAKYFAAAAAA==&#10;">
                <v:fill on="f" focussize="0,0"/>
                <v:stroke weight="3pt" color="#000000 [3200]" joinstyle="round"/>
                <v:imagedata o:title=""/>
                <o:lock v:ext="edit" aspectratio="f"/>
                <v:shadow on="t" color="#000000" opacity="22937f" offset="0pt,1.81102362204724pt" origin="0f,32768f" matrix="65536f,0f,0f,65536f"/>
              </v:line>
            </w:pict>
          </mc:Fallback>
        </mc:AlternateContent>
      </w:r>
      <w:r>
        <mc:AlternateContent>
          <mc:Choice Requires="wps">
            <w:drawing>
              <wp:anchor distT="0" distB="0" distL="114300" distR="114300" simplePos="0" relativeHeight="2543209472" behindDoc="0" locked="0" layoutInCell="1" allowOverlap="1">
                <wp:simplePos x="0" y="0"/>
                <wp:positionH relativeFrom="column">
                  <wp:posOffset>8876665</wp:posOffset>
                </wp:positionH>
                <wp:positionV relativeFrom="paragraph">
                  <wp:posOffset>181610</wp:posOffset>
                </wp:positionV>
                <wp:extent cx="0" cy="196850"/>
                <wp:effectExtent l="9525" t="0" r="20955" b="1270"/>
                <wp:wrapNone/>
                <wp:docPr id="63" name="AutoShape 130"/>
                <wp:cNvGraphicFramePr/>
                <a:graphic xmlns:a="http://schemas.openxmlformats.org/drawingml/2006/main">
                  <a:graphicData uri="http://schemas.microsoft.com/office/word/2010/wordprocessingShape">
                    <wps:wsp>
                      <wps:cNvCnPr/>
                      <wps:spPr>
                        <a:xfrm flipV="1">
                          <a:off x="0" y="0"/>
                          <a:ext cx="0" cy="19685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698.95pt;margin-top:14.3pt;height:15.5pt;width:0pt;z-index:-1751757824;mso-width-relative:page;mso-height-relative:page;" filled="f" stroked="t" coordsize="21600,21600" o:gfxdata="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QnVctkAAAALAQAADwAAAAAAAAABACAAAAAi&#10;AAAAZHJzL2Rvd25yZXYueG1sUEsBAhQAFAAAAAgAh07iQGYvwEfQAQAArQMAAA4AAAAAAAAAAQAg&#10;AAAAKAEAAGRycy9lMm9Eb2MueG1sUEsFBgAAAAAGAAYAWQEAAGo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25174016" behindDoc="0" locked="0" layoutInCell="1" allowOverlap="1">
                <wp:simplePos x="0" y="0"/>
                <wp:positionH relativeFrom="column">
                  <wp:posOffset>100965</wp:posOffset>
                </wp:positionH>
                <wp:positionV relativeFrom="paragraph">
                  <wp:posOffset>193675</wp:posOffset>
                </wp:positionV>
                <wp:extent cx="8782050" cy="0"/>
                <wp:effectExtent l="0" t="9525" r="11430" b="13335"/>
                <wp:wrapNone/>
                <wp:docPr id="92" name="AutoShape 129"/>
                <wp:cNvGraphicFramePr/>
                <a:graphic xmlns:a="http://schemas.openxmlformats.org/drawingml/2006/main">
                  <a:graphicData uri="http://schemas.microsoft.com/office/word/2010/wordprocessingShape">
                    <wps:wsp>
                      <wps:cNvCnPr/>
                      <wps:spPr>
                        <a:xfrm>
                          <a:off x="0" y="0"/>
                          <a:ext cx="878205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29" o:spid="_x0000_s1026" o:spt="32" type="#_x0000_t32" style="position:absolute;left:0pt;margin-left:7.95pt;margin-top:15.25pt;height:0pt;width:691.5pt;z-index:1625174016;mso-width-relative:page;mso-height-relative:page;" filled="f" stroked="t" coordsize="21600,21600" o:gfxdata="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b/1VtMAAAAJAQAADwAAAAAAAAABACAAAAAiAAAAZHJzL2Rvd25y&#10;ZXYueG1sUEsBAhQAFAAAAAgAh07iQH3rPSbKAQAApAMAAA4AAAAAAAAAAQAgAAAAIgEAAGRycy9l&#10;Mm9Eb2MueG1sUEsFBgAAAAAGAAYAWQEAAF4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27978752" behindDoc="0" locked="0" layoutInCell="1" allowOverlap="1">
                <wp:simplePos x="0" y="0"/>
                <wp:positionH relativeFrom="column">
                  <wp:posOffset>5789295</wp:posOffset>
                </wp:positionH>
                <wp:positionV relativeFrom="paragraph">
                  <wp:posOffset>194310</wp:posOffset>
                </wp:positionV>
                <wp:extent cx="635" cy="190500"/>
                <wp:effectExtent l="9525" t="0" r="20320" b="7620"/>
                <wp:wrapNone/>
                <wp:docPr id="93" name="AutoShape 130"/>
                <wp:cNvGraphicFramePr/>
                <a:graphic xmlns:a="http://schemas.openxmlformats.org/drawingml/2006/main">
                  <a:graphicData uri="http://schemas.microsoft.com/office/word/2010/wordprocessingShape">
                    <wps:wsp>
                      <wps:cNvCnPr/>
                      <wps:spPr>
                        <a:xfrm flipV="1">
                          <a:off x="0" y="0"/>
                          <a:ext cx="635" cy="1905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455.85pt;margin-top:15.3pt;height:15pt;width:0.05pt;z-index:1627978752;mso-width-relative:page;mso-height-relative:page;" filled="f" stroked="t" coordsize="21600,21600" o:gfxdata="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Q8LWXWAAAACQEAAA8AAAAAAAAAAQAgAAAAIgAA&#10;AGRycy9kb3ducmV2LnhtbFBLAQIUABQAAAAIAIdO4kBC09ul0QEAAK8DAAAOAAAAAAAAAAEAIAAA&#10;ACUBAABkcnMvZTJvRG9jLnhtbFBLBQYAAAAABgAGAFkBAABoBQAAAAA=&#10;">
                <v:fill on="f" focussize="0,0"/>
                <v:stroke weight="1.5pt" color="#000000" joinstyle="round"/>
                <v:imagedata o:title=""/>
                <o:lock v:ext="edit" aspectratio="f"/>
              </v:shape>
            </w:pict>
          </mc:Fallback>
        </mc:AlternateContent>
      </w:r>
    </w:p>
    <w:p>
      <w:r>
        <mc:AlternateContent>
          <mc:Choice Requires="wps">
            <w:drawing>
              <wp:anchor distT="0" distB="0" distL="114300" distR="114300" simplePos="0" relativeHeight="2694999040" behindDoc="0" locked="0" layoutInCell="1" allowOverlap="1">
                <wp:simplePos x="0" y="0"/>
                <wp:positionH relativeFrom="column">
                  <wp:posOffset>98425</wp:posOffset>
                </wp:positionH>
                <wp:positionV relativeFrom="paragraph">
                  <wp:posOffset>4445</wp:posOffset>
                </wp:positionV>
                <wp:extent cx="3175" cy="198120"/>
                <wp:effectExtent l="9525" t="0" r="17780" b="0"/>
                <wp:wrapNone/>
                <wp:docPr id="94" name="AutoShape 130"/>
                <wp:cNvGraphicFramePr/>
                <a:graphic xmlns:a="http://schemas.openxmlformats.org/drawingml/2006/main">
                  <a:graphicData uri="http://schemas.microsoft.com/office/word/2010/wordprocessingShape">
                    <wps:wsp>
                      <wps:cNvCnPr/>
                      <wps:spPr>
                        <a:xfrm flipV="1">
                          <a:off x="0" y="0"/>
                          <a:ext cx="3175" cy="19812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7.75pt;margin-top:0.35pt;height:15.6pt;width:0.25pt;z-index:-1599968256;mso-width-relative:page;mso-height-relative:page;" filled="f" stroked="t" coordsize="21600,21600" o:gfxdata="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MVo01QAAAAUBAAAPAAAAAAAAAAEAIAAA&#10;ACIAAABkcnMvZG93bnJldi54bWxQSwECFAAUAAAACACHTuJA43xkadYBAACwAwAADgAAAAAAAAAB&#10;ACAAAAAkAQAAZHJzL2Uyb0RvYy54bWxQSwUGAAAAAAYABgBZAQAAbAU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27994112" behindDoc="0" locked="0" layoutInCell="1" allowOverlap="1">
                <wp:simplePos x="0" y="0"/>
                <wp:positionH relativeFrom="column">
                  <wp:posOffset>4471670</wp:posOffset>
                </wp:positionH>
                <wp:positionV relativeFrom="paragraph">
                  <wp:posOffset>21590</wp:posOffset>
                </wp:positionV>
                <wp:extent cx="635" cy="190500"/>
                <wp:effectExtent l="9525" t="0" r="20320" b="7620"/>
                <wp:wrapNone/>
                <wp:docPr id="95" name="AutoShape 130"/>
                <wp:cNvGraphicFramePr/>
                <a:graphic xmlns:a="http://schemas.openxmlformats.org/drawingml/2006/main">
                  <a:graphicData uri="http://schemas.microsoft.com/office/word/2010/wordprocessingShape">
                    <wps:wsp>
                      <wps:cNvCnPr/>
                      <wps:spPr>
                        <a:xfrm flipV="1">
                          <a:off x="0" y="0"/>
                          <a:ext cx="635" cy="1905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352.1pt;margin-top:1.7pt;height:15pt;width:0.05pt;z-index:1627994112;mso-width-relative:page;mso-height-relative:page;" filled="f" stroked="t" coordsize="21600,21600" o:gfxdata="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xYpDvWAAAACAEAAA8AAAAAAAAAAQAgAAAAIgAA&#10;AGRycy9kb3ducmV2LnhtbFBLAQIUABQAAAAIAIdO4kDvMdER0QEAAK8DAAAOAAAAAAAAAAEAIAAA&#10;ACUBAABkcnMvZTJvRG9jLnhtbFBLBQYAAAAABgAGAFkBAABo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27963392" behindDoc="0" locked="0" layoutInCell="1" allowOverlap="1">
                <wp:simplePos x="0" y="0"/>
                <wp:positionH relativeFrom="column">
                  <wp:posOffset>7385050</wp:posOffset>
                </wp:positionH>
                <wp:positionV relativeFrom="paragraph">
                  <wp:posOffset>37465</wp:posOffset>
                </wp:positionV>
                <wp:extent cx="635" cy="190500"/>
                <wp:effectExtent l="9525" t="0" r="20320" b="7620"/>
                <wp:wrapNone/>
                <wp:docPr id="104" name="AutoShape 130"/>
                <wp:cNvGraphicFramePr/>
                <a:graphic xmlns:a="http://schemas.openxmlformats.org/drawingml/2006/main">
                  <a:graphicData uri="http://schemas.microsoft.com/office/word/2010/wordprocessingShape">
                    <wps:wsp>
                      <wps:cNvCnPr/>
                      <wps:spPr>
                        <a:xfrm flipV="1">
                          <a:off x="0" y="0"/>
                          <a:ext cx="635" cy="1905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581.5pt;margin-top:2.95pt;height:15pt;width:0.05pt;z-index:1627963392;mso-width-relative:page;mso-height-relative:page;" filled="f" stroked="t" coordsize="21600,21600" o:gfxdata="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yBxCdcAAAAKAQAADwAAAAAAAAABACAAAAAi&#10;AAAAZHJzL2Rvd25yZXYueG1sUEsBAhQAFAAAAAgAh07iQFEcoGjSAQAAsAMAAA4AAAAAAAAAAQAg&#10;AAAAJgEAAGRycy9lMm9Eb2MueG1sUEsFBgAAAAAGAAYAWQEAAGo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25172992" behindDoc="0" locked="0" layoutInCell="1" allowOverlap="1">
                <wp:simplePos x="0" y="0"/>
                <wp:positionH relativeFrom="column">
                  <wp:posOffset>1321435</wp:posOffset>
                </wp:positionH>
                <wp:positionV relativeFrom="paragraph">
                  <wp:posOffset>5715</wp:posOffset>
                </wp:positionV>
                <wp:extent cx="635" cy="190500"/>
                <wp:effectExtent l="9525" t="0" r="20320" b="7620"/>
                <wp:wrapNone/>
                <wp:docPr id="105" name="AutoShape 130"/>
                <wp:cNvGraphicFramePr/>
                <a:graphic xmlns:a="http://schemas.openxmlformats.org/drawingml/2006/main">
                  <a:graphicData uri="http://schemas.microsoft.com/office/word/2010/wordprocessingShape">
                    <wps:wsp>
                      <wps:cNvCnPr/>
                      <wps:spPr>
                        <a:xfrm flipV="1">
                          <a:off x="0" y="0"/>
                          <a:ext cx="635" cy="1905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104.05pt;margin-top:0.45pt;height:15pt;width:0.05pt;z-index:1625172992;mso-width-relative:page;mso-height-relative:page;" filled="f" stroked="t" coordsize="21600,21600" o:gfxdata="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8sP2LWAAAABwEAAA8AAAAAAAAAAQAgAAAAIgAA&#10;AGRycy9kb3ducmV2LnhtbFBLAQIUABQAAAAIAIdO4kCDTcsF0QEAALADAAAOAAAAAAAAAAEAIAAA&#10;ACUBAABkcnMvZTJvRG9jLnhtbFBLBQYAAAAABgAGAFkBAABo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932401664" behindDoc="0" locked="0" layoutInCell="1" allowOverlap="1">
                <wp:simplePos x="0" y="0"/>
                <wp:positionH relativeFrom="column">
                  <wp:posOffset>8325485</wp:posOffset>
                </wp:positionH>
                <wp:positionV relativeFrom="paragraph">
                  <wp:posOffset>197485</wp:posOffset>
                </wp:positionV>
                <wp:extent cx="1139825" cy="335280"/>
                <wp:effectExtent l="4445" t="4445" r="13970" b="10795"/>
                <wp:wrapNone/>
                <wp:docPr id="106" name="AutoShape 142"/>
                <wp:cNvGraphicFramePr/>
                <a:graphic xmlns:a="http://schemas.openxmlformats.org/drawingml/2006/main">
                  <a:graphicData uri="http://schemas.microsoft.com/office/word/2010/wordprocessingShape">
                    <wps:wsp>
                      <wps:cNvSpPr/>
                      <wps:spPr>
                        <a:xfrm>
                          <a:off x="0" y="0"/>
                          <a:ext cx="1139825" cy="33528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财务资产部</w:t>
                            </w:r>
                          </w:p>
                          <w:p>
                            <w:pPr>
                              <w:jc w:val="center"/>
                              <w:rPr>
                                <w:rFonts w:hint="default"/>
                                <w:sz w:val="20"/>
                                <w:szCs w:val="18"/>
                                <w:lang w:val="en-US" w:eastAsia="zh-CN"/>
                              </w:rPr>
                            </w:pP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655.55pt;margin-top:15.55pt;height:26.4pt;width:89.75pt;z-index:1932401664;mso-width-relative:page;mso-height-relative:page;" fillcolor="#CCFFFF" filled="t" stroked="t" coordsize="21600,21600" o:gfxdata="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Hcbp7WAAAACwEAAA8AAAAAAAAAAQAgAAAAIgAAAGRycy9kb3ducmV2LnhtbFBLAQIUABQAAAAI&#10;AIdO4kAV7WzB7wEAAPwDAAAOAAAAAAAAAAEAIAAAACUBAABkcnMvZTJvRG9jLnhtbFBLBQYAAAAA&#10;BgAGAFkBAACGBQ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财务资产部</w:t>
                      </w:r>
                    </w:p>
                    <w:p>
                      <w:pPr>
                        <w:jc w:val="center"/>
                        <w:rPr>
                          <w:rFonts w:hint="default"/>
                          <w:sz w:val="20"/>
                          <w:szCs w:val="18"/>
                          <w:lang w:val="en-US" w:eastAsia="zh-CN"/>
                        </w:rPr>
                      </w:pPr>
                    </w:p>
                    <w:p>
                      <w:pPr>
                        <w:jc w:val="center"/>
                        <w:rPr>
                          <w:sz w:val="20"/>
                          <w:szCs w:val="18"/>
                        </w:rPr>
                      </w:pPr>
                    </w:p>
                  </w:txbxContent>
                </v:textbox>
              </v:shape>
            </w:pict>
          </mc:Fallback>
        </mc:AlternateContent>
      </w:r>
    </w:p>
    <w:p>
      <w:r>
        <mc:AlternateContent>
          <mc:Choice Requires="wps">
            <w:drawing>
              <wp:anchor distT="0" distB="0" distL="114300" distR="114300" simplePos="0" relativeHeight="1625285632" behindDoc="0" locked="0" layoutInCell="1" allowOverlap="1">
                <wp:simplePos x="0" y="0"/>
                <wp:positionH relativeFrom="column">
                  <wp:posOffset>862330</wp:posOffset>
                </wp:positionH>
                <wp:positionV relativeFrom="paragraph">
                  <wp:posOffset>12700</wp:posOffset>
                </wp:positionV>
                <wp:extent cx="882015" cy="334010"/>
                <wp:effectExtent l="5080" t="4445" r="12065" b="12065"/>
                <wp:wrapNone/>
                <wp:docPr id="107" name="AutoShape 142"/>
                <wp:cNvGraphicFramePr/>
                <a:graphic xmlns:a="http://schemas.openxmlformats.org/drawingml/2006/main">
                  <a:graphicData uri="http://schemas.microsoft.com/office/word/2010/wordprocessingShape">
                    <wps:wsp>
                      <wps:cNvSpPr/>
                      <wps:spPr>
                        <a:xfrm>
                          <a:off x="0" y="0"/>
                          <a:ext cx="882015" cy="33401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sz w:val="20"/>
                                <w:szCs w:val="18"/>
                              </w:rPr>
                            </w:pPr>
                            <w:r>
                              <w:rPr>
                                <w:rFonts w:hint="eastAsia"/>
                                <w:sz w:val="20"/>
                                <w:szCs w:val="18"/>
                                <w:lang w:eastAsia="zh-CN"/>
                              </w:rPr>
                              <w:t>生产运行部</w:t>
                            </w:r>
                          </w:p>
                          <w:p>
                            <w:pPr>
                              <w:jc w:val="center"/>
                              <w:rPr>
                                <w:rFonts w:hint="default" w:eastAsia="宋体"/>
                                <w:sz w:val="20"/>
                                <w:szCs w:val="18"/>
                                <w:lang w:val="en-US" w:eastAsia="zh-CN"/>
                              </w:rPr>
                            </w:pP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67.9pt;margin-top:1pt;height:26.3pt;width:69.45pt;z-index:1625285632;mso-width-relative:page;mso-height-relative:page;" fillcolor="#CCFFFF" filled="t" stroked="t" coordsize="21600,21600" o:gfxdata="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IYWuTV&#10;AAAACAEAAA8AAAAAAAAAAQAgAAAAIgAAAGRycy9kb3ducmV2LnhtbFBLAQIUABQAAAAIAIdO4kBG&#10;EI2a6gEAAPsDAAAOAAAAAAAAAAEAIAAAACQBAABkcnMvZTJvRG9jLnhtbFBLBQYAAAAABgAGAFkB&#10;AACABQAAAAA=&#10;">
                <v:fill on="t" focussize="0,0"/>
                <v:stroke color="#000000" joinstyle="miter"/>
                <v:imagedata o:title=""/>
                <o:lock v:ext="edit" aspectratio="f"/>
                <v:textbox>
                  <w:txbxContent>
                    <w:p>
                      <w:pPr>
                        <w:jc w:val="center"/>
                        <w:rPr>
                          <w:sz w:val="20"/>
                          <w:szCs w:val="18"/>
                        </w:rPr>
                      </w:pPr>
                      <w:r>
                        <w:rPr>
                          <w:rFonts w:hint="eastAsia"/>
                          <w:sz w:val="20"/>
                          <w:szCs w:val="18"/>
                          <w:lang w:eastAsia="zh-CN"/>
                        </w:rPr>
                        <w:t>生产运行部</w:t>
                      </w:r>
                    </w:p>
                    <w:p>
                      <w:pPr>
                        <w:jc w:val="center"/>
                        <w:rPr>
                          <w:rFonts w:hint="default" w:eastAsia="宋体"/>
                          <w:sz w:val="20"/>
                          <w:szCs w:val="18"/>
                          <w:lang w:val="en-US" w:eastAsia="zh-CN"/>
                        </w:rPr>
                      </w:pPr>
                    </w:p>
                    <w:p>
                      <w:pPr>
                        <w:jc w:val="center"/>
                        <w:rPr>
                          <w:sz w:val="20"/>
                          <w:szCs w:val="18"/>
                        </w:rPr>
                      </w:pPr>
                    </w:p>
                  </w:txbxContent>
                </v:textbox>
              </v:shape>
            </w:pict>
          </mc:Fallback>
        </mc:AlternateContent>
      </w:r>
      <w:r>
        <mc:AlternateContent>
          <mc:Choice Requires="wps">
            <w:drawing>
              <wp:anchor distT="0" distB="0" distL="114300" distR="114300" simplePos="0" relativeHeight="1626098688" behindDoc="0" locked="0" layoutInCell="1" allowOverlap="1">
                <wp:simplePos x="0" y="0"/>
                <wp:positionH relativeFrom="column">
                  <wp:posOffset>4021455</wp:posOffset>
                </wp:positionH>
                <wp:positionV relativeFrom="paragraph">
                  <wp:posOffset>47625</wp:posOffset>
                </wp:positionV>
                <wp:extent cx="875665" cy="285750"/>
                <wp:effectExtent l="5080" t="4445" r="18415" b="14605"/>
                <wp:wrapNone/>
                <wp:docPr id="108" name="AutoShape 142"/>
                <wp:cNvGraphicFramePr/>
                <a:graphic xmlns:a="http://schemas.openxmlformats.org/drawingml/2006/main">
                  <a:graphicData uri="http://schemas.microsoft.com/office/word/2010/wordprocessingShape">
                    <wps:wsp>
                      <wps:cNvSpPr/>
                      <wps:spPr>
                        <a:xfrm>
                          <a:off x="0" y="0"/>
                          <a:ext cx="875665" cy="28575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0"/>
                                <w:szCs w:val="18"/>
                                <w:lang w:eastAsia="zh-CN"/>
                              </w:rPr>
                            </w:pPr>
                            <w:r>
                              <w:rPr>
                                <w:rFonts w:hint="eastAsia"/>
                                <w:sz w:val="20"/>
                                <w:szCs w:val="18"/>
                                <w:lang w:eastAsia="zh-CN"/>
                              </w:rPr>
                              <w:t>工程技术部</w:t>
                            </w:r>
                          </w:p>
                        </w:txbxContent>
                      </wps:txbx>
                      <wps:bodyPr upright="1"/>
                    </wps:wsp>
                  </a:graphicData>
                </a:graphic>
              </wp:anchor>
            </w:drawing>
          </mc:Choice>
          <mc:Fallback>
            <w:pict>
              <v:shape id="AutoShape 142" o:spid="_x0000_s1026" o:spt="109" type="#_x0000_t109" style="position:absolute;left:0pt;margin-left:316.65pt;margin-top:3.75pt;height:22.5pt;width:68.95pt;z-index:1626098688;mso-width-relative:page;mso-height-relative:page;" fillcolor="#CCFFFF" filled="t" stroked="t" coordsize="21600,21600" o:gfxdata="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srJYHXAAAACAEAAA8AAAAAAAAAAQAgAAAAIgAAAGRycy9kb3ducmV2LnhtbFBLAQIUABQAAAAI&#10;AIdO4kAbeWm07gEAAPsDAAAOAAAAAAAAAAEAIAAAACYBAABkcnMvZTJvRG9jLnhtbFBLBQYAAAAA&#10;BgAGAFkBAACGBQAAAAA=&#10;">
                <v:fill on="t" focussize="0,0"/>
                <v:stroke color="#000000" joinstyle="miter"/>
                <v:imagedata o:title=""/>
                <o:lock v:ext="edit" aspectratio="f"/>
                <v:textbox>
                  <w:txbxContent>
                    <w:p>
                      <w:pPr>
                        <w:jc w:val="center"/>
                        <w:rPr>
                          <w:rFonts w:hint="eastAsia" w:eastAsia="宋体"/>
                          <w:sz w:val="20"/>
                          <w:szCs w:val="18"/>
                          <w:lang w:eastAsia="zh-CN"/>
                        </w:rPr>
                      </w:pPr>
                      <w:r>
                        <w:rPr>
                          <w:rFonts w:hint="eastAsia"/>
                          <w:sz w:val="20"/>
                          <w:szCs w:val="18"/>
                          <w:lang w:eastAsia="zh-CN"/>
                        </w:rPr>
                        <w:t>工程技术部</w:t>
                      </w:r>
                    </w:p>
                  </w:txbxContent>
                </v:textbox>
              </v:shape>
            </w:pict>
          </mc:Fallback>
        </mc:AlternateContent>
      </w:r>
      <w:r>
        <w:rPr>
          <w:sz w:val="21"/>
        </w:rPr>
        <mc:AlternateContent>
          <mc:Choice Requires="wps">
            <w:drawing>
              <wp:anchor distT="0" distB="0" distL="114300" distR="114300" simplePos="0" relativeHeight="2391421952" behindDoc="0" locked="0" layoutInCell="1" allowOverlap="1">
                <wp:simplePos x="0" y="0"/>
                <wp:positionH relativeFrom="column">
                  <wp:posOffset>2845435</wp:posOffset>
                </wp:positionH>
                <wp:positionV relativeFrom="paragraph">
                  <wp:posOffset>31115</wp:posOffset>
                </wp:positionV>
                <wp:extent cx="1104900" cy="312420"/>
                <wp:effectExtent l="4445" t="4445" r="18415" b="18415"/>
                <wp:wrapNone/>
                <wp:docPr id="109" name="文本框 109"/>
                <wp:cNvGraphicFramePr/>
                <a:graphic xmlns:a="http://schemas.openxmlformats.org/drawingml/2006/main">
                  <a:graphicData uri="http://schemas.microsoft.com/office/word/2010/wordprocessingShape">
                    <wps:wsp>
                      <wps:cNvSpPr txBox="1"/>
                      <wps:spPr>
                        <a:xfrm>
                          <a:off x="4683125" y="3070860"/>
                          <a:ext cx="1104900" cy="312420"/>
                        </a:xfrm>
                        <a:prstGeom prst="rect">
                          <a:avLst/>
                        </a:prstGeom>
                        <a:solidFill>
                          <a:srgbClr val="C3F7F7"/>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0"/>
                                <w:lang w:eastAsia="zh-CN"/>
                              </w:rPr>
                            </w:pPr>
                            <w:r>
                              <w:rPr>
                                <w:rFonts w:hint="eastAsia"/>
                                <w:sz w:val="20"/>
                                <w:szCs w:val="20"/>
                                <w:lang w:eastAsia="zh-CN"/>
                              </w:rPr>
                              <w:t>客户服务管理部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05pt;margin-top:2.45pt;height:24.6pt;width:87pt;z-index:-1903545344;mso-width-relative:page;mso-height-relative:page;" fillcolor="#C3F7F7" filled="t" stroked="t" coordsize="21600,21600" o:gfxdata="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gBHG2QAAAAgBAAAPAAAA&#10;AAAAAAEAIAAAACIAAABkcnMvZG93bnJldi54bWxQSwECFAAUAAAACACHTuJAXCpnMU0CAAB5BAAA&#10;DgAAAAAAAAABACAAAAAoAQAAZHJzL2Uyb0RvYy54bWxQSwUGAAAAAAYABgBZAQAA5wUAAAAA&#10;">
                <v:fill on="t" focussize="0,0"/>
                <v:stroke weight="0.5pt" color="#000000 [3204]" joinstyle="round"/>
                <v:imagedata o:title=""/>
                <o:lock v:ext="edit" aspectratio="f"/>
                <v:textbox>
                  <w:txbxContent>
                    <w:p>
                      <w:pPr>
                        <w:rPr>
                          <w:rFonts w:hint="eastAsia" w:eastAsia="宋体"/>
                          <w:sz w:val="20"/>
                          <w:szCs w:val="20"/>
                          <w:lang w:eastAsia="zh-CN"/>
                        </w:rPr>
                      </w:pPr>
                      <w:r>
                        <w:rPr>
                          <w:rFonts w:hint="eastAsia"/>
                          <w:sz w:val="20"/>
                          <w:szCs w:val="20"/>
                          <w:lang w:eastAsia="zh-CN"/>
                        </w:rPr>
                        <w:t>客户服务管理部</w:t>
                      </w:r>
                    </w:p>
                  </w:txbxContent>
                </v:textbox>
              </v:shape>
            </w:pict>
          </mc:Fallback>
        </mc:AlternateContent>
      </w:r>
      <w:r>
        <mc:AlternateContent>
          <mc:Choice Requires="wps">
            <w:drawing>
              <wp:anchor distT="0" distB="0" distL="114300" distR="114300" simplePos="0" relativeHeight="1625842688" behindDoc="0" locked="0" layoutInCell="1" allowOverlap="1">
                <wp:simplePos x="0" y="0"/>
                <wp:positionH relativeFrom="column">
                  <wp:posOffset>1887220</wp:posOffset>
                </wp:positionH>
                <wp:positionV relativeFrom="paragraph">
                  <wp:posOffset>17145</wp:posOffset>
                </wp:positionV>
                <wp:extent cx="868045" cy="332740"/>
                <wp:effectExtent l="4445" t="4445" r="11430" b="13335"/>
                <wp:wrapNone/>
                <wp:docPr id="110" name="AutoShape 142"/>
                <wp:cNvGraphicFramePr/>
                <a:graphic xmlns:a="http://schemas.openxmlformats.org/drawingml/2006/main">
                  <a:graphicData uri="http://schemas.microsoft.com/office/word/2010/wordprocessingShape">
                    <wps:wsp>
                      <wps:cNvSpPr/>
                      <wps:spPr>
                        <a:xfrm>
                          <a:off x="0" y="0"/>
                          <a:ext cx="868045" cy="33274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市场营销部</w:t>
                            </w:r>
                          </w:p>
                          <w:p>
                            <w:pPr>
                              <w:jc w:val="center"/>
                              <w:rPr>
                                <w:rFonts w:hint="default"/>
                                <w:sz w:val="20"/>
                                <w:szCs w:val="18"/>
                                <w:lang w:val="en-US" w:eastAsia="zh-CN"/>
                              </w:rPr>
                            </w:pPr>
                          </w:p>
                          <w:p>
                            <w:pPr>
                              <w:jc w:val="center"/>
                              <w:rPr>
                                <w:sz w:val="20"/>
                                <w:szCs w:val="18"/>
                              </w:rPr>
                            </w:pP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148.6pt;margin-top:1.35pt;height:26.2pt;width:68.35pt;z-index:1625842688;mso-width-relative:page;mso-height-relative:page;" fillcolor="#CCFFFF" filled="t" stroked="t" coordsize="21600,21600" o:gfxdata="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1DXvNYAAAAIAQAADwAAAAAAAAABACAAAAAiAAAAZHJzL2Rvd25yZXYueG1sUEsBAhQAFAAAAAgA&#10;h07iQCricKXuAQAA+wMAAA4AAAAAAAAAAQAgAAAAJQEAAGRycy9lMm9Eb2MueG1sUEsFBgAAAAAG&#10;AAYAWQEAAIUFA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市场营销部</w:t>
                      </w:r>
                    </w:p>
                    <w:p>
                      <w:pPr>
                        <w:jc w:val="center"/>
                        <w:rPr>
                          <w:rFonts w:hint="default"/>
                          <w:sz w:val="20"/>
                          <w:szCs w:val="18"/>
                          <w:lang w:val="en-US" w:eastAsia="zh-CN"/>
                        </w:rPr>
                      </w:pPr>
                    </w:p>
                    <w:p>
                      <w:pPr>
                        <w:jc w:val="center"/>
                        <w:rPr>
                          <w:sz w:val="20"/>
                          <w:szCs w:val="18"/>
                        </w:rPr>
                      </w:pPr>
                    </w:p>
                    <w:p>
                      <w:pPr>
                        <w:jc w:val="center"/>
                        <w:rPr>
                          <w:sz w:val="20"/>
                          <w:szCs w:val="18"/>
                        </w:rPr>
                      </w:pPr>
                    </w:p>
                  </w:txbxContent>
                </v:textbox>
              </v:shape>
            </w:pict>
          </mc:Fallback>
        </mc:AlternateContent>
      </w:r>
      <w:r>
        <mc:AlternateContent>
          <mc:Choice Requires="wps">
            <w:drawing>
              <wp:anchor distT="0" distB="0" distL="114300" distR="114300" simplePos="0" relativeHeight="2391419904" behindDoc="0" locked="0" layoutInCell="1" allowOverlap="1">
                <wp:simplePos x="0" y="0"/>
                <wp:positionH relativeFrom="column">
                  <wp:posOffset>-459105</wp:posOffset>
                </wp:positionH>
                <wp:positionV relativeFrom="paragraph">
                  <wp:posOffset>11430</wp:posOffset>
                </wp:positionV>
                <wp:extent cx="992505" cy="325120"/>
                <wp:effectExtent l="4445" t="4445" r="8890" b="5715"/>
                <wp:wrapNone/>
                <wp:docPr id="111" name="AutoShape 142"/>
                <wp:cNvGraphicFramePr/>
                <a:graphic xmlns:a="http://schemas.openxmlformats.org/drawingml/2006/main">
                  <a:graphicData uri="http://schemas.microsoft.com/office/word/2010/wordprocessingShape">
                    <wps:wsp>
                      <wps:cNvSpPr/>
                      <wps:spPr>
                        <a:xfrm>
                          <a:off x="0" y="0"/>
                          <a:ext cx="992505" cy="32512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综合办公室</w:t>
                            </w:r>
                          </w:p>
                        </w:txbxContent>
                      </wps:txbx>
                      <wps:bodyPr upright="1"/>
                    </wps:wsp>
                  </a:graphicData>
                </a:graphic>
              </wp:anchor>
            </w:drawing>
          </mc:Choice>
          <mc:Fallback>
            <w:pict>
              <v:shape id="AutoShape 142" o:spid="_x0000_s1026" o:spt="109" type="#_x0000_t109" style="position:absolute;left:0pt;margin-left:-36.15pt;margin-top:0.9pt;height:25.6pt;width:78.15pt;z-index:-1903547392;mso-width-relative:page;mso-height-relative:page;" fillcolor="#CCFFFF" filled="t" stroked="t" coordsize="21600,21600" o:gfxdata="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adsG&#10;1AAAAAcBAAAPAAAAAAAAAAEAIAAAACIAAABkcnMvZG93bnJldi54bWxQSwECFAAUAAAACACHTuJA&#10;NObIoOwBAAD7AwAADgAAAAAAAAABACAAAAAjAQAAZHJzL2Uyb0RvYy54bWxQSwUGAAAAAAYABgBZ&#10;AQAAgQU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综合办公室</w:t>
                      </w:r>
                    </w:p>
                  </w:txbxContent>
                </v:textbox>
              </v:shape>
            </w:pict>
          </mc:Fallback>
        </mc:AlternateContent>
      </w:r>
      <w:r>
        <mc:AlternateContent>
          <mc:Choice Requires="wps">
            <w:drawing>
              <wp:anchor distT="0" distB="0" distL="114300" distR="114300" simplePos="0" relativeHeight="1625166848" behindDoc="0" locked="0" layoutInCell="1" allowOverlap="1">
                <wp:simplePos x="0" y="0"/>
                <wp:positionH relativeFrom="column">
                  <wp:posOffset>5099685</wp:posOffset>
                </wp:positionH>
                <wp:positionV relativeFrom="paragraph">
                  <wp:posOffset>14605</wp:posOffset>
                </wp:positionV>
                <wp:extent cx="1508760" cy="314325"/>
                <wp:effectExtent l="4445" t="4445" r="10795" b="16510"/>
                <wp:wrapNone/>
                <wp:docPr id="112" name="AutoShape 138"/>
                <wp:cNvGraphicFramePr/>
                <a:graphic xmlns:a="http://schemas.openxmlformats.org/drawingml/2006/main">
                  <a:graphicData uri="http://schemas.microsoft.com/office/word/2010/wordprocessingShape">
                    <wps:wsp>
                      <wps:cNvSpPr/>
                      <wps:spPr>
                        <a:xfrm>
                          <a:off x="0" y="0"/>
                          <a:ext cx="1508760" cy="314325"/>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0"/>
                                <w:szCs w:val="18"/>
                                <w:lang w:eastAsia="zh-CN"/>
                              </w:rPr>
                            </w:pPr>
                            <w:r>
                              <w:rPr>
                                <w:rFonts w:hint="eastAsia"/>
                                <w:sz w:val="20"/>
                                <w:szCs w:val="18"/>
                              </w:rPr>
                              <w:t>质量安全环</w:t>
                            </w:r>
                            <w:r>
                              <w:rPr>
                                <w:rFonts w:hint="eastAsia"/>
                                <w:sz w:val="20"/>
                                <w:szCs w:val="18"/>
                                <w:lang w:eastAsia="zh-CN"/>
                              </w:rPr>
                              <w:t>保部</w:t>
                            </w:r>
                          </w:p>
                          <w:p>
                            <w:pPr>
                              <w:jc w:val="center"/>
                              <w:rPr>
                                <w:sz w:val="20"/>
                                <w:szCs w:val="18"/>
                              </w:rPr>
                            </w:pPr>
                          </w:p>
                        </w:txbxContent>
                      </wps:txbx>
                      <wps:bodyPr upright="1"/>
                    </wps:wsp>
                  </a:graphicData>
                </a:graphic>
              </wp:anchor>
            </w:drawing>
          </mc:Choice>
          <mc:Fallback>
            <w:pict>
              <v:shape id="AutoShape 138" o:spid="_x0000_s1026" o:spt="109" type="#_x0000_t109" style="position:absolute;left:0pt;margin-left:401.55pt;margin-top:1.15pt;height:24.75pt;width:118.8pt;z-index:1625166848;mso-width-relative:page;mso-height-relative:page;" fillcolor="#CCFFFF" filled="t" stroked="t" coordsize="21600,21600" o:gfxdata="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uW&#10;9arWAAAACQEAAA8AAAAAAAAAAQAgAAAAIgAAAGRycy9kb3ducmV2LnhtbFBLAQIUABQAAAAIAIdO&#10;4kABdsdr7AEAAPwDAAAOAAAAAAAAAAEAIAAAACUBAABkcnMvZTJvRG9jLnhtbFBLBQYAAAAABgAG&#10;AFkBAACDBQAAAAA=&#10;">
                <v:fill on="t" focussize="0,0"/>
                <v:stroke color="#000000" joinstyle="miter"/>
                <v:imagedata o:title=""/>
                <o:lock v:ext="edit" aspectratio="f"/>
                <v:textbox>
                  <w:txbxContent>
                    <w:p>
                      <w:pPr>
                        <w:jc w:val="center"/>
                        <w:rPr>
                          <w:rFonts w:hint="eastAsia" w:eastAsia="宋体"/>
                          <w:sz w:val="20"/>
                          <w:szCs w:val="18"/>
                          <w:lang w:eastAsia="zh-CN"/>
                        </w:rPr>
                      </w:pPr>
                      <w:r>
                        <w:rPr>
                          <w:rFonts w:hint="eastAsia"/>
                          <w:sz w:val="20"/>
                          <w:szCs w:val="18"/>
                        </w:rPr>
                        <w:t>质量安全环</w:t>
                      </w:r>
                      <w:r>
                        <w:rPr>
                          <w:rFonts w:hint="eastAsia"/>
                          <w:sz w:val="20"/>
                          <w:szCs w:val="18"/>
                          <w:lang w:eastAsia="zh-CN"/>
                        </w:rPr>
                        <w:t>保部</w:t>
                      </w:r>
                    </w:p>
                    <w:p>
                      <w:pPr>
                        <w:jc w:val="center"/>
                        <w:rPr>
                          <w:sz w:val="20"/>
                          <w:szCs w:val="18"/>
                        </w:rPr>
                      </w:pPr>
                    </w:p>
                  </w:txbxContent>
                </v:textbox>
              </v:shape>
            </w:pict>
          </mc:Fallback>
        </mc:AlternateContent>
      </w:r>
      <w:r>
        <mc:AlternateContent>
          <mc:Choice Requires="wps">
            <w:drawing>
              <wp:anchor distT="0" distB="0" distL="114300" distR="114300" simplePos="0" relativeHeight="1628853248" behindDoc="0" locked="0" layoutInCell="1" allowOverlap="1">
                <wp:simplePos x="0" y="0"/>
                <wp:positionH relativeFrom="column">
                  <wp:posOffset>6710680</wp:posOffset>
                </wp:positionH>
                <wp:positionV relativeFrom="paragraph">
                  <wp:posOffset>22225</wp:posOffset>
                </wp:positionV>
                <wp:extent cx="1273810" cy="335280"/>
                <wp:effectExtent l="4445" t="4445" r="17145" b="10795"/>
                <wp:wrapNone/>
                <wp:docPr id="113" name="AutoShape 142"/>
                <wp:cNvGraphicFramePr/>
                <a:graphic xmlns:a="http://schemas.openxmlformats.org/drawingml/2006/main">
                  <a:graphicData uri="http://schemas.microsoft.com/office/word/2010/wordprocessingShape">
                    <wps:wsp>
                      <wps:cNvSpPr/>
                      <wps:spPr>
                        <a:xfrm>
                          <a:off x="0" y="0"/>
                          <a:ext cx="1273810" cy="33528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管道管理部</w:t>
                            </w: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528.4pt;margin-top:1.75pt;height:26.4pt;width:100.3pt;z-index:1628853248;mso-width-relative:page;mso-height-relative:page;" fillcolor="#CCFFFF" filled="t" stroked="t" coordsize="21600,21600" o:gfxdata="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RC7fXAAAACgEAAA8AAAAAAAAAAQAgAAAAIgAAAGRycy9kb3ducmV2LnhtbFBLAQIUABQAAAAI&#10;AIdO4kD89yCL7gEAAPwDAAAOAAAAAAAAAAEAIAAAACYBAABkcnMvZTJvRG9jLnhtbFBLBQYAAAAA&#10;BgAGAFkBAACGBQ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管道管理部</w:t>
                      </w:r>
                    </w:p>
                    <w:p>
                      <w:pPr>
                        <w:jc w:val="center"/>
                        <w:rPr>
                          <w:sz w:val="20"/>
                          <w:szCs w:val="18"/>
                        </w:rPr>
                      </w:pPr>
                    </w:p>
                  </w:txbxContent>
                </v:textbox>
              </v:shape>
            </w:pict>
          </mc:Fallback>
        </mc:AlternateContent>
      </w:r>
    </w:p>
    <w:p/>
    <w:p>
      <w:pPr>
        <w:tabs>
          <w:tab w:val="left" w:pos="7940"/>
        </w:tabs>
      </w:pPr>
    </w:p>
    <w:p/>
    <w:p/>
    <w:p>
      <w:r>
        <mc:AlternateContent>
          <mc:Choice Requires="wps">
            <w:drawing>
              <wp:anchor distT="0" distB="0" distL="114300" distR="114300" simplePos="0" relativeHeight="1655899136" behindDoc="0" locked="0" layoutInCell="1" allowOverlap="1">
                <wp:simplePos x="0" y="0"/>
                <wp:positionH relativeFrom="column">
                  <wp:posOffset>4452620</wp:posOffset>
                </wp:positionH>
                <wp:positionV relativeFrom="paragraph">
                  <wp:posOffset>194945</wp:posOffset>
                </wp:positionV>
                <wp:extent cx="3175" cy="261620"/>
                <wp:effectExtent l="0" t="0" r="0" b="0"/>
                <wp:wrapNone/>
                <wp:docPr id="114" name="AutoShape 130"/>
                <wp:cNvGraphicFramePr/>
                <a:graphic xmlns:a="http://schemas.openxmlformats.org/drawingml/2006/main">
                  <a:graphicData uri="http://schemas.microsoft.com/office/word/2010/wordprocessingShape">
                    <wps:wsp>
                      <wps:cNvCnPr>
                        <a:stCxn id="125" idx="0"/>
                      </wps:cNvCnPr>
                      <wps:spPr>
                        <a:xfrm flipH="1" flipV="1">
                          <a:off x="0" y="0"/>
                          <a:ext cx="3175" cy="26162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x y;margin-left:350.6pt;margin-top:15.35pt;height:20.6pt;width:0.25pt;z-index:1655899136;mso-width-relative:page;mso-height-relative:page;" filled="f" stroked="t" coordsize="21600,21600" o:gfxdata="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7LSl&#10;1wAAAAkBAAAPAAAAAAAAAAEAIAAAACIAAABkcnMvZG93bnJldi54bWxQSwECFAAUAAAACACHTuJA&#10;Cfn6I+kBAADjAwAADgAAAAAAAAABACAAAAAmAQAAZHJzL2Uyb0RvYy54bWxQSwUGAAAAAAYABgBZ&#10;AQAAgQU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391428096" behindDoc="0" locked="0" layoutInCell="1" allowOverlap="1">
                <wp:simplePos x="0" y="0"/>
                <wp:positionH relativeFrom="column">
                  <wp:posOffset>246380</wp:posOffset>
                </wp:positionH>
                <wp:positionV relativeFrom="paragraph">
                  <wp:posOffset>194945</wp:posOffset>
                </wp:positionV>
                <wp:extent cx="2369820" cy="0"/>
                <wp:effectExtent l="33655" t="14605" r="34925" b="76835"/>
                <wp:wrapNone/>
                <wp:docPr id="115" name="直接连接符 115"/>
                <wp:cNvGraphicFramePr/>
                <a:graphic xmlns:a="http://schemas.openxmlformats.org/drawingml/2006/main">
                  <a:graphicData uri="http://schemas.microsoft.com/office/word/2010/wordprocessingShape">
                    <wps:wsp>
                      <wps:cNvCnPr/>
                      <wps:spPr>
                        <a:xfrm>
                          <a:off x="850265" y="3974465"/>
                          <a:ext cx="23698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9.4pt;margin-top:15.35pt;height:0pt;width:186.6pt;z-index:-1903539200;mso-width-relative:page;mso-height-relative:page;" filled="f" stroked="t" coordsize="21600,21600" o:gfxdata="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6mPxNUAAAAIAQAADwAAAAAAAAAB&#10;ACAAAAAiAAAAZHJzL2Rvd25yZXYueG1sUEsBAhQAFAAAAAgAh07iQKRkNaETAgAACAQAAA4AAAAA&#10;AAAAAQAgAAAAJAEAAGRycy9lMm9Eb2MueG1sUEsFBgAAAAAGAAYAWQEAAKkFAAAAAA==&#10;">
                <v:fill on="f" focussize="0,0"/>
                <v:stroke weight="3pt" color="#000000 [3200]" joinstyle="round"/>
                <v:imagedata o:title=""/>
                <o:lock v:ext="edit" aspectratio="f"/>
                <v:shadow on="t" color="#000000" opacity="22937f" offset="0pt,1.81102362204724pt" origin="0f,32768f" matrix="65536f,0f,0f,65536f"/>
              </v:line>
            </w:pict>
          </mc:Fallback>
        </mc:AlternateContent>
      </w:r>
      <w:r>
        <mc:AlternateContent>
          <mc:Choice Requires="wps">
            <w:drawing>
              <wp:anchor distT="0" distB="0" distL="114300" distR="114300" simplePos="0" relativeHeight="1629298688" behindDoc="0" locked="0" layoutInCell="1" allowOverlap="1">
                <wp:simplePos x="0" y="0"/>
                <wp:positionH relativeFrom="column">
                  <wp:posOffset>2573655</wp:posOffset>
                </wp:positionH>
                <wp:positionV relativeFrom="paragraph">
                  <wp:posOffset>197485</wp:posOffset>
                </wp:positionV>
                <wp:extent cx="5288280" cy="7620"/>
                <wp:effectExtent l="0" t="0" r="0" b="0"/>
                <wp:wrapNone/>
                <wp:docPr id="116" name="AutoShape 129"/>
                <wp:cNvGraphicFramePr/>
                <a:graphic xmlns:a="http://schemas.openxmlformats.org/drawingml/2006/main">
                  <a:graphicData uri="http://schemas.microsoft.com/office/word/2010/wordprocessingShape">
                    <wps:wsp>
                      <wps:cNvCnPr/>
                      <wps:spPr>
                        <a:xfrm>
                          <a:off x="0" y="0"/>
                          <a:ext cx="5288280" cy="762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29" o:spid="_x0000_s1026" o:spt="32" type="#_x0000_t32" style="position:absolute;left:0pt;margin-left:202.65pt;margin-top:15.55pt;height:0.6pt;width:416.4pt;z-index:1629298688;mso-width-relative:page;mso-height-relative:page;" filled="f" stroked="t" coordsize="21600,21600" o:gfxdata="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dSd6bVAAAACgEAAA8AAAAAAAAAAQAgAAAAIgAAAGRy&#10;cy9kb3ducmV2LnhtbFBLAQIUABQAAAAIAIdO4kBO7E66zwEAAKgDAAAOAAAAAAAAAAEAIAAAACQB&#10;AABkcnMvZTJvRG9jLnhtbFBLBQYAAAAABgAGAFkBAABlBQAAAAA=&#10;">
                <v:fill on="f" focussize="0,0"/>
                <v:stroke weight="1.5pt" color="#000000" joinstyle="round"/>
                <v:imagedata o:title=""/>
                <o:lock v:ext="edit" aspectratio="f"/>
              </v:shape>
            </w:pict>
          </mc:Fallback>
        </mc:AlternateContent>
      </w:r>
    </w:p>
    <w:p>
      <w:r>
        <w:rPr>
          <w:sz w:val="21"/>
        </w:rPr>
        <mc:AlternateContent>
          <mc:Choice Requires="wps">
            <w:drawing>
              <wp:anchor distT="0" distB="0" distL="114300" distR="114300" simplePos="0" relativeHeight="2391429120" behindDoc="0" locked="0" layoutInCell="1" allowOverlap="1">
                <wp:simplePos x="0" y="0"/>
                <wp:positionH relativeFrom="column">
                  <wp:posOffset>246380</wp:posOffset>
                </wp:positionH>
                <wp:positionV relativeFrom="paragraph">
                  <wp:posOffset>4445</wp:posOffset>
                </wp:positionV>
                <wp:extent cx="7620" cy="251460"/>
                <wp:effectExtent l="52705" t="0" r="61595" b="57150"/>
                <wp:wrapNone/>
                <wp:docPr id="117" name="直接连接符 117"/>
                <wp:cNvGraphicFramePr/>
                <a:graphic xmlns:a="http://schemas.openxmlformats.org/drawingml/2006/main">
                  <a:graphicData uri="http://schemas.microsoft.com/office/word/2010/wordprocessingShape">
                    <wps:wsp>
                      <wps:cNvCnPr/>
                      <wps:spPr>
                        <a:xfrm flipH="1">
                          <a:off x="1391285" y="4088765"/>
                          <a:ext cx="7620" cy="2514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19.4pt;margin-top:0.35pt;height:19.8pt;width:0.6pt;z-index:-1903538176;mso-width-relative:page;mso-height-relative:page;" filled="f" stroked="t" coordsize="21600,21600" o:gfxdata="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nftztMAAAAFAQAA&#10;DwAAAAAAAAABACAAAAAiAAAAZHJzL2Rvd25yZXYueG1sUEsBAhQAFAAAAAgAh07iQF8il8AeAgAA&#10;FQQAAA4AAAAAAAAAAQAgAAAAIgEAAGRycy9lMm9Eb2MueG1sUEsFBgAAAAAGAAYAWQEAALIFAAAA&#10;AA==&#10;">
                <v:fill on="f" focussize="0,0"/>
                <v:stroke weight="3pt" color="#000000 [3200]" joinstyle="round"/>
                <v:imagedata o:title=""/>
                <o:lock v:ext="edit" aspectratio="f"/>
                <v:shadow on="t" color="#000000" opacity="22937f" offset="0pt,1.81102362204724pt" origin="0f,32768f" matrix="65536f,0f,0f,65536f"/>
              </v:line>
            </w:pict>
          </mc:Fallback>
        </mc:AlternateContent>
      </w:r>
      <w:r>
        <mc:AlternateContent>
          <mc:Choice Requires="wps">
            <w:drawing>
              <wp:anchor distT="0" distB="0" distL="114300" distR="114300" simplePos="0" relativeHeight="1632135168" behindDoc="0" locked="0" layoutInCell="1" allowOverlap="1">
                <wp:simplePos x="0" y="0"/>
                <wp:positionH relativeFrom="column">
                  <wp:posOffset>2661920</wp:posOffset>
                </wp:positionH>
                <wp:positionV relativeFrom="paragraph">
                  <wp:posOffset>4445</wp:posOffset>
                </wp:positionV>
                <wp:extent cx="0" cy="236220"/>
                <wp:effectExtent l="9525" t="0" r="20955" b="7620"/>
                <wp:wrapNone/>
                <wp:docPr id="118" name="AutoShape 130"/>
                <wp:cNvGraphicFramePr/>
                <a:graphic xmlns:a="http://schemas.openxmlformats.org/drawingml/2006/main">
                  <a:graphicData uri="http://schemas.microsoft.com/office/word/2010/wordprocessingShape">
                    <wps:wsp>
                      <wps:cNvCnPr/>
                      <wps:spPr>
                        <a:xfrm flipV="1">
                          <a:off x="0" y="0"/>
                          <a:ext cx="0" cy="23622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209.6pt;margin-top:0.35pt;height:18.6pt;width:0pt;z-index:1632135168;mso-width-relative:page;mso-height-relative:page;" filled="f" stroked="t" coordsize="21600,21600" o:gfxdata="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caffvWAAAABwEAAA8AAAAAAAAAAQAgAAAAIgAA&#10;AGRycy9kb3ducmV2LnhtbFBLAQIUABQAAAAIAIdO4kCdoX7u0QEAAK4DAAAOAAAAAAAAAAEAIAAA&#10;ACUBAABkcnMvZTJvRG9jLnhtbFBLBQYAAAAABgAGAFkBAABoBQAAAAA=&#10;">
                <v:fill on="f" focussize="0,0"/>
                <v:stroke weight="1.5pt" color="#000000" joinstyle="round"/>
                <v:imagedata o:title=""/>
                <o:lock v:ext="edit" aspectratio="f"/>
              </v:shape>
            </w:pict>
          </mc:Fallback>
        </mc:AlternateContent>
      </w:r>
      <w:r>
        <w:rPr>
          <w:sz w:val="21"/>
        </w:rPr>
        <mc:AlternateContent>
          <mc:Choice Requires="wps">
            <w:drawing>
              <wp:anchor distT="0" distB="0" distL="114300" distR="114300" simplePos="0" relativeHeight="2391430144" behindDoc="0" locked="0" layoutInCell="1" allowOverlap="1">
                <wp:simplePos x="0" y="0"/>
                <wp:positionH relativeFrom="column">
                  <wp:posOffset>1381760</wp:posOffset>
                </wp:positionH>
                <wp:positionV relativeFrom="paragraph">
                  <wp:posOffset>12065</wp:posOffset>
                </wp:positionV>
                <wp:extent cx="0" cy="236220"/>
                <wp:effectExtent l="52705" t="0" r="53975" b="57785"/>
                <wp:wrapNone/>
                <wp:docPr id="119" name="直接连接符 119"/>
                <wp:cNvGraphicFramePr/>
                <a:graphic xmlns:a="http://schemas.openxmlformats.org/drawingml/2006/main">
                  <a:graphicData uri="http://schemas.microsoft.com/office/word/2010/wordprocessingShape">
                    <wps:wsp>
                      <wps:cNvCnPr/>
                      <wps:spPr>
                        <a:xfrm>
                          <a:off x="2519045" y="4096385"/>
                          <a:ext cx="0" cy="236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08.8pt;margin-top:0.95pt;height:18.6pt;width:0pt;z-index:-1903537152;mso-width-relative:page;mso-height-relative:page;" filled="f" stroked="t" coordsize="21600,21600" o:gfxdata="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2RartQAAAAIAQAADwAAAAAAAAAB&#10;ACAAAAAiAAAAZHJzL2Rvd25yZXYueG1sUEsBAhQAFAAAAAgAh07iQD3H/N0UAgAACAQAAA4AAAAA&#10;AAAAAQAgAAAAIwEAAGRycy9lMm9Eb2MueG1sUEsFBgAAAAAGAAYAWQEAAKkFAAAAAA==&#10;">
                <v:fill on="f" focussize="0,0"/>
                <v:stroke weight="3pt" color="#000000 [3200]" joinstyle="round"/>
                <v:imagedata o:title=""/>
                <o:lock v:ext="edit" aspectratio="f"/>
                <v:shadow on="t" color="#000000" opacity="22937f" offset="0pt,1.81102362204724pt" origin="0f,32768f" matrix="65536f,0f,0f,65536f"/>
              </v:line>
            </w:pict>
          </mc:Fallback>
        </mc:AlternateContent>
      </w:r>
      <w:r>
        <mc:AlternateContent>
          <mc:Choice Requires="wps">
            <w:drawing>
              <wp:anchor distT="0" distB="0" distL="114300" distR="114300" simplePos="0" relativeHeight="1641944064" behindDoc="0" locked="0" layoutInCell="1" allowOverlap="1">
                <wp:simplePos x="0" y="0"/>
                <wp:positionH relativeFrom="column">
                  <wp:posOffset>7854950</wp:posOffset>
                </wp:positionH>
                <wp:positionV relativeFrom="paragraph">
                  <wp:posOffset>4445</wp:posOffset>
                </wp:positionV>
                <wp:extent cx="5080" cy="238125"/>
                <wp:effectExtent l="9525" t="0" r="15875" b="5080"/>
                <wp:wrapNone/>
                <wp:docPr id="120" name="AutoShape 130"/>
                <wp:cNvGraphicFramePr/>
                <a:graphic xmlns:a="http://schemas.openxmlformats.org/drawingml/2006/main">
                  <a:graphicData uri="http://schemas.microsoft.com/office/word/2010/wordprocessingShape">
                    <wps:wsp>
                      <wps:cNvCnPr/>
                      <wps:spPr>
                        <a:xfrm flipV="1">
                          <a:off x="0" y="0"/>
                          <a:ext cx="5080" cy="238125"/>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618.5pt;margin-top:0.35pt;height:18.75pt;width:0.4pt;z-index:1641944064;mso-width-relative:page;mso-height-relative:page;" filled="f" stroked="t" coordsize="21600,21600" o:gfxdata="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qcxtcAAAAJAQAADwAAAAAAAAABACAAAAAi&#10;AAAAZHJzL2Rvd25yZXYueG1sUEsBAhQAFAAAAAgAh07iQGQocyzSAQAAsQMAAA4AAAAAAAAAAQAg&#10;AAAAJgEAAGRycy9lMm9Eb2MueG1sUEsFBgAAAAAGAAYAWQEAAGo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48921600" behindDoc="0" locked="0" layoutInCell="1" allowOverlap="1">
                <wp:simplePos x="0" y="0"/>
                <wp:positionH relativeFrom="column">
                  <wp:posOffset>6248400</wp:posOffset>
                </wp:positionH>
                <wp:positionV relativeFrom="paragraph">
                  <wp:posOffset>7620</wp:posOffset>
                </wp:positionV>
                <wp:extent cx="1270" cy="241935"/>
                <wp:effectExtent l="9525" t="0" r="19685" b="1905"/>
                <wp:wrapNone/>
                <wp:docPr id="121" name="AutoShape 130"/>
                <wp:cNvGraphicFramePr/>
                <a:graphic xmlns:a="http://schemas.openxmlformats.org/drawingml/2006/main">
                  <a:graphicData uri="http://schemas.microsoft.com/office/word/2010/wordprocessingShape">
                    <wps:wsp>
                      <wps:cNvCnPr/>
                      <wps:spPr>
                        <a:xfrm flipV="1">
                          <a:off x="0" y="0"/>
                          <a:ext cx="1270" cy="241935"/>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492pt;margin-top:0.6pt;height:19.05pt;width:0.1pt;z-index:1648921600;mso-width-relative:page;mso-height-relative:page;" filled="f" stroked="t" coordsize="21600,21600" o:gfxdata="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gVEUXXAAAACAEAAA8AAAAAAAAAAQAgAAAA&#10;IgAAAGRycy9kb3ducmV2LnhtbFBLAQIUABQAAAAIAIdO4kBY1U+i0wEAALEDAAAOAAAAAAAAAAEA&#10;IAAAACYBAABkcnMvZTJvRG9jLnhtbFBLBQYAAAAABgAGAFkBAABrBQAAAAA=&#10;">
                <v:fill on="f" focussize="0,0"/>
                <v:stroke weight="1.5pt" color="#000000" joinstyle="round"/>
                <v:imagedata o:title=""/>
                <o:lock v:ext="edit" aspectratio="f"/>
              </v:shape>
            </w:pict>
          </mc:Fallback>
        </mc:AlternateContent>
      </w:r>
    </w:p>
    <w:p>
      <w:r>
        <w:rPr>
          <w:sz w:val="21"/>
        </w:rPr>
        <mc:AlternateContent>
          <mc:Choice Requires="wps">
            <w:drawing>
              <wp:anchor distT="0" distB="0" distL="114300" distR="114300" simplePos="0" relativeHeight="2391427072" behindDoc="0" locked="0" layoutInCell="1" allowOverlap="1">
                <wp:simplePos x="0" y="0"/>
                <wp:positionH relativeFrom="column">
                  <wp:posOffset>-165100</wp:posOffset>
                </wp:positionH>
                <wp:positionV relativeFrom="paragraph">
                  <wp:posOffset>96520</wp:posOffset>
                </wp:positionV>
                <wp:extent cx="892175" cy="288925"/>
                <wp:effectExtent l="4445" t="4445" r="17780" b="11430"/>
                <wp:wrapNone/>
                <wp:docPr id="122" name="文本框 122"/>
                <wp:cNvGraphicFramePr/>
                <a:graphic xmlns:a="http://schemas.openxmlformats.org/drawingml/2006/main">
                  <a:graphicData uri="http://schemas.microsoft.com/office/word/2010/wordprocessingShape">
                    <wps:wsp>
                      <wps:cNvSpPr txBox="1"/>
                      <wps:spPr>
                        <a:xfrm>
                          <a:off x="1475105" y="4576445"/>
                          <a:ext cx="892175" cy="288925"/>
                        </a:xfrm>
                        <a:prstGeom prst="rect">
                          <a:avLst/>
                        </a:prstGeom>
                        <a:solidFill>
                          <a:srgbClr val="C0EFED"/>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高坪分公司</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3pt;margin-top:7.6pt;height:22.75pt;width:70.25pt;z-index:-1903540224;mso-width-relative:page;mso-height-relative:page;" fillcolor="#C0EFED" filled="t" stroked="t" coordsize="21600,21600" o:gfxdata="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NEfLNkAAAAJ&#10;AQAADwAAAAAAAAABACAAAAAiAAAAZHJzL2Rvd25yZXYueG1sUEsBAhQAFAAAAAgAh07iQC40RSRU&#10;AgAAhAQAAA4AAAAAAAAAAQAgAAAAKAEAAGRycy9lMm9Eb2MueG1sUEsFBgAAAAAGAAYAWQEAAO4F&#10;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高坪分公司</w:t>
                      </w:r>
                    </w:p>
                  </w:txbxContent>
                </v:textbox>
              </v:shape>
            </w:pict>
          </mc:Fallback>
        </mc:AlternateContent>
      </w:r>
      <w:r>
        <w:rPr>
          <w:sz w:val="21"/>
        </w:rPr>
        <mc:AlternateContent>
          <mc:Choice Requires="wps">
            <w:drawing>
              <wp:anchor distT="0" distB="0" distL="114300" distR="114300" simplePos="0" relativeHeight="2391425024" behindDoc="0" locked="0" layoutInCell="1" allowOverlap="1">
                <wp:simplePos x="0" y="0"/>
                <wp:positionH relativeFrom="column">
                  <wp:posOffset>916940</wp:posOffset>
                </wp:positionH>
                <wp:positionV relativeFrom="paragraph">
                  <wp:posOffset>96520</wp:posOffset>
                </wp:positionV>
                <wp:extent cx="914400" cy="280035"/>
                <wp:effectExtent l="5080" t="4445" r="10160" b="5080"/>
                <wp:wrapNone/>
                <wp:docPr id="123" name="文本框 123"/>
                <wp:cNvGraphicFramePr/>
                <a:graphic xmlns:a="http://schemas.openxmlformats.org/drawingml/2006/main">
                  <a:graphicData uri="http://schemas.microsoft.com/office/word/2010/wordprocessingShape">
                    <wps:wsp>
                      <wps:cNvSpPr txBox="1"/>
                      <wps:spPr>
                        <a:xfrm>
                          <a:off x="2412365" y="4675505"/>
                          <a:ext cx="914400" cy="280035"/>
                        </a:xfrm>
                        <a:prstGeom prst="rect">
                          <a:avLst/>
                        </a:prstGeom>
                        <a:solidFill>
                          <a:srgbClr val="B1ECF0">
                            <a:lumMod val="60000"/>
                            <a:lumOff val="4000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临江分公司</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72.2pt;margin-top:7.6pt;height:22.05pt;width:72pt;z-index:-1903542272;mso-width-relative:page;mso-height-relative:page;" fillcolor="#D0F4F6" filled="t" stroked="t" coordsize="21600,21600" o:gfxdata="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sA9DXXAAAACQEAAA8AAAAAAAAAAQAgAAAAIgAAAGRycy9kb3ducmV2&#10;LnhtbFBLAQIUABQAAAAIAIdO4kAdVUhZbwIAAL0EAAAOAAAAAAAAAAEAIAAAACYBAABkcnMvZTJv&#10;RG9jLnhtbFBLBQYAAAAABgAGAFkBAAAHBg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临江分公司</w:t>
                      </w:r>
                    </w:p>
                  </w:txbxContent>
                </v:textbox>
              </v:shape>
            </w:pict>
          </mc:Fallback>
        </mc:AlternateContent>
      </w:r>
      <w:r>
        <mc:AlternateContent>
          <mc:Choice Requires="wps">
            <w:drawing>
              <wp:anchor distT="0" distB="0" distL="114300" distR="114300" simplePos="0" relativeHeight="1625714688" behindDoc="0" locked="0" layoutInCell="1" allowOverlap="1">
                <wp:simplePos x="0" y="0"/>
                <wp:positionH relativeFrom="column">
                  <wp:posOffset>2034540</wp:posOffset>
                </wp:positionH>
                <wp:positionV relativeFrom="paragraph">
                  <wp:posOffset>97155</wp:posOffset>
                </wp:positionV>
                <wp:extent cx="1224915" cy="280035"/>
                <wp:effectExtent l="5080" t="4445" r="4445" b="5080"/>
                <wp:wrapNone/>
                <wp:docPr id="124" name="AutoShape 142"/>
                <wp:cNvGraphicFramePr/>
                <a:graphic xmlns:a="http://schemas.openxmlformats.org/drawingml/2006/main">
                  <a:graphicData uri="http://schemas.microsoft.com/office/word/2010/wordprocessingShape">
                    <wps:wsp>
                      <wps:cNvSpPr/>
                      <wps:spPr>
                        <a:xfrm>
                          <a:off x="0" y="0"/>
                          <a:ext cx="1224915" cy="280035"/>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sz w:val="20"/>
                                <w:szCs w:val="18"/>
                              </w:rPr>
                            </w:pPr>
                            <w:r>
                              <w:rPr>
                                <w:rFonts w:hint="eastAsia"/>
                                <w:sz w:val="20"/>
                                <w:szCs w:val="18"/>
                                <w:lang w:eastAsia="zh-CN"/>
                              </w:rPr>
                              <w:t>顺庆分公司</w:t>
                            </w:r>
                          </w:p>
                        </w:txbxContent>
                      </wps:txbx>
                      <wps:bodyPr upright="1"/>
                    </wps:wsp>
                  </a:graphicData>
                </a:graphic>
              </wp:anchor>
            </w:drawing>
          </mc:Choice>
          <mc:Fallback>
            <w:pict>
              <v:shape id="AutoShape 142" o:spid="_x0000_s1026" o:spt="109" type="#_x0000_t109" style="position:absolute;left:0pt;margin-left:160.2pt;margin-top:7.65pt;height:22.05pt;width:96.45pt;z-index:1625714688;mso-width-relative:page;mso-height-relative:page;" fillcolor="#CCFFFF" filled="t" stroked="t" coordsize="21600,21600" o:gfxdata="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IPH&#10;/NYAAAAJAQAADwAAAAAAAAABACAAAAAiAAAAZHJzL2Rvd25yZXYueG1sUEsBAhQAFAAAAAgAh07i&#10;QK6gr6jrAQAA/AMAAA4AAAAAAAAAAQAgAAAAJQEAAGRycy9lMm9Eb2MueG1sUEsFBgAAAAAGAAYA&#10;WQEAAIIFAAAAAA==&#10;">
                <v:fill on="t" focussize="0,0"/>
                <v:stroke color="#000000" joinstyle="miter"/>
                <v:imagedata o:title=""/>
                <o:lock v:ext="edit" aspectratio="f"/>
                <v:textbox>
                  <w:txbxContent>
                    <w:p>
                      <w:pPr>
                        <w:jc w:val="center"/>
                        <w:rPr>
                          <w:sz w:val="20"/>
                          <w:szCs w:val="18"/>
                        </w:rPr>
                      </w:pPr>
                      <w:r>
                        <w:rPr>
                          <w:rFonts w:hint="eastAsia"/>
                          <w:sz w:val="20"/>
                          <w:szCs w:val="18"/>
                          <w:lang w:eastAsia="zh-CN"/>
                        </w:rPr>
                        <w:t>顺庆分公司</w:t>
                      </w:r>
                    </w:p>
                  </w:txbxContent>
                </v:textbox>
              </v:shape>
            </w:pict>
          </mc:Fallback>
        </mc:AlternateContent>
      </w:r>
      <w:r>
        <mc:AlternateContent>
          <mc:Choice Requires="wps">
            <w:drawing>
              <wp:anchor distT="0" distB="0" distL="114300" distR="114300" simplePos="0" relativeHeight="1625458688" behindDoc="0" locked="0" layoutInCell="1" allowOverlap="1">
                <wp:simplePos x="0" y="0"/>
                <wp:positionH relativeFrom="column">
                  <wp:posOffset>3860165</wp:posOffset>
                </wp:positionH>
                <wp:positionV relativeFrom="paragraph">
                  <wp:posOffset>60325</wp:posOffset>
                </wp:positionV>
                <wp:extent cx="1191260" cy="276860"/>
                <wp:effectExtent l="4445" t="4445" r="8255" b="8255"/>
                <wp:wrapNone/>
                <wp:docPr id="125" name="AutoShape 142"/>
                <wp:cNvGraphicFramePr/>
                <a:graphic xmlns:a="http://schemas.openxmlformats.org/drawingml/2006/main">
                  <a:graphicData uri="http://schemas.microsoft.com/office/word/2010/wordprocessingShape">
                    <wps:wsp>
                      <wps:cNvSpPr/>
                      <wps:spPr>
                        <a:xfrm>
                          <a:off x="0" y="0"/>
                          <a:ext cx="1191260" cy="27686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sz w:val="20"/>
                                <w:szCs w:val="18"/>
                              </w:rPr>
                            </w:pPr>
                            <w:r>
                              <w:rPr>
                                <w:rFonts w:hint="eastAsia"/>
                                <w:sz w:val="20"/>
                                <w:szCs w:val="18"/>
                                <w:lang w:eastAsia="zh-CN"/>
                              </w:rPr>
                              <w:t>输配中心站</w:t>
                            </w: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303.95pt;margin-top:4.75pt;height:21.8pt;width:93.8pt;z-index:1625458688;mso-width-relative:page;mso-height-relative:page;" fillcolor="#CCFFFF" filled="t" stroked="t" coordsize="21600,21600" o:gfxdata="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Kax&#10;wtYAAAAIAQAADwAAAAAAAAABACAAAAAiAAAAZHJzL2Rvd25yZXYueG1sUEsBAhQAFAAAAAgAh07i&#10;QMjrY+TrAQAA/AMAAA4AAAAAAAAAAQAgAAAAJQEAAGRycy9lMm9Eb2MueG1sUEsFBgAAAAAGAAYA&#10;WQEAAIIFAAAAAA==&#10;">
                <v:fill on="t" focussize="0,0"/>
                <v:stroke color="#000000" joinstyle="miter"/>
                <v:imagedata o:title=""/>
                <o:lock v:ext="edit" aspectratio="f"/>
                <v:textbox>
                  <w:txbxContent>
                    <w:p>
                      <w:pPr>
                        <w:jc w:val="center"/>
                        <w:rPr>
                          <w:sz w:val="20"/>
                          <w:szCs w:val="18"/>
                        </w:rPr>
                      </w:pPr>
                      <w:r>
                        <w:rPr>
                          <w:rFonts w:hint="eastAsia"/>
                          <w:sz w:val="20"/>
                          <w:szCs w:val="18"/>
                          <w:lang w:eastAsia="zh-CN"/>
                        </w:rPr>
                        <w:t>输配中心站</w:t>
                      </w:r>
                    </w:p>
                    <w:p>
                      <w:pPr>
                        <w:jc w:val="center"/>
                        <w:rPr>
                          <w:sz w:val="20"/>
                          <w:szCs w:val="18"/>
                        </w:rPr>
                      </w:pPr>
                    </w:p>
                  </w:txbxContent>
                </v:textbox>
              </v:shape>
            </w:pict>
          </mc:Fallback>
        </mc:AlternateContent>
      </w:r>
      <w:r>
        <mc:AlternateContent>
          <mc:Choice Requires="wps">
            <w:drawing>
              <wp:anchor distT="0" distB="0" distL="114300" distR="114300" simplePos="0" relativeHeight="1629282304" behindDoc="0" locked="0" layoutInCell="1" allowOverlap="1">
                <wp:simplePos x="0" y="0"/>
                <wp:positionH relativeFrom="column">
                  <wp:posOffset>7339330</wp:posOffset>
                </wp:positionH>
                <wp:positionV relativeFrom="paragraph">
                  <wp:posOffset>47625</wp:posOffset>
                </wp:positionV>
                <wp:extent cx="1198880" cy="334645"/>
                <wp:effectExtent l="5080" t="4445" r="15240" b="11430"/>
                <wp:wrapNone/>
                <wp:docPr id="126" name="AutoShape 142"/>
                <wp:cNvGraphicFramePr/>
                <a:graphic xmlns:a="http://schemas.openxmlformats.org/drawingml/2006/main">
                  <a:graphicData uri="http://schemas.microsoft.com/office/word/2010/wordprocessingShape">
                    <wps:wsp>
                      <wps:cNvSpPr/>
                      <wps:spPr>
                        <a:xfrm>
                          <a:off x="0" y="0"/>
                          <a:ext cx="1198880" cy="334645"/>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val="en-US" w:eastAsia="zh-CN"/>
                              </w:rPr>
                            </w:pPr>
                            <w:r>
                              <w:rPr>
                                <w:rFonts w:hint="eastAsia"/>
                                <w:sz w:val="20"/>
                                <w:szCs w:val="18"/>
                                <w:lang w:val="en-US" w:eastAsia="zh-CN"/>
                              </w:rPr>
                              <w:t>恩阳分公司</w:t>
                            </w:r>
                          </w:p>
                          <w:p>
                            <w:pPr>
                              <w:jc w:val="center"/>
                              <w:rPr>
                                <w:rFonts w:hint="eastAsia"/>
                                <w:sz w:val="20"/>
                                <w:szCs w:val="18"/>
                                <w:lang w:val="en-US" w:eastAsia="zh-CN"/>
                              </w:rPr>
                            </w:pPr>
                          </w:p>
                        </w:txbxContent>
                      </wps:txbx>
                      <wps:bodyPr upright="1"/>
                    </wps:wsp>
                  </a:graphicData>
                </a:graphic>
              </wp:anchor>
            </w:drawing>
          </mc:Choice>
          <mc:Fallback>
            <w:pict>
              <v:shape id="AutoShape 142" o:spid="_x0000_s1026" o:spt="109" type="#_x0000_t109" style="position:absolute;left:0pt;margin-left:577.9pt;margin-top:3.75pt;height:26.35pt;width:94.4pt;z-index:1629282304;mso-width-relative:page;mso-height-relative:page;" fillcolor="#CCFFFF" filled="t" stroked="t" coordsize="21600,21600" o:gfxdata="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I13EtcAAAAKAQAADwAAAAAAAAABACAAAAAiAAAAZHJzL2Rvd25yZXYueG1sUEsBAhQAFAAAAAgA&#10;h07iQN5zEr/tAQAA/AMAAA4AAAAAAAAAAQAgAAAAJgEAAGRycy9lMm9Eb2MueG1sUEsFBgAAAAAG&#10;AAYAWQEAAIUFAAAAAA==&#10;">
                <v:fill on="t" focussize="0,0"/>
                <v:stroke color="#000000" joinstyle="miter"/>
                <v:imagedata o:title=""/>
                <o:lock v:ext="edit" aspectratio="f"/>
                <v:textbox>
                  <w:txbxContent>
                    <w:p>
                      <w:pPr>
                        <w:jc w:val="center"/>
                        <w:rPr>
                          <w:rFonts w:hint="eastAsia"/>
                          <w:sz w:val="20"/>
                          <w:szCs w:val="18"/>
                          <w:lang w:val="en-US" w:eastAsia="zh-CN"/>
                        </w:rPr>
                      </w:pPr>
                      <w:r>
                        <w:rPr>
                          <w:rFonts w:hint="eastAsia"/>
                          <w:sz w:val="20"/>
                          <w:szCs w:val="18"/>
                          <w:lang w:val="en-US" w:eastAsia="zh-CN"/>
                        </w:rPr>
                        <w:t>恩阳分公司</w:t>
                      </w:r>
                    </w:p>
                    <w:p>
                      <w:pPr>
                        <w:jc w:val="center"/>
                        <w:rPr>
                          <w:rFonts w:hint="eastAsia"/>
                          <w:sz w:val="20"/>
                          <w:szCs w:val="18"/>
                          <w:lang w:val="en-US" w:eastAsia="zh-CN"/>
                        </w:rPr>
                      </w:pPr>
                    </w:p>
                  </w:txbxContent>
                </v:textbox>
              </v:shape>
            </w:pict>
          </mc:Fallback>
        </mc:AlternateContent>
      </w:r>
      <w:r>
        <mc:AlternateContent>
          <mc:Choice Requires="wps">
            <w:drawing>
              <wp:anchor distT="0" distB="0" distL="114300" distR="114300" simplePos="0" relativeHeight="1625586688" behindDoc="0" locked="0" layoutInCell="1" allowOverlap="1">
                <wp:simplePos x="0" y="0"/>
                <wp:positionH relativeFrom="column">
                  <wp:posOffset>5687695</wp:posOffset>
                </wp:positionH>
                <wp:positionV relativeFrom="paragraph">
                  <wp:posOffset>65405</wp:posOffset>
                </wp:positionV>
                <wp:extent cx="1200150" cy="309245"/>
                <wp:effectExtent l="4445" t="4445" r="14605" b="6350"/>
                <wp:wrapNone/>
                <wp:docPr id="127" name="AutoShape 142"/>
                <wp:cNvGraphicFramePr/>
                <a:graphic xmlns:a="http://schemas.openxmlformats.org/drawingml/2006/main">
                  <a:graphicData uri="http://schemas.microsoft.com/office/word/2010/wordprocessingShape">
                    <wps:wsp>
                      <wps:cNvSpPr/>
                      <wps:spPr>
                        <a:xfrm>
                          <a:off x="0" y="0"/>
                          <a:ext cx="1200150" cy="309245"/>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sz w:val="20"/>
                                <w:szCs w:val="18"/>
                              </w:rPr>
                            </w:pPr>
                            <w:r>
                              <w:rPr>
                                <w:rFonts w:hint="eastAsia"/>
                                <w:sz w:val="20"/>
                                <w:szCs w:val="18"/>
                                <w:lang w:eastAsia="zh-CN"/>
                              </w:rPr>
                              <w:t>生产保障中心</w:t>
                            </w:r>
                          </w:p>
                        </w:txbxContent>
                      </wps:txbx>
                      <wps:bodyPr upright="1"/>
                    </wps:wsp>
                  </a:graphicData>
                </a:graphic>
              </wp:anchor>
            </w:drawing>
          </mc:Choice>
          <mc:Fallback>
            <w:pict>
              <v:shape id="AutoShape 142" o:spid="_x0000_s1026" o:spt="109" type="#_x0000_t109" style="position:absolute;left:0pt;margin-left:447.85pt;margin-top:5.15pt;height:24.35pt;width:94.5pt;z-index:1625586688;mso-width-relative:page;mso-height-relative:page;" fillcolor="#CCFFFF" filled="t" stroked="t" coordsize="21600,21600" o:gfxdata="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FrP&#10;NtYAAAAKAQAADwAAAAAAAAABACAAAAAiAAAAZHJzL2Rvd25yZXYueG1sUEsBAhQAFAAAAAgAh07i&#10;QIOcZknrAQAA/AMAAA4AAAAAAAAAAQAgAAAAJQEAAGRycy9lMm9Eb2MueG1sUEsFBgAAAAAGAAYA&#10;WQEAAIIFAAAAAA==&#10;">
                <v:fill on="t" focussize="0,0"/>
                <v:stroke color="#000000" joinstyle="miter"/>
                <v:imagedata o:title=""/>
                <o:lock v:ext="edit" aspectratio="f"/>
                <v:textbox>
                  <w:txbxContent>
                    <w:p>
                      <w:pPr>
                        <w:jc w:val="center"/>
                        <w:rPr>
                          <w:sz w:val="20"/>
                          <w:szCs w:val="18"/>
                        </w:rPr>
                      </w:pPr>
                      <w:r>
                        <w:rPr>
                          <w:rFonts w:hint="eastAsia"/>
                          <w:sz w:val="20"/>
                          <w:szCs w:val="18"/>
                          <w:lang w:eastAsia="zh-CN"/>
                        </w:rPr>
                        <w:t>生产保障中心</w:t>
                      </w:r>
                    </w:p>
                  </w:txbxContent>
                </v:textbox>
              </v:shape>
            </w:pict>
          </mc:Fallback>
        </mc:AlternateContent>
      </w:r>
    </w:p>
    <w:p/>
    <w:p>
      <w:r>
        <mc:AlternateContent>
          <mc:Choice Requires="wps">
            <w:drawing>
              <wp:anchor distT="0" distB="0" distL="114300" distR="114300" simplePos="0" relativeHeight="1684707328" behindDoc="0" locked="0" layoutInCell="1" allowOverlap="1">
                <wp:simplePos x="0" y="0"/>
                <wp:positionH relativeFrom="column">
                  <wp:posOffset>4455795</wp:posOffset>
                </wp:positionH>
                <wp:positionV relativeFrom="paragraph">
                  <wp:posOffset>-59055</wp:posOffset>
                </wp:positionV>
                <wp:extent cx="8255" cy="584200"/>
                <wp:effectExtent l="9525" t="0" r="12700" b="10160"/>
                <wp:wrapNone/>
                <wp:docPr id="128" name="AutoShape 130"/>
                <wp:cNvGraphicFramePr/>
                <a:graphic xmlns:a="http://schemas.openxmlformats.org/drawingml/2006/main">
                  <a:graphicData uri="http://schemas.microsoft.com/office/word/2010/wordprocessingShape">
                    <wps:wsp>
                      <wps:cNvCnPr>
                        <a:endCxn id="125" idx="2"/>
                      </wps:cNvCnPr>
                      <wps:spPr>
                        <a:xfrm flipH="1" flipV="1">
                          <a:off x="0" y="0"/>
                          <a:ext cx="8255" cy="58420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x y;margin-left:350.85pt;margin-top:-4.65pt;height:46pt;width:0.65pt;z-index:1684707328;mso-width-relative:page;mso-height-relative:page;" filled="f" stroked="t" coordsize="21600,21600" o:gfxdata="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tkZ8&#10;2QAAAAkBAAAPAAAAAAAAAAEAIAAAACIAAABkcnMvZG93bnJldi54bWxQSwECFAAUAAAACACHTuJA&#10;xaMzIecBAADkAwAADgAAAAAAAAABACAAAAAoAQAAZHJzL2Uyb0RvYy54bWxQSwUGAAAAAAYABgBZ&#10;AQAAgQUAAAAA&#10;">
                <v:fill on="f" focussize="0,0"/>
                <v:stroke weight="1.5pt" color="#000000" joinstyle="round"/>
                <v:imagedata o:title=""/>
                <o:lock v:ext="edit" aspectratio="f"/>
              </v:shape>
            </w:pict>
          </mc:Fallback>
        </mc:AlternateContent>
      </w:r>
    </w:p>
    <w:p/>
    <w:p>
      <w:r>
        <mc:AlternateContent>
          <mc:Choice Requires="wps">
            <w:drawing>
              <wp:anchor distT="0" distB="0" distL="114300" distR="114300" simplePos="0" relativeHeight="1746190336" behindDoc="0" locked="0" layoutInCell="1" allowOverlap="1">
                <wp:simplePos x="0" y="0"/>
                <wp:positionH relativeFrom="column">
                  <wp:posOffset>6395720</wp:posOffset>
                </wp:positionH>
                <wp:positionV relativeFrom="paragraph">
                  <wp:posOffset>141605</wp:posOffset>
                </wp:positionV>
                <wp:extent cx="0" cy="198120"/>
                <wp:effectExtent l="9525" t="0" r="20955" b="0"/>
                <wp:wrapNone/>
                <wp:docPr id="129" name="AutoShape 130"/>
                <wp:cNvGraphicFramePr/>
                <a:graphic xmlns:a="http://schemas.openxmlformats.org/drawingml/2006/main">
                  <a:graphicData uri="http://schemas.microsoft.com/office/word/2010/wordprocessingShape">
                    <wps:wsp>
                      <wps:cNvCnPr/>
                      <wps:spPr>
                        <a:xfrm flipV="1">
                          <a:off x="0" y="0"/>
                          <a:ext cx="0" cy="19812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503.6pt;margin-top:11.15pt;height:15.6pt;width:0pt;z-index:1746190336;mso-width-relative:page;mso-height-relative:page;" filled="f" stroked="t" coordsize="21600,21600" o:gfxdata="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7fQW2AAAAAsBAAAPAAAAAAAAAAEAIAAAACIA&#10;AABkcnMvZG93bnJldi54bWxQSwECFAAUAAAACACHTuJAnyXu19ABAACuAwAADgAAAAAAAAABACAA&#10;AAAnAQAAZHJzL2Uyb0RvYy54bWxQSwUGAAAAAAYABgBZAQAAaQU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776931840" behindDoc="0" locked="0" layoutInCell="1" allowOverlap="1">
                <wp:simplePos x="0" y="0"/>
                <wp:positionH relativeFrom="column">
                  <wp:posOffset>3017520</wp:posOffset>
                </wp:positionH>
                <wp:positionV relativeFrom="paragraph">
                  <wp:posOffset>141605</wp:posOffset>
                </wp:positionV>
                <wp:extent cx="2540" cy="250825"/>
                <wp:effectExtent l="9525" t="0" r="18415" b="8255"/>
                <wp:wrapNone/>
                <wp:docPr id="130" name="AutoShape 130"/>
                <wp:cNvGraphicFramePr/>
                <a:graphic xmlns:a="http://schemas.openxmlformats.org/drawingml/2006/main">
                  <a:graphicData uri="http://schemas.microsoft.com/office/word/2010/wordprocessingShape">
                    <wps:wsp>
                      <wps:cNvCnPr/>
                      <wps:spPr>
                        <a:xfrm flipV="1">
                          <a:off x="0" y="0"/>
                          <a:ext cx="2540" cy="250825"/>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y;margin-left:237.6pt;margin-top:11.15pt;height:19.75pt;width:0.2pt;z-index:1776931840;mso-width-relative:page;mso-height-relative:page;" filled="f" stroked="t" coordsize="21600,21600" o:gfxdata="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zLci2QAAAAkBAAAPAAAAAAAAAAEAIAAA&#10;ACIAAABkcnMvZG93bnJldi54bWxQSwECFAAUAAAACACHTuJArhOXrdIBAACxAwAADgAAAAAAAAAB&#10;ACAAAAAoAQAAZHJzL2Uyb0RvYy54bWxQSwUGAAAAAAYABgBZAQAAbAU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715448832" behindDoc="0" locked="0" layoutInCell="1" allowOverlap="1">
                <wp:simplePos x="0" y="0"/>
                <wp:positionH relativeFrom="column">
                  <wp:posOffset>4457065</wp:posOffset>
                </wp:positionH>
                <wp:positionV relativeFrom="paragraph">
                  <wp:posOffset>123825</wp:posOffset>
                </wp:positionV>
                <wp:extent cx="3175" cy="289560"/>
                <wp:effectExtent l="0" t="0" r="0" b="0"/>
                <wp:wrapNone/>
                <wp:docPr id="131" name="AutoShape 130"/>
                <wp:cNvGraphicFramePr/>
                <a:graphic xmlns:a="http://schemas.openxmlformats.org/drawingml/2006/main">
                  <a:graphicData uri="http://schemas.microsoft.com/office/word/2010/wordprocessingShape">
                    <wps:wsp>
                      <wps:cNvCnPr/>
                      <wps:spPr>
                        <a:xfrm flipH="1" flipV="1">
                          <a:off x="0" y="0"/>
                          <a:ext cx="3175" cy="28956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30" o:spid="_x0000_s1026" o:spt="32" type="#_x0000_t32" style="position:absolute;left:0pt;flip:x y;margin-left:350.95pt;margin-top:9.75pt;height:22.8pt;width:0.25pt;z-index:1715448832;mso-width-relative:page;mso-height-relative:page;" filled="f" stroked="t" coordsize="21600,21600" o:gfxdata="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WhlXYAAAACQEAAA8AAAAA&#10;AAAAAQAgAAAAIgAAAGRycy9kb3ducmV2LnhtbFBLAQIUABQAAAAIAIdO4kA4KZTx2wEAALsDAAAO&#10;AAAAAAAAAAEAIAAAACcBAABkcnMvZTJvRG9jLnhtbFBLBQYAAAAABgAGAFkBAAB0BQ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1660943360" behindDoc="0" locked="0" layoutInCell="1" allowOverlap="1">
                <wp:simplePos x="0" y="0"/>
                <wp:positionH relativeFrom="column">
                  <wp:posOffset>2992755</wp:posOffset>
                </wp:positionH>
                <wp:positionV relativeFrom="paragraph">
                  <wp:posOffset>133985</wp:posOffset>
                </wp:positionV>
                <wp:extent cx="3397885" cy="0"/>
                <wp:effectExtent l="0" t="9525" r="635" b="13335"/>
                <wp:wrapNone/>
                <wp:docPr id="132" name="AutoShape 129"/>
                <wp:cNvGraphicFramePr/>
                <a:graphic xmlns:a="http://schemas.openxmlformats.org/drawingml/2006/main">
                  <a:graphicData uri="http://schemas.microsoft.com/office/word/2010/wordprocessingShape">
                    <wps:wsp>
                      <wps:cNvCnPr/>
                      <wps:spPr>
                        <a:xfrm>
                          <a:off x="0" y="0"/>
                          <a:ext cx="3397885"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AutoShape 129" o:spid="_x0000_s1026" o:spt="32" type="#_x0000_t32" style="position:absolute;left:0pt;margin-left:235.65pt;margin-top:10.55pt;height:0pt;width:267.55pt;z-index:1660943360;mso-width-relative:page;mso-height-relative:page;" filled="f" stroked="t" coordsize="21600,21600" o:gfxdata="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vRnl9QAAAAKAQAADwAAAAAAAAABACAAAAAiAAAAZHJzL2Rv&#10;d25yZXYueG1sUEsBAhQAFAAAAAgAh07iQH4G5vLMAQAApQMAAA4AAAAAAAAAAQAgAAAAIwEAAGRy&#10;cy9lMm9Eb2MueG1sUEsFBgAAAAAGAAYAWQEAAGEFAAAAAA==&#10;">
                <v:fill on="f" focussize="0,0"/>
                <v:stroke weight="1.5pt" color="#000000" joinstyle="round"/>
                <v:imagedata o:title=""/>
                <o:lock v:ext="edit" aspectratio="f"/>
              </v:shape>
            </w:pict>
          </mc:Fallback>
        </mc:AlternateContent>
      </w:r>
    </w:p>
    <w:p>
      <w:pPr>
        <w:rPr>
          <w:b/>
          <w:sz w:val="13"/>
          <w:szCs w:val="13"/>
        </w:rPr>
      </w:pPr>
      <w:r>
        <w:rPr>
          <w:sz w:val="24"/>
          <w:szCs w:val="24"/>
        </w:rPr>
        <mc:AlternateContent>
          <mc:Choice Requires="wps">
            <w:drawing>
              <wp:anchor distT="0" distB="0" distL="114300" distR="114300" simplePos="0" relativeHeight="1656802304" behindDoc="0" locked="0" layoutInCell="1" allowOverlap="1">
                <wp:simplePos x="0" y="0"/>
                <wp:positionH relativeFrom="column">
                  <wp:posOffset>5517515</wp:posOffset>
                </wp:positionH>
                <wp:positionV relativeFrom="paragraph">
                  <wp:posOffset>198120</wp:posOffset>
                </wp:positionV>
                <wp:extent cx="1105535" cy="325120"/>
                <wp:effectExtent l="4445" t="4445" r="17780" b="5715"/>
                <wp:wrapNone/>
                <wp:docPr id="133" name="AutoShape 142"/>
                <wp:cNvGraphicFramePr/>
                <a:graphic xmlns:a="http://schemas.openxmlformats.org/drawingml/2006/main">
                  <a:graphicData uri="http://schemas.microsoft.com/office/word/2010/wordprocessingShape">
                    <wps:wsp>
                      <wps:cNvSpPr/>
                      <wps:spPr>
                        <a:xfrm>
                          <a:off x="0" y="0"/>
                          <a:ext cx="1105535" cy="32512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高坪站</w:t>
                            </w: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434.45pt;margin-top:15.6pt;height:25.6pt;width:87.05pt;z-index:1656802304;mso-width-relative:page;mso-height-relative:page;" fillcolor="#CCFFFF" filled="t" stroked="t" coordsize="21600,21600" o:gfxdata="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UN0stcAAAAKAQAADwAAAAAAAAABACAAAAAiAAAAZHJzL2Rvd25yZXYueG1sUEsBAhQAFAAAAAgA&#10;h07iQAPdhS7tAQAA/AMAAA4AAAAAAAAAAQAgAAAAJgEAAGRycy9lMm9Eb2MueG1sUEsFBgAAAAAG&#10;AAYAWQEAAIUFA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高坪站</w:t>
                      </w:r>
                    </w:p>
                    <w:p>
                      <w:pPr>
                        <w:jc w:val="center"/>
                        <w:rPr>
                          <w:sz w:val="20"/>
                          <w:szCs w:val="18"/>
                        </w:rPr>
                      </w:pPr>
                    </w:p>
                  </w:txbxContent>
                </v:textbox>
              </v:shape>
            </w:pict>
          </mc:Fallback>
        </mc:AlternateContent>
      </w:r>
      <w:r>
        <w:rPr>
          <w:sz w:val="24"/>
          <w:szCs w:val="24"/>
        </w:rPr>
        <mc:AlternateContent>
          <mc:Choice Requires="wps">
            <w:drawing>
              <wp:anchor distT="0" distB="0" distL="114300" distR="114300" simplePos="0" relativeHeight="1656501248" behindDoc="0" locked="0" layoutInCell="1" allowOverlap="1">
                <wp:simplePos x="0" y="0"/>
                <wp:positionH relativeFrom="column">
                  <wp:posOffset>3974465</wp:posOffset>
                </wp:positionH>
                <wp:positionV relativeFrom="paragraph">
                  <wp:posOffset>198755</wp:posOffset>
                </wp:positionV>
                <wp:extent cx="1191260" cy="325120"/>
                <wp:effectExtent l="4445" t="4445" r="8255" b="5715"/>
                <wp:wrapNone/>
                <wp:docPr id="134" name="AutoShape 142"/>
                <wp:cNvGraphicFramePr/>
                <a:graphic xmlns:a="http://schemas.openxmlformats.org/drawingml/2006/main">
                  <a:graphicData uri="http://schemas.microsoft.com/office/word/2010/wordprocessingShape">
                    <wps:wsp>
                      <wps:cNvSpPr/>
                      <wps:spPr>
                        <a:xfrm>
                          <a:off x="0" y="0"/>
                          <a:ext cx="1191260" cy="325120"/>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储配二站</w:t>
                            </w:r>
                          </w:p>
                          <w:p>
                            <w:pPr>
                              <w:jc w:val="center"/>
                              <w:rPr>
                                <w:sz w:val="20"/>
                                <w:szCs w:val="18"/>
                              </w:rPr>
                            </w:pP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312.95pt;margin-top:15.65pt;height:25.6pt;width:93.8pt;z-index:1656501248;mso-width-relative:page;mso-height-relative:page;" fillcolor="#CCFFFF" filled="t" stroked="t" coordsize="21600,21600" o:gfxdata="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LnAJ1wAAAAkBAAAPAAAAAAAAAAEAIAAAACIAAABkcnMvZG93bnJldi54bWxQSwECFAAUAAAA&#10;CACHTuJA+P5XUe8BAAD8AwAADgAAAAAAAAABACAAAAAmAQAAZHJzL2Uyb0RvYy54bWxQSwUGAAAA&#10;AAYABgBZAQAAhwU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储配二站</w:t>
                      </w:r>
                    </w:p>
                    <w:p>
                      <w:pPr>
                        <w:jc w:val="center"/>
                        <w:rPr>
                          <w:sz w:val="20"/>
                          <w:szCs w:val="18"/>
                        </w:rPr>
                      </w:pPr>
                    </w:p>
                    <w:p>
                      <w:pPr>
                        <w:jc w:val="center"/>
                        <w:rPr>
                          <w:sz w:val="20"/>
                          <w:szCs w:val="18"/>
                        </w:rPr>
                      </w:pPr>
                    </w:p>
                  </w:txbxContent>
                </v:textbox>
              </v:shape>
            </w:pict>
          </mc:Fallback>
        </mc:AlternateContent>
      </w:r>
    </w:p>
    <w:p>
      <w:pPr>
        <w:jc w:val="center"/>
        <w:rPr>
          <w:rFonts w:hint="eastAsia"/>
          <w:sz w:val="32"/>
          <w:szCs w:val="32"/>
          <w:lang w:eastAsia="zh-CN"/>
        </w:rPr>
      </w:pPr>
      <w:r>
        <w:rPr>
          <w:sz w:val="24"/>
          <w:szCs w:val="24"/>
        </w:rPr>
        <mc:AlternateContent>
          <mc:Choice Requires="wps">
            <w:drawing>
              <wp:anchor distT="0" distB="0" distL="114300" distR="114300" simplePos="0" relativeHeight="1656200192" behindDoc="0" locked="0" layoutInCell="1" allowOverlap="1">
                <wp:simplePos x="0" y="0"/>
                <wp:positionH relativeFrom="column">
                  <wp:posOffset>2496185</wp:posOffset>
                </wp:positionH>
                <wp:positionV relativeFrom="paragraph">
                  <wp:posOffset>22225</wp:posOffset>
                </wp:positionV>
                <wp:extent cx="1163320" cy="316865"/>
                <wp:effectExtent l="4445" t="4445" r="5715" b="13970"/>
                <wp:wrapNone/>
                <wp:docPr id="135" name="AutoShape 142"/>
                <wp:cNvGraphicFramePr/>
                <a:graphic xmlns:a="http://schemas.openxmlformats.org/drawingml/2006/main">
                  <a:graphicData uri="http://schemas.microsoft.com/office/word/2010/wordprocessingShape">
                    <wps:wsp>
                      <wps:cNvSpPr/>
                      <wps:spPr>
                        <a:xfrm>
                          <a:off x="0" y="0"/>
                          <a:ext cx="1163320" cy="316865"/>
                        </a:xfrm>
                        <a:prstGeom prst="flowChartProcess">
                          <a:avLst/>
                        </a:prstGeom>
                        <a:solidFill>
                          <a:srgbClr val="CC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18"/>
                                <w:lang w:eastAsia="zh-CN"/>
                              </w:rPr>
                            </w:pPr>
                            <w:r>
                              <w:rPr>
                                <w:rFonts w:hint="eastAsia"/>
                                <w:sz w:val="20"/>
                                <w:szCs w:val="18"/>
                                <w:lang w:eastAsia="zh-CN"/>
                              </w:rPr>
                              <w:t>储配一站</w:t>
                            </w:r>
                          </w:p>
                          <w:p>
                            <w:pPr>
                              <w:jc w:val="center"/>
                              <w:rPr>
                                <w:sz w:val="20"/>
                                <w:szCs w:val="18"/>
                              </w:rPr>
                            </w:pPr>
                          </w:p>
                        </w:txbxContent>
                      </wps:txbx>
                      <wps:bodyPr upright="1"/>
                    </wps:wsp>
                  </a:graphicData>
                </a:graphic>
              </wp:anchor>
            </w:drawing>
          </mc:Choice>
          <mc:Fallback>
            <w:pict>
              <v:shape id="AutoShape 142" o:spid="_x0000_s1026" o:spt="109" type="#_x0000_t109" style="position:absolute;left:0pt;margin-left:196.55pt;margin-top:1.75pt;height:24.95pt;width:91.6pt;z-index:1656200192;mso-width-relative:page;mso-height-relative:page;" fillcolor="#CCFFFF" filled="t" stroked="t" coordsize="21600,21600" o:gfxdata="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vG1&#10;GtUAAAAIAQAADwAAAAAAAAABACAAAAAiAAAAZHJzL2Rvd25yZXYueG1sUEsBAhQAFAAAAAgAh07i&#10;QHAlccfsAQAA/AMAAA4AAAAAAAAAAQAgAAAAJAEAAGRycy9lMm9Eb2MueG1sUEsFBgAAAAAGAAYA&#10;WQEAAIIFAAAAAA==&#10;">
                <v:fill on="t" focussize="0,0"/>
                <v:stroke color="#000000" joinstyle="miter"/>
                <v:imagedata o:title=""/>
                <o:lock v:ext="edit" aspectratio="f"/>
                <v:textbox>
                  <w:txbxContent>
                    <w:p>
                      <w:pPr>
                        <w:jc w:val="center"/>
                        <w:rPr>
                          <w:rFonts w:hint="eastAsia"/>
                          <w:sz w:val="20"/>
                          <w:szCs w:val="18"/>
                          <w:lang w:eastAsia="zh-CN"/>
                        </w:rPr>
                      </w:pPr>
                      <w:r>
                        <w:rPr>
                          <w:rFonts w:hint="eastAsia"/>
                          <w:sz w:val="20"/>
                          <w:szCs w:val="18"/>
                          <w:lang w:eastAsia="zh-CN"/>
                        </w:rPr>
                        <w:t>储配一站</w:t>
                      </w:r>
                    </w:p>
                    <w:p>
                      <w:pPr>
                        <w:jc w:val="center"/>
                        <w:rPr>
                          <w:sz w:val="20"/>
                          <w:szCs w:val="18"/>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eastAsia="方正仿宋简体"/>
          <w:color w:val="auto"/>
          <w:sz w:val="28"/>
          <w:szCs w:val="28"/>
          <w:highlight w:val="none"/>
        </w:rPr>
        <w:sectPr>
          <w:pgSz w:w="16838" w:h="11906" w:orient="landscape"/>
          <w:pgMar w:top="1440" w:right="1803" w:bottom="1440" w:left="1803" w:header="851" w:footer="992" w:gutter="0"/>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eastAsia="方正小标宋简体"/>
          <w:b w:val="0"/>
          <w:bCs w:val="0"/>
          <w:sz w:val="36"/>
          <w:szCs w:val="36"/>
          <w:lang w:eastAsia="zh-CN"/>
        </w:rPr>
      </w:pPr>
      <w:bookmarkStart w:id="1230" w:name="_Toc31659"/>
      <w:bookmarkStart w:id="1231" w:name="_Toc3320"/>
      <w:bookmarkStart w:id="1232" w:name="_Toc10524"/>
      <w:bookmarkStart w:id="1233" w:name="_Toc233"/>
      <w:bookmarkStart w:id="1234" w:name="_Toc12109"/>
      <w:bookmarkStart w:id="1235" w:name="_Toc20381"/>
      <w:bookmarkStart w:id="1236" w:name="_Toc10850"/>
      <w:bookmarkStart w:id="1237" w:name="_Toc508016717"/>
      <w:bookmarkStart w:id="1238" w:name="_Toc1069"/>
      <w:bookmarkStart w:id="1239" w:name="_Toc4560"/>
      <w:r>
        <w:rPr>
          <w:rFonts w:hint="eastAsia" w:ascii="方正小标宋简体" w:eastAsia="方正小标宋简体"/>
          <w:b w:val="0"/>
          <w:bCs w:val="0"/>
          <w:sz w:val="36"/>
          <w:szCs w:val="36"/>
        </w:rPr>
        <w:t>中油南充燃气有限责任公司投资建设项目管理</w:t>
      </w:r>
      <w:bookmarkEnd w:id="1230"/>
      <w:bookmarkEnd w:id="1231"/>
      <w:bookmarkEnd w:id="1232"/>
      <w:bookmarkEnd w:id="1233"/>
      <w:bookmarkEnd w:id="1234"/>
      <w:bookmarkEnd w:id="1235"/>
      <w:bookmarkEnd w:id="1236"/>
      <w:bookmarkEnd w:id="1237"/>
      <w:bookmarkEnd w:id="1238"/>
      <w:r>
        <w:rPr>
          <w:rFonts w:hint="eastAsia" w:ascii="方正小标宋简体" w:eastAsia="方正小标宋简体"/>
          <w:b w:val="0"/>
          <w:bCs w:val="0"/>
          <w:sz w:val="36"/>
          <w:szCs w:val="36"/>
          <w:lang w:eastAsia="zh-CN"/>
        </w:rPr>
        <w:t>制度</w:t>
      </w:r>
      <w:bookmarkEnd w:id="1239"/>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rPr>
      </w:pPr>
      <w:bookmarkStart w:id="1240" w:name="_Toc447704623"/>
      <w:bookmarkStart w:id="1241" w:name="_Toc508016718"/>
      <w:r>
        <w:rPr>
          <w:rFonts w:hint="eastAsia" w:ascii="方正黑体简体" w:hAnsi="方正黑体简体" w:eastAsia="方正黑体简体" w:cs="方正黑体简体"/>
          <w:b w:val="0"/>
          <w:bCs/>
          <w:sz w:val="30"/>
          <w:szCs w:val="30"/>
          <w:lang w:eastAsia="zh-CN"/>
        </w:rPr>
        <w:t>第一章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总  则</w:t>
      </w:r>
      <w:bookmarkEnd w:id="1240"/>
      <w:bookmarkEnd w:id="1241"/>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为了进一步加强中油南充燃气有限责任公司（以下简称公司）工程项目管理水平，实现对质量、安全、工期、投资和环保等各项建设指标的有效控制，按照《建设工程质量管理条例》（中华人民共和国国务院令第279号）、《建设工程安全生产管理条例》（中华人民共和国国务院令第393号）等相关法律法规和国家基本建设程序，结合公司实际情况，特制定本办法。</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本办法中的工程项目是指由公司投资的新（改、扩）建项目，包括天然气输送管道项目、输配气站场项目、信息化建设项目、建筑与装饰装修项目等。</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 xml:space="preserve">本办法适用于公司及各基层单位。 </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公司工程项目实行分级管理。所属单位的工程项目投资规模在300（含300）万元以上的为限上项目，规模在300万元以下的为限下项目。</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工程项目分为前期阶段、建设阶段和竣工阶段。项目立项、可行性研究报告到初步设计的批复为前期阶段；初步设计批复后至工程进行完工交接前为建设阶段；完工交接、投产试运行、考核、竣工验收和项目后评估为竣工阶段。</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公司生产技术部是公司工程项目建设的归口管理部门，归口管理公司工程项目的建设阶段工作和竣工阶段的完工交接、投产试运行工作，参与工程项目前期阶段和竣工阶段的其它管理工作。</w:t>
      </w:r>
      <w:bookmarkStart w:id="1242" w:name="_Toc352687834"/>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公司工程项目建设实行项目管理，推行项目经理负责制。执行项目经理、副经理和项目主要管理人员应持证上岗，具体实施工程建设、HSE和质量监督等目标管理。</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公司工程项目建设实行工程监理、第三方检测和第三方质量监督制度。投资规模在300（含300）万元以上的工程项目建设必须向西南油气田石油天然气川渝工程质量监督站申报质量监督。</w:t>
      </w:r>
    </w:p>
    <w:p>
      <w:pPr>
        <w:keepNext w:val="0"/>
        <w:keepLines w:val="0"/>
        <w:pageBreakBefore w:val="0"/>
        <w:widowControl w:val="0"/>
        <w:numPr>
          <w:ilvl w:val="0"/>
          <w:numId w:val="32"/>
        </w:numPr>
        <w:tabs>
          <w:tab w:val="left" w:pos="0"/>
          <w:tab w:val="left" w:pos="360"/>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工程项目建设按照实施步骤分为项目管理机构、施工图设计、招投标、物资供应、合同、总体部署、开工报告、施工、监理、质量、HSE、计划统计、投资控制、变更、完工交接、试运行、项目结算与竣工审计、档案资料及竣工验收及奖励考核等阶段，其中招投标、物资供应、合同、项目结算与竣工审计和档案资料及竣工验收等阶段的工作按照公司相关管理办法执行，其余部分按照本办法执行。</w:t>
      </w:r>
    </w:p>
    <w:p>
      <w:pPr>
        <w:tabs>
          <w:tab w:val="left" w:pos="0"/>
          <w:tab w:val="left" w:pos="360"/>
        </w:tabs>
        <w:spacing w:line="560" w:lineRule="exact"/>
        <w:jc w:val="left"/>
        <w:rPr>
          <w:rFonts w:ascii="方正仿宋简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lang w:eastAsia="zh-CN"/>
        </w:rPr>
      </w:pPr>
      <w:bookmarkStart w:id="1243" w:name="_Toc508016719"/>
      <w:bookmarkStart w:id="1244" w:name="_Toc447704624"/>
      <w:r>
        <w:rPr>
          <w:rFonts w:hint="eastAsia" w:ascii="方正黑体简体" w:hAnsi="方正黑体简体" w:eastAsia="方正黑体简体" w:cs="方正黑体简体"/>
          <w:b w:val="0"/>
          <w:bCs/>
          <w:sz w:val="30"/>
          <w:szCs w:val="30"/>
          <w:lang w:eastAsia="zh-CN"/>
        </w:rPr>
        <w:t>第二章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职  责</w:t>
      </w:r>
      <w:bookmarkEnd w:id="1243"/>
      <w:bookmarkEnd w:id="1244"/>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val="en-US" w:eastAsia="zh-CN"/>
        </w:rPr>
        <w:t>第十条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公司生产技术部主要职责</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（一）负责工程项目新工艺、新技术、新设备、新材料技术应用和推广。</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w:t>
      </w:r>
      <w:r>
        <w:rPr>
          <w:rFonts w:hint="eastAsia" w:ascii="方正仿宋简体" w:hAnsi="宋体" w:eastAsia="方正仿宋简体"/>
          <w:spacing w:val="-6"/>
          <w:sz w:val="28"/>
          <w:szCs w:val="28"/>
        </w:rPr>
        <w:t>负责审批限上项目的项目管理机构。</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36" w:firstLineChars="200"/>
        <w:jc w:val="both"/>
        <w:textAlignment w:val="auto"/>
        <w:outlineLvl w:val="9"/>
        <w:rPr>
          <w:rFonts w:ascii="方正仿宋简体" w:hAnsi="宋体" w:eastAsia="方正仿宋简体"/>
          <w:spacing w:val="-6"/>
          <w:sz w:val="28"/>
          <w:szCs w:val="28"/>
        </w:rPr>
      </w:pPr>
      <w:r>
        <w:rPr>
          <w:rFonts w:hint="eastAsia" w:ascii="方正仿宋简体" w:hAnsi="宋体" w:eastAsia="方正仿宋简体"/>
          <w:spacing w:val="-6"/>
          <w:sz w:val="28"/>
          <w:szCs w:val="28"/>
        </w:rPr>
        <w:t>（三）</w:t>
      </w:r>
      <w:r>
        <w:rPr>
          <w:rFonts w:hint="eastAsia" w:ascii="方正仿宋简体" w:hAnsi="宋体" w:eastAsia="方正仿宋简体"/>
          <w:sz w:val="28"/>
          <w:szCs w:val="28"/>
        </w:rPr>
        <w:t>负责施工图设计管理，组织限上项目施工图会审，对限下项目施工图会审情况进行监督检查。</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（四）负责组织项目管理机构向西南油气田石油天然气川渝工程质量监督站申报质量监督申请。</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（五）参与</w:t>
      </w:r>
      <w:r>
        <w:rPr>
          <w:rFonts w:hint="eastAsia" w:ascii="方正仿宋简体" w:hAnsi="宋体" w:eastAsia="方正仿宋简体"/>
          <w:spacing w:val="-6"/>
          <w:sz w:val="28"/>
          <w:szCs w:val="28"/>
        </w:rPr>
        <w:t>编制及上报</w:t>
      </w:r>
      <w:r>
        <w:rPr>
          <w:rFonts w:hint="eastAsia" w:ascii="方正仿宋简体" w:hAnsi="宋体" w:eastAsia="方正仿宋简体"/>
          <w:sz w:val="28"/>
          <w:szCs w:val="28"/>
        </w:rPr>
        <w:t>限上项目的开工报告和总体部署</w:t>
      </w:r>
      <w:r>
        <w:rPr>
          <w:rFonts w:hint="eastAsia" w:ascii="方正仿宋简体" w:hAnsi="宋体" w:eastAsia="方正仿宋简体"/>
          <w:spacing w:val="-6"/>
          <w:sz w:val="28"/>
          <w:szCs w:val="28"/>
        </w:rPr>
        <w:t>。</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pacing w:val="-6"/>
          <w:sz w:val="28"/>
          <w:szCs w:val="28"/>
        </w:rPr>
      </w:pPr>
      <w:r>
        <w:rPr>
          <w:rFonts w:hint="eastAsia" w:ascii="方正仿宋简体" w:hAnsi="宋体" w:eastAsia="方正仿宋简体"/>
          <w:sz w:val="28"/>
          <w:szCs w:val="28"/>
        </w:rPr>
        <w:t>（六）负责工程项目线路走向调整、施工方式改变、土石方比例调整、工作量调整等施工图设计内容的重大变更管理。</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（七）负责组织工程项目完工交接，督促项目管理机构落实整改完工交接过程中发现的问题。</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（八）负责组织项目投产试运方案审查、生产准备和现场指导。</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（九）负责项目停气碰口施工方案的审查和现场指导。</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（十）负责对建设单位、设计单位、施工单位、监理单位、检测单位和分包单位的考核。</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（十一）负责项目项目可行性研究报告、初步设计编制、审查。</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1、负责项目可行性研究，重点审查选址、设计规模、工艺、功能设置、线路路由、大（中）型穿（跨）越、工程投资估算等方面；</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2、负责项目初步设计，重点审查选址、设计规模、主要工程量、标准化、规范化、工艺、功能设置、材质选择、主要设备选型、线路路由、大（中）型穿（跨）越位置和方式、特殊地段处理、站场总图及建筑、公用工程、主要设备表、材料表、技术标准和概算等方面。</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（十二）参与物资供应管理</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1、参与采购选商、招标、合同谈判；</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2、参与物资供应商的年度考核。</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（十三）参与招标管理</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1、参与承包商、供应商市场准入审查；</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2、参与招标文件的审查，负责招标文件的技术标审查；</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3、参与项目的开标、评标工作；</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4、参与工程技术服务单位的年度考核。</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（十四）负责项目竣工验收。</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firstLine="560"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（十五）按职责范围，参与工程项目的其它工作，并对相关业务进行指导、监督、管理和协调工作。</w:t>
      </w:r>
    </w:p>
    <w:p>
      <w:pPr>
        <w:pStyle w:val="23"/>
        <w:keepNext w:val="0"/>
        <w:keepLines w:val="0"/>
        <w:pageBreakBefore w:val="0"/>
        <w:widowControl w:val="0"/>
        <w:tabs>
          <w:tab w:val="right" w:pos="8306"/>
        </w:tabs>
        <w:kinsoku/>
        <w:wordWrap/>
        <w:overflowPunct/>
        <w:topLinePunct w:val="0"/>
        <w:autoSpaceDE/>
        <w:autoSpaceDN/>
        <w:bidi w:val="0"/>
        <w:adjustRightInd/>
        <w:snapToGrid/>
        <w:spacing w:line="560" w:lineRule="exact"/>
        <w:ind w:left="0" w:hanging="560" w:hangingChars="200"/>
        <w:jc w:val="both"/>
        <w:textAlignment w:val="auto"/>
        <w:outlineLvl w:val="9"/>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sz w:val="30"/>
          <w:szCs w:val="30"/>
        </w:rPr>
      </w:pPr>
      <w:bookmarkStart w:id="1245" w:name="_Toc508016720"/>
      <w:bookmarkStart w:id="1246" w:name="_Toc447704625"/>
      <w:r>
        <w:rPr>
          <w:rFonts w:hint="eastAsia" w:ascii="方正黑体简体" w:hAnsi="方正黑体简体" w:eastAsia="方正黑体简体" w:cs="方正黑体简体"/>
          <w:b w:val="0"/>
          <w:bCs/>
          <w:sz w:val="30"/>
          <w:szCs w:val="30"/>
          <w:lang w:eastAsia="zh-CN"/>
        </w:rPr>
        <w:t>第三章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项目管理</w:t>
      </w:r>
      <w:bookmarkEnd w:id="1242"/>
      <w:r>
        <w:rPr>
          <w:rFonts w:hint="eastAsia" w:ascii="方正黑体简体" w:hAnsi="方正黑体简体" w:eastAsia="方正黑体简体" w:cs="方正黑体简体"/>
          <w:b w:val="0"/>
          <w:bCs/>
          <w:sz w:val="30"/>
          <w:szCs w:val="30"/>
          <w:lang w:eastAsia="zh-CN"/>
        </w:rPr>
        <w:t>机构</w:t>
      </w:r>
      <w:bookmarkEnd w:id="1245"/>
      <w:bookmarkEnd w:id="1246"/>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val="en-US" w:eastAsia="zh-CN"/>
        </w:rPr>
        <w:t>第十一条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项目管理机构在可研报告（或初步设计代可研）批复后5个工作日内，由公司下达成立。</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val="en-US" w:eastAsia="zh-CN"/>
        </w:rPr>
        <w:t>第十二条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项目组成员原则上所属单位组成。主要成员包括：项目经理、副经理、专业技术（含工程、安全、造价、财务、物资采购和档案管理等）负责人、现场管理人员等。（详见附件1：项目管理机构申报表）</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val="en-US" w:eastAsia="zh-CN"/>
        </w:rPr>
        <w:t>第十三条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项目管理机构的有效期起于项目管理机构成立，止于竣工验收。在项目管理机构有效期内，项目负责人及主要管理人员发生变动的，需报公司生产技术部备案。</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val="en-US" w:eastAsia="zh-CN"/>
        </w:rPr>
        <w:t>第十四条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项目经理和项目副经理任职条件：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（一）项目经理应由建设单位（公司或所属单位）主管领导或分管工程建设的领导担任；投资较小的工程，项目经理可由从事工程建设的部门领导或业务骨干担任。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项目经理、副经理，必须熟悉国家及地方关于基本建设的方针、政策和各项法律法规，遵守基本建设程序；熟悉公司颁发的与工程建设有关的规定；熟悉项目管理基本理论；具有丰富的工程技术、业务知识和组织工程建设的经验；善于分析问题，具有较强的综合组织和处理问题的应变能力；以身作则，能调动项目团队的积极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（三）项目经理、副经理应执证上岗。没有获得认证证书或证书未按要求年审的人员，以及过去三年工程管理上有不良记录的人员，不得担任以上职务。</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项目管理机构主要职责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（一）项目管理机构是项目建设工作的执行者，对项目的质量、安全、工期、投资和环保等各类目标负责。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（二）负责工程项目各项资料的收集、整理，保证项目管理资料的完整性；负责竣工资料的收集整理、组卷及归档。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（三）根据工程项目需要，可在工程建设现场设立固定办公地点，配备办公、通讯设备，派驻现场管理人员，对工程建设全过程实施控制管理。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（四）负责协调地方关系，包括规划、林业、交通、电力、水利、国土、安全、环保、水土保持、消防、技监等手续的办理。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（五）参与初步设计审查；组织限下项目施工图会审；组织限上项目施工图预审，并上报施工图会审申请和预审意见。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（六）参与招标文件的编制、招标活动和评标工作。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（七）组织限下项目现场技术及HSE交底；参与限上项目现场技术及安全交底。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（八）负责收集整理申报质量监督的相关资料，并按要求上报生产技术部；负责审批限下项目开工报告，上报限上项目开工报告。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（九）负责拟定物资采购需求计划并上报；参与设备、材料采购的招标，审查技术规格书；参与合同签订；组织设备材料入场验收。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负责协调、监督和检查参建单位包括设计、监理、检测、施工等的各项工作，及时上报重大设计变更；参与隐蔽工程检查验收等工作，组织工程中间交接；编制上报工程建设周报、月报，通报工程建设信息；报告工程质量事故，组织、参加工程质量事故处理方案的审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（十一）负责施工作业票证、特种作业票证、作业方案、施工组织设计、安全预案等审查与管理；负责施工现场管理、施工协调与赔偿处理工作。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（十二）协助做好完工交接，负责问题整改；参与工程停气碰口方案、生产试运行方案编制及审查；参与生产试运行。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三）编制工程用款计划、管理费用计划（建设单位管理费是指建设单位从项目开工之日起至办理竣工财务决算之日止发生的管理性质的开支。建设单位管理费实行总额控制）；确认工程进度款、设备材料款、工程结算款的拨付额度；进行工程成本分析，控制投资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（十四）协助做好消防、安全、环保等专项验收，以及竣工验收和后评估工作；协助做好工程竣工决算审计及转产工作。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（十五）负责对建设单位、设计单位、施工单位、监理单位、检测单位和分包单位的考核，并出具考核意见。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rPr>
      </w:pPr>
      <w:bookmarkStart w:id="1247" w:name="_Toc447704626"/>
      <w:bookmarkStart w:id="1248" w:name="_Toc508016721"/>
      <w:bookmarkStart w:id="1249" w:name="_Toc352687835"/>
      <w:r>
        <w:rPr>
          <w:rFonts w:hint="eastAsia" w:ascii="方正黑体简体" w:hAnsi="方正黑体简体" w:eastAsia="方正黑体简体" w:cs="方正黑体简体"/>
          <w:b w:val="0"/>
          <w:bCs/>
          <w:sz w:val="30"/>
          <w:szCs w:val="30"/>
          <w:lang w:eastAsia="zh-CN"/>
        </w:rPr>
        <w:t>第四章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施工图设计</w:t>
      </w:r>
      <w:bookmarkEnd w:id="1247"/>
      <w:bookmarkEnd w:id="1248"/>
      <w:bookmarkEnd w:id="1249"/>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公司生产技术部负责归口管理施工图设计的监督、检查和协调工作。</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施工图勘察设计委托应在初步设计批复后进行，并以初步设计批复为依据。施工图勘察设计委托时应至少明确以下内容：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（一）施工图勘察设计范围、建设水平和设计遵循的原则；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（二）勘察设计文件编制规定和编审质量要求；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（三）参与勘察设计文件预审或会审的专业及人员数量要求；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（四）勘察设计文件和设备材料技术规格书的交付时间、数量、地点及对象，以及需提前或分批交付的设计文件等要求；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（五）勘察设计文件审查回复和设计现场服务要求等；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（六）勘察设计考核条款和违约责任追究等。</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施工图设计未经会审的，不得进行施工作业。</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施工图设计应遵循初步设计批准的原则和范围，并对初步设计进行细化、优化。</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承担施工图设计任务的设计单位应具有合格的资质证书和满足要求的业务范围，原则上应在公司已准入的设计单位中选择，若需要在准入单位外选择，应按公司相关办法办理“一事一准入”手续后方能委托。</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设计单位应对施工图设计进行内审，并在施工图设计文件预审或会审时提交内审意见和修改情况。</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施工图设计会审实施分级管理，限上项目由川港公司生产技术部组织施工图设计会审及审批。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限下项目由公司项目管理机构组织施工图设计会审。</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对于涉及专业面广、技术难度大、投资高的项目施工图设计会审，可委托咨询公司组织专家会审。</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限上项目施工图设计会审需分期实施的项目，项目管理机构应将施工图设计分期会审计划报公司生产部审批。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参与审查工作的专业人员应包括但不限于以下专业：安全环保、工艺（储运、加工）、防腐、自控、通信、电气、总图、建筑、公用工程、造价等。</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施工图预审和会审文件应包括：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（一）初步设计及概算的批复文件复印件5份，审定的初步设计和概算书各5套。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（二）施工图设计文件（总说明、工艺流程图、工艺平面布置图、设备材料表、总平面布置图、建筑图等）不少于5套。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（三）附承担施工图设计单位的资质证复印件1份；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（四）规划部门对线路、站场选址的批复文件1份。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（五）工程地质、水文地质勘察报告书1份；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（六）用水、用电、用地等意向性协议文件1份；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（七）环境影响评价报告书（表）、水土保持方案报告书（表）、安全评价报告及批准文件各1份；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（八）公路、铁路、河流、电缆（光缆）、管道等穿跨越许可意见；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（九）施工图设计文件同初设主要差异说明文件和对照表，主要包括：施工图设计与初步设计确定的原则、工作量、主要设备材料选型、数量、费用变化等。</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施工图设计预审和会审的内容一般包括：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（一）是否符合国家有关工程建设的方针、政策、法律法规和各项技术标准规范。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（二）是否符合工程初步设计批复的范围。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（三）是否满足标准化设计要求。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（四）工艺流程、设备布置、设备选型、材料选用、建筑结构、厂站布置等是否合理。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（五）场站、线路、穿（跨）越工程土石方工作量是否与工程地质吻合。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（六）设计的主要基础资料、数据是否齐全、准确。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（七）建设项目的综合利用、三废治理、环境保护、职业卫生、节能、消防等是否符合有关标准规定，配套设施的外部协作条件是否落实。</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第二十九条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项目管理机构应严格按施工图设计会审纪要要求，跟踪、监督和检查设计单位执行情况。</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因设计失误、漏项等造成投资增加、延误工程工期、不符合HSE管理规定等情况，按照相关管理办法对设计单位进行考核，并按合同约定追究经济责任。</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第三十一条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经审定的施工图设计不得随意修改。确需修改的，修改内容须上报，上报批准后才能修改。</w:t>
      </w:r>
      <w:bookmarkStart w:id="1250" w:name="_Toc352687838"/>
    </w:p>
    <w:p>
      <w:pPr>
        <w:tabs>
          <w:tab w:val="left" w:pos="0"/>
          <w:tab w:val="left" w:pos="360"/>
        </w:tabs>
        <w:spacing w:line="560" w:lineRule="exact"/>
        <w:jc w:val="left"/>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val="0"/>
          <w:bCs/>
          <w:sz w:val="30"/>
          <w:szCs w:val="30"/>
        </w:rPr>
      </w:pPr>
      <w:bookmarkStart w:id="1251" w:name="_Toc447704627"/>
      <w:bookmarkStart w:id="1252" w:name="_Toc508016722"/>
      <w:r>
        <w:rPr>
          <w:rFonts w:hint="eastAsia" w:ascii="方正黑体简体" w:hAnsi="方正黑体简体" w:eastAsia="方正黑体简体" w:cs="方正黑体简体"/>
          <w:b w:val="0"/>
          <w:bCs/>
          <w:sz w:val="30"/>
          <w:szCs w:val="30"/>
          <w:lang w:eastAsia="zh-CN"/>
        </w:rPr>
        <w:t>第五章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总体部署</w:t>
      </w:r>
      <w:bookmarkEnd w:id="1251"/>
      <w:bookmarkEnd w:id="1252"/>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第三十二条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施工总体部署是实施项目管理的重要指导性文件，公司工程项目应按本办法编制总体部署。</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施工总体部署应在工程项目可行性研究报告（或初步设计代可研）批复后，并以此为依据，根据项目实际情况即刻进行编制。施工总体部署应制订明确的质量、工期、投资以及HSE等控制指标。</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第三十四条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总体部署主要包括前言、总论、设计管理、物资采购管理、工程施工管理、工程检测、工程监理、HSE目标、工程质量监督、生产准备及试运投产、建设资金管理等章节。（详见附件2：工程项目施工总体部署编制纲要）</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施工总体部署由项目管理机构组织编制。限下项目由公司自行审批，限上项目作为开工报告附件随开工报告一起上报审批。</w:t>
      </w:r>
    </w:p>
    <w:p>
      <w:pPr>
        <w:tabs>
          <w:tab w:val="left" w:pos="0"/>
          <w:tab w:val="left" w:pos="360"/>
        </w:tabs>
        <w:spacing w:line="560" w:lineRule="exact"/>
        <w:jc w:val="left"/>
        <w:rPr>
          <w:rFonts w:ascii="方正仿宋简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lang w:eastAsia="zh-CN"/>
        </w:rPr>
      </w:pPr>
      <w:bookmarkStart w:id="1253" w:name="_Toc447704628"/>
      <w:bookmarkStart w:id="1254" w:name="_Toc508016723"/>
      <w:r>
        <w:rPr>
          <w:rFonts w:hint="eastAsia" w:ascii="方正黑体简体" w:hAnsi="方正黑体简体" w:eastAsia="方正黑体简体" w:cs="方正黑体简体"/>
          <w:b w:val="0"/>
          <w:bCs/>
          <w:sz w:val="30"/>
          <w:szCs w:val="30"/>
          <w:lang w:eastAsia="zh-CN"/>
        </w:rPr>
        <w:t>第六章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开工报告</w:t>
      </w:r>
      <w:bookmarkEnd w:id="1250"/>
      <w:bookmarkEnd w:id="1253"/>
      <w:bookmarkEnd w:id="1254"/>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项目必须在开工报告审批后，才能开工建设。限上项目开工报告由项目管理机构填报，经川港公司生产部技术审查后，报川港公司审批。限下项目由项目管理机构填报，经公司负责人审批，同时报公司生产部技术备案。开工报告一式三份。（详见附件4：开工报告）</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开工报告申报应具备以下条件：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（一）初步设计批准文件；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（二）项目管理机构批复文件，人员已经到位；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（三）已完成施工图设计会审；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（四）编制完成的工程建设施工总体部署。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（五）施工组织设计、监理规划及细则、质量检验计划等已经获得批准；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（六）已完成施工、监理、检测等参建单位的招标工作，并签订施工合同和安全合同；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（七）质量监督申报材料准备齐全(</w:t>
      </w:r>
      <w:r>
        <w:rPr>
          <w:rFonts w:hint="eastAsia" w:ascii="方正仿宋简体" w:hAnsi="宋体" w:eastAsia="方正仿宋简体"/>
          <w:sz w:val="28"/>
          <w:szCs w:val="28"/>
        </w:rPr>
        <w:t>详见附件3：工程项目审查报备表）</w:t>
      </w:r>
      <w:r>
        <w:rPr>
          <w:rFonts w:hint="eastAsia" w:ascii="方正仿宋简体" w:hAnsi="宋体" w:eastAsia="方正仿宋简体"/>
          <w:snapToGrid w:val="0"/>
          <w:kern w:val="0"/>
          <w:sz w:val="28"/>
          <w:szCs w:val="28"/>
        </w:rPr>
        <w:t xml:space="preserve">，办理完成质量监督申报手续，并取得受理文件；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（八）已办理开工前审计手续（大型或重点工程项目）。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（九）已办理工程征（用）地、管道走向许可、供电、供水等相关协议，已办理消防建审手续，已取得施工许可；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（十）工程参建单位已进驻现场，施工机具运抵现场</w:t>
      </w:r>
      <w:r>
        <w:rPr>
          <w:rFonts w:ascii="方正仿宋简体" w:hAnsi="宋体" w:eastAsia="方正仿宋简体"/>
          <w:snapToGrid w:val="0"/>
          <w:kern w:val="0"/>
          <w:sz w:val="28"/>
          <w:szCs w:val="28"/>
        </w:rPr>
        <w:t>,</w:t>
      </w:r>
      <w:r>
        <w:rPr>
          <w:rFonts w:hint="eastAsia" w:ascii="方正仿宋简体" w:hAnsi="宋体" w:eastAsia="方正仿宋简体"/>
          <w:snapToGrid w:val="0"/>
          <w:kern w:val="0"/>
          <w:sz w:val="28"/>
          <w:szCs w:val="28"/>
        </w:rPr>
        <w:t>项目主体工程施工准备工作已经完成，具备连续施工的条件；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（十一）建设项目需要的主要设备、材料已经订货，项目所需建筑材料已经落实，能满足现场连续施工要求；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（十二）法律、法规规定的其他条件。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napToGrid w:val="0"/>
          <w:kern w:val="0"/>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lang w:eastAsia="zh-CN"/>
        </w:rPr>
      </w:pPr>
      <w:bookmarkStart w:id="1255" w:name="_Toc352687841"/>
      <w:bookmarkStart w:id="1256" w:name="_Toc447704629"/>
      <w:bookmarkStart w:id="1257" w:name="_Toc508016724"/>
      <w:r>
        <w:rPr>
          <w:rFonts w:hint="eastAsia" w:ascii="方正黑体简体" w:hAnsi="方正黑体简体" w:eastAsia="方正黑体简体" w:cs="方正黑体简体"/>
          <w:b w:val="0"/>
          <w:bCs/>
          <w:sz w:val="30"/>
          <w:szCs w:val="30"/>
          <w:lang w:eastAsia="zh-CN"/>
        </w:rPr>
        <w:t>第七章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施工</w:t>
      </w:r>
      <w:bookmarkEnd w:id="1255"/>
      <w:r>
        <w:rPr>
          <w:rFonts w:hint="eastAsia" w:ascii="方正黑体简体" w:hAnsi="方正黑体简体" w:eastAsia="方正黑体简体" w:cs="方正黑体简体"/>
          <w:b w:val="0"/>
          <w:bCs/>
          <w:sz w:val="30"/>
          <w:szCs w:val="30"/>
          <w:lang w:eastAsia="zh-CN"/>
        </w:rPr>
        <w:t>管理</w:t>
      </w:r>
      <w:bookmarkEnd w:id="1256"/>
      <w:bookmarkEnd w:id="1257"/>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eastAsia="方正仿宋简体"/>
          <w:b/>
          <w:bCs/>
          <w:sz w:val="28"/>
          <w:szCs w:val="28"/>
          <w:lang w:eastAsia="zh-CN"/>
        </w:rPr>
        <w:t>第三十八条</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具备开工条件，开工报告得到批复后才能正式开工建设。</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第三十九条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项目管理机构在开工前应组织施工图设计交底、建设项目启动交底和安全技术交底，并做好交底记录。</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eastAsia="zh-CN"/>
        </w:rPr>
        <w:t>第四十条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承担工程建设的施工单位应根据《工程项目施工总体部署》、施工图设计和已签订的合同要求编制详细的《施工组织设计》，内容涉及施工方案、施工进度计划、施工人员及机具设备安排、施工风险及应急预案、HSE管理、吹扫试压方案、停气碰头方案、安全技术措施和施工现场临时用电方案等。重大的施工方案（如大型设备吊装、大中型河流穿越，涉及新技术、新施工工艺等内容）应单独编制。</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eastAsia="zh-CN"/>
        </w:rPr>
        <w:t>第四十一条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工程开工前5个工作日内，施工单位应将《施工组织设计》、《安全应急预案》等报项目管理机构审查，项目管理机构要组织监理、设计等单位对其进行详细审查，或委托监理单位组织审查。</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eastAsia="zh-CN"/>
        </w:rPr>
        <w:t>第四十二条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施工单位现场管理机构及要求。施工单位应设立包含项目经理、技术负责人、施工现场代表和安全负责人等人员组成的现场管理机构。施工单位项目经理、技术人员、安全人员必须持有相关资质证书，并且应具备三年以上施工管理经验。</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napToGrid w:val="0"/>
          <w:kern w:val="0"/>
          <w:sz w:val="28"/>
          <w:szCs w:val="28"/>
          <w:lang w:eastAsia="zh-CN"/>
        </w:rPr>
        <w:t>第四十三条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施工单位应当建立健全安全生产责任制度和安全生产教育培训制度，制定安全生产规章制度和操作规程，保证安全生产条件所需的资金投入，进行定期和专项安全检查和教育培训工作检查，并做好检查记录。</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第四十四条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项目管理机构应在开工前组织第一次工地会议，主要内容应符合《建设工程监理规范》要求。第一次工地会议纪要应由监理机构负责起草，并经与会各方代表会签。</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第四十五条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单位应建立和完善工程设备、材料入场检查验收制度。所有工程设备、材料在安装使用前应进行入场前的检查验收，并作好记录。对不合格的设备、材料应分类存放、明确标识，并及时向项目监理机构和建设单位现场管理组汇报。未经检验或检验不合格的设备材料严禁使用。</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第四十六条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单位应严格按照技术标准、设计文件和相关规定收有关要求收集整理各种质保资料、隐蔽工程资料，绘制竣工图，编制好竣工资料。竣工资料应与工程建设进度同步，与工程建设实际情况相符，及时、真实、准确、详尽地反映工程建设情况。</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eastAsia="方正仿宋简体"/>
          <w:b/>
          <w:bCs/>
          <w:sz w:val="28"/>
          <w:szCs w:val="28"/>
          <w:lang w:eastAsia="zh-CN"/>
        </w:rPr>
        <w:t>第四十七条</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严格执行现场签证制度，签证前，签字人员必须到现场认真检查，保证签证的准确性，保证签证内容同现场实际情况的一致性，保证签证工作的及时性。签证必须有明确意见，杜绝事后签证、随意签证等违规行为的发生。</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eastAsia="方正仿宋简体"/>
          <w:b/>
          <w:bCs/>
          <w:sz w:val="28"/>
          <w:szCs w:val="28"/>
          <w:lang w:eastAsia="zh-CN"/>
        </w:rPr>
        <w:t>第四十八条</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施工单位应严格工序管理，作好隐蔽工程的质量检查和影像、资料记录。隐蔽工程在隐蔽前，施工单位应当及时通知项目管理机构、监理单位、设计单位和质量监督部门，由项目管理机构组织或委托监理单位组织有关单位进行隐蔽前检查和签证工作。</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第四十九条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施工前，项目管理机构应将拟进行的特种设备安装、制造、维修情况书面告知当地特种设备安全监督管理部门，得到批复认可后才能施工。</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eastAsia="zh-CN"/>
        </w:rPr>
        <w:t>第五十条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抓好施工现场管理，做到科学、精细化施工：</w:t>
      </w:r>
    </w:p>
    <w:p>
      <w:pPr>
        <w:keepNext w:val="0"/>
        <w:keepLines w:val="0"/>
        <w:pageBreakBefore w:val="0"/>
        <w:widowControl w:val="0"/>
        <w:kinsoku/>
        <w:wordWrap/>
        <w:overflowPunct/>
        <w:topLinePunct w:val="0"/>
        <w:autoSpaceDE/>
        <w:autoSpaceDN/>
        <w:bidi w:val="0"/>
        <w:adjustRightInd/>
        <w:snapToGrid/>
        <w:spacing w:line="560" w:lineRule="exact"/>
        <w:ind w:firstLine="544" w:firstLineChars="200"/>
        <w:jc w:val="both"/>
        <w:textAlignment w:val="auto"/>
        <w:outlineLvl w:val="9"/>
        <w:rPr>
          <w:rFonts w:ascii="方正仿宋简体" w:hAnsi="宋体" w:eastAsia="方正仿宋简体"/>
          <w:snapToGrid w:val="0"/>
          <w:spacing w:val="-4"/>
          <w:kern w:val="0"/>
          <w:sz w:val="28"/>
          <w:szCs w:val="28"/>
        </w:rPr>
      </w:pPr>
      <w:r>
        <w:rPr>
          <w:rFonts w:hint="eastAsia" w:ascii="方正仿宋简体" w:hAnsi="宋体" w:eastAsia="方正仿宋简体"/>
          <w:snapToGrid w:val="0"/>
          <w:spacing w:val="-4"/>
          <w:kern w:val="0"/>
          <w:sz w:val="28"/>
          <w:szCs w:val="28"/>
        </w:rPr>
        <w:t>（一）施工现场管理严格按照《西南油气田分公司油气田地面建设工程施工现场规范化管理实施细则（试行）》（西南司建</w:t>
      </w:r>
      <w:r>
        <w:rPr>
          <w:rFonts w:hint="eastAsia" w:ascii="方正仿宋简体" w:eastAsia="方正仿宋简体"/>
          <w:spacing w:val="-4"/>
          <w:sz w:val="28"/>
          <w:szCs w:val="28"/>
        </w:rPr>
        <w:t>〔</w:t>
      </w:r>
      <w:r>
        <w:rPr>
          <w:rFonts w:hint="eastAsia" w:ascii="方正仿宋简体" w:hAnsi="宋体" w:eastAsia="方正仿宋简体"/>
          <w:snapToGrid w:val="0"/>
          <w:spacing w:val="-4"/>
          <w:kern w:val="0"/>
          <w:sz w:val="28"/>
          <w:szCs w:val="28"/>
        </w:rPr>
        <w:t>2012</w:t>
      </w:r>
      <w:r>
        <w:rPr>
          <w:rFonts w:hint="eastAsia" w:ascii="方正仿宋简体" w:eastAsia="方正仿宋简体"/>
          <w:spacing w:val="-4"/>
          <w:sz w:val="28"/>
          <w:szCs w:val="28"/>
        </w:rPr>
        <w:t>〕</w:t>
      </w:r>
      <w:r>
        <w:rPr>
          <w:rFonts w:hint="eastAsia" w:ascii="方正仿宋简体" w:hAnsi="宋体" w:eastAsia="方正仿宋简体"/>
          <w:snapToGrid w:val="0"/>
          <w:spacing w:val="-4"/>
          <w:kern w:val="0"/>
          <w:sz w:val="28"/>
          <w:szCs w:val="28"/>
        </w:rPr>
        <w:t>14号）执行。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（二）在施工现场应设置施工项目管理部，配备必要办公设备，建立各项管理制度。制订详细《施工作业计划》，对不同施工阶段的施工人员、机具等进行合理安排，确保工程建设的工期和质量。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三）对于首次使用的新材料、不同材质以及同种材质不同钢级的焊接，应按标准规范和设计文件等要求委托有资质的单位开展焊接工艺评定，制定焊接工艺规程（指导书）。施工过程中，严格按照焊接工艺规程（指导书）组焊。施工单位应编制焊评方案，并报项目管理机构审批后实施。焊评方案应明确需新开展焊评或引用焊评等内容。引用焊接工艺评定应经原焊评单位同意，施工单位技术负责人批准，且符合相关管理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四）针对高空作业、大型吊装作业、有限空间作业、高坡陡坎、易滑坡地段、大（中）型河流穿（跨）越、铁路（公路）穿越、林区穿越等特殊地段施工，必须制订有针对性的施工方案和安全预案，组织施工人员进行安全事故演练并做好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（五）严格按照《施工组织设计》中的施工现场临时用电方案做好现场施工用电管理，现场发电机、电缆、电线等必须符合各项用电管理规定要求，并按期进行检查，杜绝用电伤人的情况发生。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（六）加强对农民工的管理和教育工作，农民工进场施工前，必须进行各项管理制度和安全教育，并做好记录。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（七）若现场有炸药、雷管等爆炸品和其他危险源物品，应有专门的管理规定，并落实专人管理。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（八）在施工现场入口、高坡陡坎、大（中）型穿（跨）越、易滑坡地带、穿越林区、爆破物及有害气体和液体存放处等危险部位，应设置明显的安全警示标志。安全警示标志必须醒目并符合国家和行业标准。</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（九）施工人员进入新的施工现场前，应当接受安全生产教育培训。未经教育培训或教育培训考核不合格人员，不得上岗作业。特种作业人员必须持证上岗。</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napToGrid w:val="0"/>
          <w:kern w:val="0"/>
          <w:sz w:val="28"/>
          <w:szCs w:val="28"/>
        </w:rPr>
        <w:t>（十）</w:t>
      </w:r>
      <w:r>
        <w:rPr>
          <w:rFonts w:hint="eastAsia" w:ascii="方正仿宋简体" w:hAnsi="宋体" w:eastAsia="方正仿宋简体"/>
          <w:sz w:val="28"/>
          <w:szCs w:val="28"/>
        </w:rPr>
        <w:t>凡工程质量验收不合格的单位（项）工程或分部分项工程，不得进行工程签证，且对工程质量不合格部分的整改工作量不得列入工程签证范围；凡已列入工程施工承包合同范围或因施工单位原因造成工程量增加的，不得进行工程签证。</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检测单位应做好以下方面工作：</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（一）检测单位和人员应具有相应资质和资格，并在资质和资格规定的范围和有效期内开展检测工作。</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（二）严禁转包或违法分包检测业务，对其检测数据和检测报告的真实性和准确性负责。</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（三）检测人员不得同时受聘于两个或者两个以上的检测机构。检测人员只能从事与其资格证书所规定的项目及与级别相适应的检测工作。</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hAnsi="宋体" w:eastAsia="方正仿宋简体"/>
          <w:sz w:val="28"/>
          <w:szCs w:val="28"/>
        </w:rPr>
        <w:t>（四）检测人员应严格执行工作程序规定，保证检测数据科学、客观、公正、准确。检测人员应秉公办事，不得以检测为手段谋取私利，并对检测结果承担法律责任。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（五）</w:t>
      </w:r>
      <w:r>
        <w:rPr>
          <w:rFonts w:hint="eastAsia" w:ascii="方正仿宋简体" w:hAnsi="宋体" w:eastAsia="方正仿宋简体"/>
          <w:sz w:val="28"/>
          <w:szCs w:val="28"/>
        </w:rPr>
        <w:t>应严格按照监理单位下达的检测指令开展无损检测工作，并在检测指令规定的时间内按时出具检测报告。</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（六）检测单位出具的检测报告应符合有关规定，检测报告审核人必须经检测单位授权，并持有相应的资格证书；检测报告授权签发人必须是检测单位技术负责人。</w:t>
      </w:r>
      <w:bookmarkStart w:id="1258" w:name="_Toc352687842"/>
    </w:p>
    <w:p>
      <w:pPr>
        <w:tabs>
          <w:tab w:val="left" w:pos="1474"/>
        </w:tabs>
        <w:spacing w:line="560" w:lineRule="exact"/>
        <w:jc w:val="left"/>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val="0"/>
          <w:bCs/>
          <w:sz w:val="30"/>
          <w:szCs w:val="30"/>
        </w:rPr>
      </w:pPr>
      <w:bookmarkStart w:id="1259" w:name="_Toc447704630"/>
      <w:bookmarkStart w:id="1260" w:name="_Toc508016725"/>
      <w:r>
        <w:rPr>
          <w:rFonts w:hint="eastAsia" w:ascii="方正黑体简体" w:hAnsi="方正黑体简体" w:eastAsia="方正黑体简体" w:cs="方正黑体简体"/>
          <w:b w:val="0"/>
          <w:bCs/>
          <w:sz w:val="30"/>
          <w:szCs w:val="30"/>
          <w:lang w:eastAsia="zh-CN"/>
        </w:rPr>
        <w:t>第八章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监理</w:t>
      </w:r>
      <w:bookmarkEnd w:id="1258"/>
      <w:r>
        <w:rPr>
          <w:rFonts w:hint="eastAsia" w:ascii="方正黑体简体" w:hAnsi="方正黑体简体" w:eastAsia="方正黑体简体" w:cs="方正黑体简体"/>
          <w:b w:val="0"/>
          <w:bCs/>
          <w:sz w:val="30"/>
          <w:szCs w:val="30"/>
        </w:rPr>
        <w:t>管理</w:t>
      </w:r>
      <w:bookmarkEnd w:id="1259"/>
      <w:bookmarkEnd w:id="1260"/>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与监理单位签订建设工程监理合同，合同中应明确监理单位对建设工程质量、投资、进度、安全等进行全面控制和管理。工程监理单位不得转让监理业务。监理单位代表项目管理机构对建设过程实施全面监理，并对施工质量、安全、环保、进度、投资等承担监理责任。</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项目监理人员包括总监理工程师、专业监理工程师和监理员，必要时可设置总监理工程师代表。监理人员必须持证上岗并按证书许可范围执业。持证监理人员应按照有关规定参加继续教育培训。</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第五十四条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应根据建设项目规模、特点制订详细《监理规划》和《监理实施细则》，拟派的总监、副总监、专业监理、现场监理等人员名单必须报项目管理机构审查认可。项目管理机构有权要求更换不符合要求的总监和监理人员。</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总监理工程师应由具有三年以上同类工程监理工作经验的人员担任。一名总监理工程师宜担任一项委托监理合同的项目总监理工程师工作，当需要同时担任多项委托监理合同的项目总监理工程师工作时，须经建设单位同意，且最多不得超过三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人员应持证上岗，监理单位必须做好上岗人员的岗前业务培训。根据工程项目需要和项目管理机构要求，在工程施工现场成立监理项目部和监造组，配备各类专业人员，并指定现场监理负责人。现场监理人员的专业、数量和设备配备必须满足工程建设需要，现场监理人员必须熟悉相关法律、法规、标准规范、项目建设有关管理规定、《监理规划》和《监理实施细则》。</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监理单位必须认真审查《施工组织设计》，对《施工组织设计》中安全技术措施和专项施工方案是否符合工程建设强制性标准和工程实际情况，提出明确审查意见，并经总监理工程师签认后报建设单位审批。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开工前，监理单位应对施工单位资质进行确认，对特种作业人员的资格进行审查。杜绝资格不符合、证照不全、资格年检不合格的人员上岗。在工程建设过程中开展对参建人员资质的不定期检查工作，并作好记录。发现不符合要求的人员要立即责令其停止工作，清退出场并及时向项目管理机构汇报。</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第五十九条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监理单位应建立完善的设备、材料入场检查验收制度。严格按照相关规范和设计要求对设备、材料等进行入场前的检查验收工作，并作好记录。对不合格的设备、材料坚决清退出场并及时向项目管理机构汇报。</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在工程开工后，应每周组织召开工地例会，并按时向项目管理机构上报监理周报。周报内容应准确、详细，能充分反映工程当前建设情况，重点要突出监理单位在现场处理的问题、针对问题采取的措施及下一步工作计划和安排。</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应按照《施工组织设计》和HSE管理规定监督参建单位严格执行，对发现的问题必须要求有关单位及时整改。当监理人员发现施工中存在重大质量、安全隐患，可能造成质量、安全事故时，应及时通过总监签署停工令，并报项目管理机构审批同意后实施，强制要求施工单位停工整改。整改完毕后，应经监理人员复查，在符合规定要求后，报项目管理机构审批同意，总监可签署工程复工令。</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现场监理人员应认真填写监理日志。监理日志应真实反映工程建设情况和监理工作的开展情况。总监理工程师要定期对监理人员的监理日志进行检查、签认。</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bookmarkStart w:id="1261" w:name="_Toc352687843"/>
      <w:r>
        <w:rPr>
          <w:rFonts w:hint="eastAsia" w:ascii="方正仿宋简体" w:hAnsi="宋体" w:eastAsia="方正仿宋简体"/>
          <w:b/>
          <w:bCs/>
          <w:sz w:val="28"/>
          <w:szCs w:val="28"/>
          <w:lang w:eastAsia="zh-CN"/>
        </w:rPr>
        <w:t>第六十三条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监理公司要负责组织好隐蔽工程的检查、影像资料录取工作。隐蔽工程必须按相关规定在经过有关单位现场检查，达到相关规范的设计要求，确认方可后进入下一步工序。</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第六十四条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协助项目管理机构做好现场工作量变更的签证工作。负责通知参建单位到现场对变更工作量进行现场检查、核实，确保签证工作量和现场实际发生变更工作量的一致性，保证签证工作的准确性和及时性。</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第六十五条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监理公司应协助项目管理机构对工程建设余料的清理和回收工作。工程完工后，将工程余料资料清单和实物移交建设项目管理机构。</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第六十六条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监理公司应当协助项目管理机构对工程建设的竣工资料进行收集、整理和归档工作。</w:t>
      </w:r>
    </w:p>
    <w:p>
      <w:pPr>
        <w:pStyle w:val="74"/>
        <w:spacing w:line="560" w:lineRule="exact"/>
        <w:ind w:firstLine="0" w:firstLineChars="0"/>
        <w:outlineLvl w:val="0"/>
        <w:rPr>
          <w:rFonts w:hint="eastAsia" w:ascii="方正仿宋简体" w:hAnsi="宋体" w:eastAsia="方正仿宋简体"/>
          <w:b/>
          <w:sz w:val="28"/>
          <w:szCs w:val="28"/>
        </w:rPr>
      </w:pPr>
      <w:bookmarkStart w:id="1262" w:name="_Toc508016726"/>
      <w:bookmarkStart w:id="1263" w:name="_Toc447704631"/>
    </w:p>
    <w:p>
      <w:pPr>
        <w:pStyle w:val="74"/>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outlineLvl w:val="1"/>
        <w:rPr>
          <w:rFonts w:hint="eastAsia" w:ascii="方正黑体简体" w:hAnsi="方正黑体简体" w:eastAsia="方正黑体简体" w:cs="方正黑体简体"/>
          <w:b w:val="0"/>
          <w:bCs/>
          <w:sz w:val="30"/>
          <w:szCs w:val="30"/>
        </w:rPr>
      </w:pPr>
      <w:r>
        <w:rPr>
          <w:rFonts w:hint="eastAsia" w:ascii="方正黑体简体" w:hAnsi="方正黑体简体" w:eastAsia="方正黑体简体" w:cs="方正黑体简体"/>
          <w:b w:val="0"/>
          <w:bCs/>
          <w:sz w:val="30"/>
          <w:szCs w:val="30"/>
        </w:rPr>
        <w:t>第九章  质量管理</w:t>
      </w:r>
      <w:bookmarkEnd w:id="1261"/>
      <w:bookmarkEnd w:id="1262"/>
      <w:bookmarkEnd w:id="1263"/>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严格执行《建设工程质量管理条例》，实行工程建设监理、质量监督和第三方质量检测制度。</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严格执行基本建设程序，坚持先勘察、后设计、再施工的原则。</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第六十九条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项目管理机构应在申请开工前到质量监督机构办理质量监督申报手续，依法接受工程质量监督机构的监督。</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eastAsia="方正仿宋简体"/>
          <w:b/>
          <w:bCs/>
          <w:sz w:val="28"/>
          <w:szCs w:val="28"/>
          <w:lang w:eastAsia="zh-CN"/>
        </w:rPr>
        <w:t>第七十条</w:t>
      </w:r>
      <w:r>
        <w:rPr>
          <w:rFonts w:hint="eastAsia" w:ascii="方正仿宋简体" w:eastAsia="方正仿宋简体"/>
          <w:sz w:val="28"/>
          <w:szCs w:val="28"/>
          <w:lang w:val="en-US" w:eastAsia="zh-CN"/>
        </w:rPr>
        <w:t xml:space="preserve">  </w:t>
      </w:r>
      <w:r>
        <w:rPr>
          <w:rFonts w:hint="eastAsia" w:ascii="方正仿宋简体" w:eastAsia="方正仿宋简体"/>
          <w:sz w:val="28"/>
          <w:szCs w:val="28"/>
        </w:rPr>
        <w:t>工程主体结构不允许分包，禁止转包。其他允许分包的工程必须得到公司主管部门及项目管理机构批准。项目管理机构必须对分包商的资质、信誉和能力等方面进行全面审查。严禁承包商将工程分包给不符合要求的分包商。分包单位应当按照分包合同的约定对其分包工程的质量向总承包单位负责，总承包单位与分包单位对分包工程的质量和安全承担连带责任。施工单位严禁将分包的内容再转包或者违法分包。</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造单位应依据规范和监造合同要求，成立由总监理工程师和专业监理工程师组成的项目监造机构。项目监造机构应进驻设备制造现场，严格按照设备材料制造加工设计文件、相关技术标准和建设工程监理规范开展监造工作。总监理工程师应组织专业监理工程师参加设备制造过程中的调试、整体性能测试和验证，符合要求后予以签认。</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项目管理机构和勘察、设计、施工、检测、监理、监造、咨询评估等承包商及有关人员，在工程设计合理使用年限内对工程建设项目质量各负其责。物资采购单位和供应商对工程建设项目采购物资的质量负责。</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项目管理机构主要工作</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（一）对勘察、设计、监理、施工、检测、预制、运输等参建单位质量工作提出具体要求，并在合同中应给予明确。</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（二）应向勘察、设计、施工、监理等单位提供与工程项目有关的原始资料，原始资料应真实、准确、齐全。</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（三）应严格按合同约定和公司质量管理相关规定对质量问题责任单位进行违约责任追究。</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（四）按公司有关规定及时上报工程项目质量事故，组织各参建单位认真开展质量事故的原因分析、制定整改措施、督促整改及验收，形成闭环管理；参与质量事故的调查与责任追究。</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勘察、设计单位的质量责任和义务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（一）应依照工程建设有关标准、规范进行勘察、设计，并对其勘察、设计的质量负责。勘察单位提供的地质、岩土、测量、水文等勘察成果应真实、准确。</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（二）勘察、设计单位应当就审查合格的施工图设计文件向监理、施工、检测等单位进行现场设计技术交底，并对影响工程质量的因素和环节进行重点说明。</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（三）勘察、设计单位应当参与建设工程质量事故分析，并对因工程勘察、设计造成的质量事故，提出相应的技术处理方案。对工程质量承担勘察、设计责任。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（四）设计单位应根据不同施工阶段，及时派驻相关专业设计人员，解决施工过程中存在的质量问题。</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施工单位的质量责任和义务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（一）施工单位对建设项目的施工质量负责，严禁转包或违法分包工程。</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（二）根据工程施工承包合同和工程质量管理目标要求，结合工程建设的实际情况，建立完善质量管理体系与质量责任制，认真落实工程质量责任，制定有针对性的施工方案和质量保证措施，并严格执行。</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（三）建立健全施工质量检验制度，严格执行工程质量“三检”制，作好隐蔽工程的质量检查和记录。</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（四）施工单位应严格按设计文件和有关标准规范进行施工，不得偷工减料，降低质量标准。</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（五）工程施工、试运行及质保期内出现的施工质量问题，施工单位应负责整改。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监理单位的质量责任和义务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（一）应当依照法律、法规、有关技术标准、设计文件和工程监理合同，受项目管理机构委托，代表项目管理机构对工程质量实施监理，并对工程质量承担监理责任。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（二）未经监理工程师签字，建筑材料、建筑构配件和设备不得在工程上使用或者安装，施工单位不得进行下一道工序的施工。</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（三）按照监理规范的要求，采取旁站、巡视和平行检验等形式，对工程质量实施监理。</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（四）组织隐蔽工程隐蔽前验收。</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（五）组织施工质量分析，组织制定质量纠偏措施。</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检测单位的质量责任和义务：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（一）检测单位对工程项目检测工作质量负责，严禁转包或违法分包检测业务。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（二）严格按照设计文件、有关技术标准、施工技术要求和监理指令开展检测工作。</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（三）定期开展检测机具校验，检测质量结果复查和质量问题原因分析。</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第七十八条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施工台班（人员）连续3道口不合格，该台班（人员）应立即停工整顿，重新进行过关口考试，考试合格后才能重新上岗。再次出现类似情况，清退出场。</w:t>
      </w:r>
      <w:bookmarkStart w:id="1264" w:name="_Toc352687844"/>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napToGrid w:val="0"/>
          <w:kern w:val="0"/>
          <w:sz w:val="28"/>
          <w:szCs w:val="28"/>
        </w:rPr>
      </w:pPr>
      <w:r>
        <w:rPr>
          <w:rFonts w:hint="eastAsia" w:ascii="方正仿宋简体" w:hAnsi="宋体" w:eastAsia="方正仿宋简体"/>
          <w:b/>
          <w:bCs/>
          <w:snapToGrid w:val="0"/>
          <w:kern w:val="0"/>
          <w:sz w:val="28"/>
          <w:szCs w:val="28"/>
          <w:lang w:eastAsia="zh-CN"/>
        </w:rPr>
        <w:t>第七十九条</w:t>
      </w:r>
      <w:r>
        <w:rPr>
          <w:rFonts w:hint="eastAsia" w:ascii="方正仿宋简体" w:hAnsi="宋体" w:eastAsia="方正仿宋简体"/>
          <w:snapToGrid w:val="0"/>
          <w:kern w:val="0"/>
          <w:sz w:val="28"/>
          <w:szCs w:val="28"/>
          <w:lang w:val="en-US" w:eastAsia="zh-CN"/>
        </w:rPr>
        <w:t xml:space="preserve">  </w:t>
      </w:r>
      <w:r>
        <w:rPr>
          <w:rFonts w:hint="eastAsia" w:ascii="方正仿宋简体" w:hAnsi="宋体" w:eastAsia="方正仿宋简体"/>
          <w:snapToGrid w:val="0"/>
          <w:kern w:val="0"/>
          <w:sz w:val="28"/>
          <w:szCs w:val="28"/>
        </w:rPr>
        <w:t>施工单位在向建设单位提交工程竣工验收报告时，应当同时向建设单位出具质量保修书，质量保修书中应当明确建设工程的保修范围、保修期限和保修责任等。电气管线、给排水管道、设备安装和装修工程，保修期为2年。其他项目的保修期限由发包方与承包方约定。建设工程的保修期，自竣工验收合格之日起算。建设工程在保修范围和保修期限内发生质量问题的，施工单位应当履行保修义务，并对造成的损失承担赔偿责任。若施工单位拒不履行保修义务，建设单位有权安排其他施工单位代为整改，发生的费用从原施工单位质量保证金中支出。</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宋体" w:eastAsia="方正仿宋简体"/>
          <w:snapToGrid w:val="0"/>
          <w:kern w:val="0"/>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sz w:val="30"/>
          <w:szCs w:val="30"/>
        </w:rPr>
      </w:pPr>
      <w:bookmarkStart w:id="1265" w:name="_Toc508016727"/>
      <w:bookmarkStart w:id="1266" w:name="_Toc447704632"/>
      <w:r>
        <w:rPr>
          <w:rFonts w:hint="eastAsia" w:ascii="方正黑体简体" w:hAnsi="方正黑体简体" w:eastAsia="方正黑体简体" w:cs="方正黑体简体"/>
          <w:b w:val="0"/>
          <w:bCs/>
          <w:sz w:val="30"/>
          <w:szCs w:val="30"/>
          <w:lang w:eastAsia="zh-CN"/>
        </w:rPr>
        <w:t>第十章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rPr>
        <w:t>HSE管理</w:t>
      </w:r>
      <w:bookmarkEnd w:id="1264"/>
      <w:bookmarkEnd w:id="1265"/>
      <w:bookmarkEnd w:id="1266"/>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贯彻落实“环保优先、安全第一、质量至上、以人为本”的HSE管理理念。建设项目中的</w:t>
      </w:r>
      <w:bookmarkStart w:id="1267" w:name="OLE_LINK3"/>
      <w:r>
        <w:rPr>
          <w:rFonts w:hint="eastAsia" w:ascii="方正仿宋简体" w:hAnsi="宋体" w:eastAsia="方正仿宋简体"/>
          <w:sz w:val="28"/>
          <w:szCs w:val="28"/>
        </w:rPr>
        <w:t>安全设施、消防设施、环保设施和职业卫生设施</w:t>
      </w:r>
      <w:bookmarkEnd w:id="1267"/>
      <w:r>
        <w:rPr>
          <w:rFonts w:hint="eastAsia" w:ascii="方正仿宋简体" w:hAnsi="宋体" w:eastAsia="方正仿宋简体"/>
          <w:sz w:val="28"/>
          <w:szCs w:val="28"/>
        </w:rPr>
        <w:t>应同主体工程同时设计、同时施工、同时投入生产使用。</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严格执行《中国石油天然气集团公司健康安全环境（HSE）管理原则》、《西南油气田公司反违章十条禁令》和《西南油气田公司停止作业（STOP）卡使用管理规定》等管理规定，预防、制止和杜绝“三违”行为。</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各参建单位应建立健全HSE管理体系，设置HSE管理机构和专职HSE管理人员，责任落实到人。</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严格按照《西南油气田公司油气田地面建设工程风险作业安全管理实施细则（试行）》实施工程项目风险作业。</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各参建单位新进现场作业人员应当接受HSE培训。未经培训或者培训考核不合格者，不得上岗作业。特种作业人员应持有效操作证上岗。</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各参建单位应当将施工现场的办公、生活区和作业区分开设置，并保持安全距离。办公、生活区的选址应当符合安全环保要求，应避开滑坡及泥石流等地质灾害易发区。职工的膳食、饮水、休息场所等应当符合卫生标准。不得在尚未竣工的建筑物内设置员工集体宿舍或临设休息点。施工现场临时搭建的建筑物应当符合安全环保使用要求，装配式活动房屋应当具有产品合格证。</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施工、检测单位的HSE管理责任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（一）施工、检测单位主要负责人依法对本单位的HSE工作全面负责，并建立健全HSE管理责任制度和教育培训制度，组织编制风险防控措施，消除事故隐患，及时、如实报告各类事故。</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（二）列入施工图预算的HSE措施费应专项使用，不得挪作他用。</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（三）配备专职HSE管理人员，明确管理人员职责。</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（四）《施工组织设计》应当编制HSE专篇，对于穿（跨）越、不良地质地段、高坡陡坎、林区施工等特殊地段施工，大型设备吊装和施工现场临时用电、放射源管理等风险作业应编制专项施工方案和应急预案。</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（五）识别、评价施工过程中HSE风险，制定风险控制措施。</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六）应当遵守有关环境保护法律、法规的规定，在施工现场采取防护措施，防止或减少粉尘、废气、废水、固体废物、噪声、振动和施工照明对人和环境的危害和污染。坚持文明施工，做到工完、料尽、场地清。</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（七）应当向作业人员提供安全防护用具和安全防护服装，并书面告知危险岗位的操作规程。</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八）在公司所辖生产、生活、施工区域内的进入受限空间作业、动土作业、高处作业、移动式起重作业、临时用电作业、动火作业、管线与设备打开等A类和B类风险作业，作业前应按公司有关作业许可管理规定办理相应作业许可证。入场作业前应进行工作前安全分析（JSA）、安全培训，并做好记录。应服从属地管理，接受生产管理单位的HSE教育和事故应急演练。</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（九）施工现场应按照公司生产与作业场所安全目视化管理要求，做好人员、工器具、设备设施、生产、生活区域目视化管理。</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十）射线检测人员应按规定进行身体检查，并符合要求。现场进行X射线检测时，应按规定划定控制区和管理区、设置警告标志。现场进行γ射线检测时，应按规定划定控制区和监督区、设置警告标志。检测作业时，应围绕控制区边界测定辐射水平。现场检测时，检测工作人员应佩带个人剂量计，并携带剂量报警仪。</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勘察、设计单位HSE管理责任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（一）勘察、设计单位应取得公司市场准入，并在资质等级范围承揽业务。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勘察单位应当依照法律、法规和工程建设强制性标准进行勘察，提供的勘察资料应当真实、准确，满足工程安全生产需要。勘察单位在勘察作业时，应当严格执行操作规程，采取措施保证各类管线、设施和周边建筑物、构筑物的安全。</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（三）采用新工艺、新技术、新设备、新材料的工程，设计文件中应提出保障施工安全和预防安全事故的措施建议。</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（四）设计单位应当考虑施工安全操作和防护的需要，对涉及施工安全的重点部位和环节在设计文件中注明，并对防范生产安全事故提出指导意见。</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第八十八条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监理单位HSE管理责任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（一）监理单位应对现场监理人员开展开工前HSE培训并做好记录。培训不合格的监理人员不能入场开展监理业务。</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（二）监理机构应当监督检查施工作业单位的HSE管理措施是否到位。</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（三）现场监理机构应当按照法律、法规、标准规范和设计文件实施监理，并对建设工程HSE管理承担监理责任。</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（四）监理人员在实施监理过程中，发现存在安全、环保等事故隐患的，应当要求施工单位整改；情况严重的，应当立即要求施工单位停止施工，并及时报告项目现场管理组。</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（五）现场监理机构应对风险作业许可进行监督检查，并检查各项HSE管理措施的落实情况。</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（六）在监理例会中应专题分析施工现场HSE管理存在的问题，落实改进措施，并监督执行。</w:t>
      </w:r>
    </w:p>
    <w:p>
      <w:pPr>
        <w:tabs>
          <w:tab w:val="left" w:pos="1474"/>
        </w:tabs>
        <w:spacing w:line="560" w:lineRule="exact"/>
        <w:jc w:val="left"/>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sz w:val="30"/>
          <w:szCs w:val="30"/>
        </w:rPr>
      </w:pPr>
      <w:bookmarkStart w:id="1268" w:name="_Toc447704633"/>
      <w:r>
        <w:rPr>
          <w:rFonts w:hint="eastAsia" w:ascii="方正黑体简体" w:hAnsi="方正黑体简体" w:eastAsia="方正黑体简体" w:cs="方正黑体简体"/>
          <w:b w:val="0"/>
          <w:bCs/>
          <w:sz w:val="30"/>
          <w:szCs w:val="30"/>
          <w:lang w:eastAsia="zh-CN"/>
        </w:rPr>
        <w:t>第十一章</w:t>
      </w:r>
      <w:r>
        <w:rPr>
          <w:rFonts w:hint="eastAsia" w:ascii="方正黑体简体" w:hAnsi="方正黑体简体" w:eastAsia="方正黑体简体" w:cs="方正黑体简体"/>
          <w:b w:val="0"/>
          <w:bCs/>
          <w:sz w:val="30"/>
          <w:szCs w:val="30"/>
        </w:rPr>
        <w:t xml:space="preserve">  </w:t>
      </w:r>
      <w:bookmarkStart w:id="1269" w:name="_Toc508016728"/>
      <w:r>
        <w:rPr>
          <w:rFonts w:hint="eastAsia" w:ascii="方正黑体简体" w:hAnsi="方正黑体简体" w:eastAsia="方正黑体简体" w:cs="方正黑体简体"/>
          <w:b w:val="0"/>
          <w:bCs/>
          <w:sz w:val="30"/>
          <w:szCs w:val="30"/>
        </w:rPr>
        <w:t>计划统计管理</w:t>
      </w:r>
      <w:bookmarkEnd w:id="1268"/>
      <w:bookmarkEnd w:id="1269"/>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第八十九条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项目应建立相应的工程统计周报、月报等统计制度，并按要求上报，如实反映工程建设动态。项目管理机构应当根据工程建设统计的需要，督察设计、监理、施工、检测等单位建立相应的统计报表制度。（详见附件5：重点项目周报）</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指派专人负责收集、整理和上报有关工程建设进展情况，并及时汇报、处理工程建设中的重大问题。需要公司协调解决的重大问题，应及时上报公司有关部门。任何弄虚作假、隐瞒不报、对工程建设造成损失的行为都将追究有关责任人的责任。</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项目管理机构应做好项目运作计划管理工作，进度安排、资金管理都要做到有计划性，项目管理机构制定月度工作计划，并对工作计划与实际进度的情况进行总结。</w:t>
      </w:r>
    </w:p>
    <w:p>
      <w:pPr>
        <w:keepNext w:val="0"/>
        <w:keepLines w:val="0"/>
        <w:pageBreakBefore w:val="0"/>
        <w:widowControl w:val="0"/>
        <w:tabs>
          <w:tab w:val="left" w:pos="0"/>
          <w:tab w:val="left" w:pos="360"/>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lang w:eastAsia="zh-CN"/>
        </w:rPr>
      </w:pPr>
      <w:bookmarkStart w:id="1270" w:name="_Toc447704634"/>
      <w:r>
        <w:rPr>
          <w:rFonts w:hint="eastAsia" w:ascii="方正黑体简体" w:hAnsi="方正黑体简体" w:eastAsia="方正黑体简体" w:cs="方正黑体简体"/>
          <w:b w:val="0"/>
          <w:bCs/>
          <w:sz w:val="30"/>
          <w:szCs w:val="30"/>
          <w:lang w:eastAsia="zh-CN"/>
        </w:rPr>
        <w:t xml:space="preserve">第十二章  </w:t>
      </w:r>
      <w:bookmarkStart w:id="1271" w:name="_Toc508016729"/>
      <w:r>
        <w:rPr>
          <w:rFonts w:hint="eastAsia" w:ascii="方正黑体简体" w:hAnsi="方正黑体简体" w:eastAsia="方正黑体简体" w:cs="方正黑体简体"/>
          <w:b w:val="0"/>
          <w:bCs/>
          <w:sz w:val="30"/>
          <w:szCs w:val="30"/>
          <w:lang w:eastAsia="zh-CN"/>
        </w:rPr>
        <w:t>投资控制管理</w:t>
      </w:r>
      <w:bookmarkEnd w:id="1270"/>
      <w:bookmarkEnd w:id="1271"/>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eastAsia="zh-CN"/>
        </w:rPr>
        <w:t>第九十二条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初步设计批复概算为工程投资控制的标准，所有工程建设投资应严格按照初步设计批复概算进行控制。动用工程预备费必须严格按有关规定执行。</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工程建设各环节应采用招标、询价等方式，引入竞争机制，合理控制工程建设各环节的投资费用。</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工程项目的工艺水平、设备水平、建筑物水平等要严格控制在初步设计批复范围内。</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项目管理机构应指定专人负责工程建设投资管理，并明确其责任和义务。</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项目管理机构要严格执行工作量变更签证制度，工作量变更签证必须签署完整，超过投资额±5%的重大工程量变更必须按有关要求上报公司批准。</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格按施工进度拨款，施工单位每月按时向项目管理机构上报本月施工进度和下月计划安排，项目管理机构对本月工作量进行核实、确认后按公司财务管理规定向施工单位支付当月进度款。投资项目的预付工程款及工程进度款总付款额控制在批复投资概算规模的70%以内，在竣工验收后决算审计前，不再付款，此时按实际已付款投资数进行预转资。待竣工验收合格并完成投资结算审查及决算审计后，按最终决算审计额支付余款，扣除其中5%作为质保金，但关联交易项目执行定额质保金制度。施工合同中有对进度款专门约定的，按合同约定执行。</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第九十八条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工程结算完成后，项目管理机构应当进行本工程投资执行情况分析总结，为今后类似工程的投资控制提供依据。</w:t>
      </w:r>
    </w:p>
    <w:p>
      <w:pPr>
        <w:tabs>
          <w:tab w:val="left" w:pos="0"/>
          <w:tab w:val="left" w:pos="360"/>
        </w:tabs>
        <w:spacing w:line="560" w:lineRule="exact"/>
        <w:jc w:val="left"/>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sz w:val="28"/>
          <w:szCs w:val="28"/>
        </w:rPr>
      </w:pPr>
      <w:bookmarkStart w:id="1272" w:name="_Toc352687847"/>
      <w:bookmarkStart w:id="1273" w:name="_Toc447704635"/>
      <w:r>
        <w:rPr>
          <w:rFonts w:hint="eastAsia" w:ascii="方正黑体简体" w:hAnsi="方正黑体简体" w:eastAsia="方正黑体简体" w:cs="方正黑体简体"/>
          <w:b w:val="0"/>
          <w:bCs/>
          <w:sz w:val="30"/>
          <w:szCs w:val="30"/>
          <w:lang w:eastAsia="zh-CN"/>
        </w:rPr>
        <w:t xml:space="preserve">第十三章  </w:t>
      </w:r>
      <w:bookmarkStart w:id="1274" w:name="_Toc508016730"/>
      <w:r>
        <w:rPr>
          <w:rFonts w:hint="eastAsia" w:ascii="方正黑体简体" w:hAnsi="方正黑体简体" w:eastAsia="方正黑体简体" w:cs="方正黑体简体"/>
          <w:b w:val="0"/>
          <w:bCs/>
          <w:sz w:val="30"/>
          <w:szCs w:val="30"/>
          <w:lang w:eastAsia="zh-CN"/>
        </w:rPr>
        <w:t>变更管理</w:t>
      </w:r>
      <w:bookmarkEnd w:id="1272"/>
      <w:bookmarkEnd w:id="1273"/>
      <w:bookmarkEnd w:id="1274"/>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第九十九条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项目管理机构在工程实施中不得擅自授意设计、施工等单位对工程量进行修改、增减，不得擅自提高或降低工程建设的水平。</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第一百条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单位应严格按施工图设计文件及批准的《施工组织设计》和《专项施工方案》施工，不得擅自修改工程设计，要按照合同要求保证工程质量和施工进度。施工单位应按照投标文件或批准的《施工组织设计》中承诺的施工管理人员、特殊作业人员的资格和数量以及设备机具配备到位，若发生变化应报现场管理组（或各单位项目组）批准后方能实施。</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第一百零一条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项目管理机构、施工单位、设计单位、监理单位和检测单位人员变更应按下列规定执行：</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总监监理工程师、总监理工程师代表、专业监理工程师等发生人员变更前，应报项目管理机构批准。其他人员变更应及时书面告知项目管理机构和参建单位，人员变更后现场监理人员的专业和数量应满足工程建设需要。</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（二）设计单位、施工单位、检测单位项目经理（副）经理、安全总监、技术负责人等发生人员变更前，应报项目管理机构批准。新进场人员资格应经监理单位批准。</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第一百零二条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在工程建设过程中，因设计原因造成的变更不得以施工联络单的形式进行修改。</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第一百零三条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对施工过程中确需发生的工程变更，应按下列规定执行：</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（一）根据实际情况设计变更建议可由项目管理机构、原设计单位、施工单位、监理单位提出。</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 xml:space="preserve">（二）提出设计变更的建议应采用书面形式，项目管理机构、原设计单位、监理单位提出设计变更建议，应采用设计变更申请单；施工单位提出设计变更建议，采用施工联络单；项目管理机构或项目前期工作归口管理部门组织设计单位、监理单位、工程项目归口管理部门等相关部门对设计变更申请进行审查，并签署相应的审查意见。 </w:t>
      </w:r>
    </w:p>
    <w:p>
      <w:pPr>
        <w:keepNext w:val="0"/>
        <w:keepLines w:val="0"/>
        <w:pageBreakBefore w:val="0"/>
        <w:widowControl w:val="0"/>
        <w:tabs>
          <w:tab w:val="left" w:pos="1474"/>
        </w:tabs>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sz w:val="28"/>
          <w:szCs w:val="28"/>
        </w:rPr>
        <w:t>（三）设计变更必须按权限审批。限上项目的设计变更由川港公司规划计划部审批；限下项目的设计变更由公司自行审批，并报川港公司规划计划部备案。</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eastAsia="方正仿宋简体"/>
          <w:sz w:val="28"/>
          <w:szCs w:val="28"/>
        </w:rPr>
      </w:pPr>
      <w:r>
        <w:rPr>
          <w:rFonts w:hint="eastAsia" w:ascii="方正仿宋简体" w:hAnsi="宋体" w:eastAsia="方正仿宋简体"/>
          <w:b/>
          <w:bCs/>
          <w:sz w:val="28"/>
          <w:szCs w:val="28"/>
          <w:lang w:eastAsia="zh-CN"/>
        </w:rPr>
        <w:t>第一百零四条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严禁任何单位和个人擅自修改经审查批准的工程变更。否则，由此造成的损失将按照合同和公司有关规定依法追究相关单位或个人的责任。</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eastAsia="zh-CN"/>
        </w:rPr>
        <w:t>第一百零五条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已审查批准的施工组织设计或专项施工方案，确因施工现场条件或生产情况发生变化，需进行较大调整时，必须经原审批单位或部门重新审查批准后才能实施。</w:t>
      </w:r>
      <w:bookmarkStart w:id="1275" w:name="_Toc447704636"/>
      <w:bookmarkStart w:id="1276" w:name="_Toc352687848"/>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hint="eastAsia" w:ascii="方正黑体简体" w:hAnsi="方正黑体简体" w:eastAsia="方正黑体简体" w:cs="方正黑体简体"/>
          <w:b w:val="0"/>
          <w:bCs/>
          <w:sz w:val="30"/>
          <w:szCs w:val="30"/>
          <w:lang w:eastAsia="zh-CN"/>
        </w:rPr>
      </w:pPr>
      <w:bookmarkStart w:id="1277" w:name="_Toc508016731"/>
      <w:r>
        <w:rPr>
          <w:rFonts w:hint="eastAsia" w:ascii="方正黑体简体" w:hAnsi="方正黑体简体" w:eastAsia="方正黑体简体" w:cs="方正黑体简体"/>
          <w:b w:val="0"/>
          <w:bCs/>
          <w:sz w:val="30"/>
          <w:szCs w:val="30"/>
          <w:lang w:eastAsia="zh-CN"/>
        </w:rPr>
        <w:t>第十四章</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完工交接</w:t>
      </w:r>
      <w:bookmarkEnd w:id="1275"/>
      <w:bookmarkEnd w:id="1276"/>
      <w:bookmarkEnd w:id="1277"/>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第一百零六条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生产技术部是工程项目完工交接工作的归口管理部门。工程项目完工交接是指工程按设计文件所规定的范围全部完成，管道和站场（阀室）吹扫试压合格，设备、电气和仪表调试合格后，施工单位和建设单位所作的交接工作，标志着工程施工结束。</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第一百零七条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工程完工交接是装置、设备保管、使用责任的移交，不解除施工单位对工程质量、验收应负的责任。</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第一百零八条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（一）工程全部工作量按设计文件完成后，组织设计、施工、监理、检测和质量监督单位对工程进行全面自检，对存在的问题提出整改措施，落实整改负责人和整改期限，限期整改。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（二）整改工作完成后，组织复检，达到设计文件和各项施工验收规范要求。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（三）向川港公司生产技术部上报完工交接申请。</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第一百零九条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完工交接条件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（一）线路、站场工艺、电气和仪表安装完成，工艺部分试压合格，电气和仪表调试合格；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（二）土建、总图工作量按设计文件完成；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（三）通过项目管理机构组织的完工交接前的自检，发现的问题已整改完成；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hAnsi="宋体" w:eastAsia="方正仿宋简体"/>
          <w:snapToGrid w:val="0"/>
          <w:kern w:val="0"/>
          <w:sz w:val="28"/>
          <w:szCs w:val="28"/>
        </w:rPr>
      </w:pPr>
      <w:r>
        <w:rPr>
          <w:rFonts w:hint="eastAsia" w:ascii="方正仿宋简体" w:hAnsi="宋体" w:eastAsia="方正仿宋简体"/>
          <w:snapToGrid w:val="0"/>
          <w:kern w:val="0"/>
          <w:sz w:val="28"/>
          <w:szCs w:val="28"/>
        </w:rPr>
        <w:t>（四）各项移交资料和专用工具准备完毕。</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施工单位“工程完工证书”准备完毕。</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eastAsia="zh-CN"/>
        </w:rPr>
        <w:t>第一百一十一条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完工交接实施细则另行制定。</w:t>
      </w:r>
    </w:p>
    <w:p>
      <w:pPr>
        <w:numPr>
          <w:ilvl w:val="0"/>
          <w:numId w:val="0"/>
        </w:numPr>
        <w:tabs>
          <w:tab w:val="left" w:pos="0"/>
          <w:tab w:val="left" w:pos="360"/>
        </w:tabs>
        <w:spacing w:line="560" w:lineRule="exact"/>
        <w:ind w:leftChars="0"/>
        <w:jc w:val="left"/>
        <w:rPr>
          <w:rFonts w:hint="eastAsia"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sz w:val="28"/>
          <w:szCs w:val="28"/>
        </w:rPr>
      </w:pPr>
      <w:bookmarkStart w:id="1278" w:name="_Toc447704637"/>
      <w:bookmarkStart w:id="1279" w:name="_Toc352687849"/>
      <w:r>
        <w:rPr>
          <w:rFonts w:hint="eastAsia" w:ascii="方正黑体简体" w:hAnsi="方正黑体简体" w:eastAsia="方正黑体简体" w:cs="方正黑体简体"/>
          <w:b w:val="0"/>
          <w:bCs/>
          <w:sz w:val="30"/>
          <w:szCs w:val="30"/>
          <w:lang w:eastAsia="zh-CN"/>
        </w:rPr>
        <w:t xml:space="preserve">第十五章  </w:t>
      </w:r>
      <w:bookmarkStart w:id="1280" w:name="_Toc508016732"/>
      <w:r>
        <w:rPr>
          <w:rFonts w:hint="eastAsia" w:ascii="方正黑体简体" w:hAnsi="方正黑体简体" w:eastAsia="方正黑体简体" w:cs="方正黑体简体"/>
          <w:b w:val="0"/>
          <w:bCs/>
          <w:sz w:val="30"/>
          <w:szCs w:val="30"/>
          <w:lang w:eastAsia="zh-CN"/>
        </w:rPr>
        <w:t>工程试运行</w:t>
      </w:r>
      <w:bookmarkEnd w:id="1278"/>
      <w:bookmarkEnd w:id="1280"/>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公司生产技术部是工程项目试运行工作的归口管理和监督部门，相关部门参与工程试运行期间的工作。所属各单位生产技术部门具体组织试运行工作。</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项目管理机构应组织好各参建单位在工程试运行期间的保镖工作，保镖单位要落实专人负责保镖，并确保人员和机具的齐备。</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项目管理机构应配合生产单位做好生产人员的上岗前培训工作。</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eastAsia="zh-CN"/>
        </w:rPr>
        <w:t>第一百一十五条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试运行期结束后，工程各项运行指标应达到设计文件要求。</w:t>
      </w:r>
    </w:p>
    <w:p>
      <w:pPr>
        <w:numPr>
          <w:ilvl w:val="0"/>
          <w:numId w:val="0"/>
        </w:numPr>
        <w:tabs>
          <w:tab w:val="left" w:pos="0"/>
          <w:tab w:val="left" w:pos="360"/>
        </w:tabs>
        <w:spacing w:line="560" w:lineRule="exact"/>
        <w:ind w:leftChars="0"/>
        <w:jc w:val="left"/>
        <w:rPr>
          <w:rFonts w:hint="eastAsia"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sz w:val="28"/>
          <w:szCs w:val="28"/>
        </w:rPr>
      </w:pPr>
      <w:bookmarkStart w:id="1281" w:name="_Toc447704638"/>
      <w:r>
        <w:rPr>
          <w:rFonts w:hint="eastAsia" w:ascii="方正黑体简体" w:hAnsi="方正黑体简体" w:eastAsia="方正黑体简体" w:cs="方正黑体简体"/>
          <w:b w:val="0"/>
          <w:bCs/>
          <w:sz w:val="30"/>
          <w:szCs w:val="30"/>
          <w:lang w:eastAsia="zh-CN"/>
        </w:rPr>
        <w:t xml:space="preserve">第十六章  </w:t>
      </w:r>
      <w:bookmarkStart w:id="1282" w:name="_Toc508016733"/>
      <w:r>
        <w:rPr>
          <w:rFonts w:hint="eastAsia" w:ascii="方正黑体简体" w:hAnsi="方正黑体简体" w:eastAsia="方正黑体简体" w:cs="方正黑体简体"/>
          <w:b w:val="0"/>
          <w:bCs/>
          <w:sz w:val="30"/>
          <w:szCs w:val="30"/>
          <w:lang w:eastAsia="zh-CN"/>
        </w:rPr>
        <w:t>档案资料及竣工验收</w:t>
      </w:r>
      <w:bookmarkEnd w:id="1281"/>
      <w:bookmarkEnd w:id="1282"/>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第一百一十六条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项目管理机构按照《中国石油天然气股份有限公司工程建设工程（项目）竣工验收手册》和设计文件要求以及公司相关规定，编制竣工文件，作好竣工验收的各项准备工作（包括固定资产的清点、移交工作）。</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第一百一十七条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项目竣工资料包括从立项、审批、勘察、设计、施工、试运行至竣工验收，全过程的文字、图表、电子文档、影像等不同载体形式的全部文件资料。竣工资料应按“谁执行、谁负责、谁归档”原则及有关规定，在试运期结束后，系统整理、装订成册（原件必须齐全）。除项目管理机构应建档保存外，还应向川港公司规划计划部及档案管理部门分别提交一份存档。</w:t>
      </w:r>
    </w:p>
    <w:p>
      <w:pPr>
        <w:keepNext w:val="0"/>
        <w:keepLines w:val="0"/>
        <w:pageBreakBefore w:val="0"/>
        <w:widowControl w:val="0"/>
        <w:tabs>
          <w:tab w:val="left" w:pos="360"/>
          <w:tab w:val="left" w:pos="720"/>
        </w:tabs>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sz w:val="28"/>
          <w:szCs w:val="28"/>
        </w:rPr>
        <w:t>凡竣工档案资料未通过验收的，不予进行工程项目的竣工验收。</w:t>
      </w:r>
    </w:p>
    <w:p>
      <w:pPr>
        <w:tabs>
          <w:tab w:val="left" w:pos="360"/>
          <w:tab w:val="left" w:pos="720"/>
        </w:tabs>
        <w:spacing w:line="560" w:lineRule="exact"/>
        <w:ind w:firstLine="560" w:firstLineChars="200"/>
        <w:jc w:val="left"/>
        <w:rPr>
          <w:rFonts w:hint="eastAsia" w:ascii="方正仿宋简体" w:hAnsi="宋体" w:eastAsia="方正仿宋简体"/>
          <w:sz w:val="28"/>
          <w:szCs w:val="28"/>
        </w:rPr>
      </w:pPr>
    </w:p>
    <w:bookmarkEnd w:id="1279"/>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sz w:val="28"/>
          <w:szCs w:val="28"/>
        </w:rPr>
      </w:pPr>
      <w:bookmarkStart w:id="1283" w:name="_Toc447704639"/>
      <w:r>
        <w:rPr>
          <w:rFonts w:hint="eastAsia" w:ascii="方正黑体简体" w:hAnsi="方正黑体简体" w:eastAsia="方正黑体简体" w:cs="方正黑体简体"/>
          <w:b w:val="0"/>
          <w:bCs/>
          <w:sz w:val="30"/>
          <w:szCs w:val="30"/>
          <w:lang w:eastAsia="zh-CN"/>
        </w:rPr>
        <w:t xml:space="preserve">第十七章  </w:t>
      </w:r>
      <w:bookmarkStart w:id="1284" w:name="_Toc508016734"/>
      <w:r>
        <w:rPr>
          <w:rFonts w:hint="eastAsia" w:ascii="方正黑体简体" w:hAnsi="方正黑体简体" w:eastAsia="方正黑体简体" w:cs="方正黑体简体"/>
          <w:b w:val="0"/>
          <w:bCs/>
          <w:sz w:val="30"/>
          <w:szCs w:val="30"/>
          <w:lang w:eastAsia="zh-CN"/>
        </w:rPr>
        <w:t>奖励考核</w:t>
      </w:r>
      <w:bookmarkEnd w:id="1283"/>
      <w:bookmarkEnd w:id="1284"/>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第一百一十八条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为完善项目管理制度，在保证工程建设工期、质量和HSE管理基础上，有效控制工程造价，努力提高投资回报，激励各项目管理机构切实抓好工程建设投资控制工作，公司对工程项目管理机构进行工程节余奖励考核管理。另行制定奖励考核细则。</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第一百一十九条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项目经理在工程竣工验收后需编写述职报告，由公司生产部会同有关职能部门进行考核。项目管理机构其他成员工作业绩由项目经理考核，并出具书面考核意见。</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第一百二十条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对出现结算超概、非客观因素拖延工期、非客观因素造成质量问题或安全事故的工程，不能提取工程奖励金。</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第一百二十一条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工程项目投资节余额必须经公司有关部门审查并经审计确认。剩余的投资节约必须按照原渠道上缴，不得虚列投资额。</w:t>
      </w:r>
    </w:p>
    <w:p>
      <w:pPr>
        <w:tabs>
          <w:tab w:val="left" w:pos="0"/>
          <w:tab w:val="left" w:pos="360"/>
        </w:tabs>
        <w:spacing w:line="560" w:lineRule="exact"/>
        <w:jc w:val="left"/>
        <w:rPr>
          <w:rFonts w:ascii="方正仿宋简体" w:hAnsi="宋体" w:eastAsia="方正仿宋简体"/>
          <w:sz w:val="28"/>
          <w:szCs w:val="28"/>
        </w:rPr>
      </w:pPr>
    </w:p>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0"/>
        <w:jc w:val="center"/>
        <w:textAlignment w:val="auto"/>
        <w:outlineLvl w:val="1"/>
        <w:rPr>
          <w:rFonts w:ascii="方正仿宋简体" w:hAnsi="宋体" w:eastAsia="方正仿宋简体"/>
          <w:b/>
          <w:sz w:val="28"/>
          <w:szCs w:val="28"/>
        </w:rPr>
      </w:pPr>
      <w:bookmarkStart w:id="1285" w:name="_Toc352687850"/>
      <w:bookmarkStart w:id="1286" w:name="_Toc447704640"/>
      <w:r>
        <w:rPr>
          <w:rFonts w:hint="eastAsia" w:ascii="方正黑体简体" w:hAnsi="方正黑体简体" w:eastAsia="方正黑体简体" w:cs="方正黑体简体"/>
          <w:b w:val="0"/>
          <w:bCs/>
          <w:sz w:val="30"/>
          <w:szCs w:val="30"/>
          <w:lang w:eastAsia="zh-CN"/>
        </w:rPr>
        <w:t xml:space="preserve">第十八章  </w:t>
      </w:r>
      <w:bookmarkStart w:id="1287" w:name="_Toc508016735"/>
      <w:r>
        <w:rPr>
          <w:rFonts w:hint="eastAsia" w:ascii="方正黑体简体" w:hAnsi="方正黑体简体" w:eastAsia="方正黑体简体" w:cs="方正黑体简体"/>
          <w:b w:val="0"/>
          <w:bCs/>
          <w:sz w:val="30"/>
          <w:szCs w:val="30"/>
          <w:lang w:eastAsia="zh-CN"/>
        </w:rPr>
        <w:t>附</w:t>
      </w:r>
      <w:r>
        <w:rPr>
          <w:rFonts w:hint="eastAsia" w:ascii="方正黑体简体" w:hAnsi="方正黑体简体" w:eastAsia="方正黑体简体" w:cs="方正黑体简体"/>
          <w:b w:val="0"/>
          <w:bCs/>
          <w:sz w:val="30"/>
          <w:szCs w:val="30"/>
          <w:lang w:val="en-US" w:eastAsia="zh-CN"/>
        </w:rPr>
        <w:t xml:space="preserve">  </w:t>
      </w:r>
      <w:r>
        <w:rPr>
          <w:rFonts w:hint="eastAsia" w:ascii="方正黑体简体" w:hAnsi="方正黑体简体" w:eastAsia="方正黑体简体" w:cs="方正黑体简体"/>
          <w:b w:val="0"/>
          <w:bCs/>
          <w:sz w:val="30"/>
          <w:szCs w:val="30"/>
          <w:lang w:eastAsia="zh-CN"/>
        </w:rPr>
        <w:t>则</w:t>
      </w:r>
      <w:bookmarkEnd w:id="1285"/>
      <w:bookmarkEnd w:id="1286"/>
      <w:bookmarkEnd w:id="1287"/>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第一百二十二条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各工程项目管理机构应严格按照本办法进行项目管理，并可依据本办法制订具体实施细则并报公司生产技术部备案。</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第一百二十三条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本办法未包括事宜，按国家、地方政府及中油集团有关规定执行。</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ascii="方正仿宋简体" w:hAnsi="宋体" w:eastAsia="方正仿宋简体"/>
          <w:sz w:val="28"/>
          <w:szCs w:val="28"/>
        </w:rPr>
      </w:pPr>
      <w:r>
        <w:rPr>
          <w:rFonts w:hint="eastAsia" w:ascii="方正仿宋简体" w:hAnsi="宋体" w:eastAsia="方正仿宋简体"/>
          <w:b/>
          <w:bCs/>
          <w:sz w:val="28"/>
          <w:szCs w:val="28"/>
          <w:lang w:eastAsia="zh-CN"/>
        </w:rPr>
        <w:t>第一百二十四条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本办法由公司生产技术部负责解释。</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2" w:firstLineChars="200"/>
        <w:jc w:val="both"/>
        <w:textAlignment w:val="auto"/>
        <w:outlineLvl w:val="9"/>
        <w:rPr>
          <w:rFonts w:hint="eastAsia" w:ascii="方正仿宋简体" w:hAnsi="宋体" w:eastAsia="方正仿宋简体"/>
          <w:sz w:val="28"/>
          <w:szCs w:val="28"/>
        </w:rPr>
      </w:pPr>
      <w:r>
        <w:rPr>
          <w:rFonts w:hint="eastAsia" w:ascii="方正仿宋简体" w:hAnsi="宋体" w:eastAsia="方正仿宋简体"/>
          <w:b/>
          <w:bCs/>
          <w:sz w:val="28"/>
          <w:szCs w:val="28"/>
          <w:lang w:eastAsia="zh-CN"/>
        </w:rPr>
        <w:t>第一百二十五条</w:t>
      </w:r>
      <w:r>
        <w:rPr>
          <w:rFonts w:hint="eastAsia" w:ascii="方正仿宋简体" w:hAnsi="宋体" w:eastAsia="方正仿宋简体"/>
          <w:sz w:val="28"/>
          <w:szCs w:val="28"/>
          <w:lang w:val="en-US" w:eastAsia="zh-CN"/>
        </w:rPr>
        <w:t xml:space="preserve">  </w:t>
      </w:r>
      <w:r>
        <w:rPr>
          <w:rFonts w:hint="eastAsia" w:ascii="方正仿宋简体" w:hAnsi="宋体" w:eastAsia="方正仿宋简体"/>
          <w:sz w:val="28"/>
          <w:szCs w:val="28"/>
        </w:rPr>
        <w:t>本办法自下发之日起执行。</w:t>
      </w:r>
    </w:p>
    <w:p>
      <w:pPr>
        <w:keepNext w:val="0"/>
        <w:keepLines w:val="0"/>
        <w:pageBreakBefore w:val="0"/>
        <w:widowControl w:val="0"/>
        <w:numPr>
          <w:ilvl w:val="0"/>
          <w:numId w:val="0"/>
        </w:numPr>
        <w:tabs>
          <w:tab w:val="left" w:pos="0"/>
          <w:tab w:val="left" w:pos="360"/>
        </w:tabs>
        <w:kinsoku/>
        <w:wordWrap/>
        <w:overflowPunct/>
        <w:topLinePunct w:val="0"/>
        <w:autoSpaceDE/>
        <w:autoSpaceDN/>
        <w:bidi w:val="0"/>
        <w:adjustRightInd/>
        <w:snapToGrid/>
        <w:spacing w:line="560" w:lineRule="exact"/>
        <w:ind w:leftChars="0" w:firstLine="560" w:firstLineChars="200"/>
        <w:jc w:val="both"/>
        <w:textAlignment w:val="auto"/>
        <w:outlineLvl w:val="9"/>
        <w:rPr>
          <w:rFonts w:hint="eastAsia" w:ascii="方正仿宋简体" w:hAnsi="宋体" w:eastAsia="方正仿宋简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0" w:firstLineChars="0"/>
        <w:jc w:val="both"/>
        <w:textAlignment w:val="auto"/>
        <w:outlineLvl w:val="9"/>
        <w:rPr>
          <w:rFonts w:ascii="方正仿宋简体" w:eastAsia="方正仿宋简体"/>
          <w:sz w:val="28"/>
          <w:szCs w:val="28"/>
        </w:rPr>
      </w:pPr>
      <w:r>
        <w:rPr>
          <w:rFonts w:hint="eastAsia" w:ascii="方正仿宋简体" w:eastAsia="方正仿宋简体"/>
          <w:sz w:val="28"/>
          <w:szCs w:val="28"/>
          <w:lang w:eastAsia="zh-CN"/>
        </w:rPr>
        <w:t>附件：</w:t>
      </w:r>
      <w:r>
        <w:rPr>
          <w:rFonts w:hint="eastAsia" w:ascii="方正仿宋简体" w:eastAsia="方正仿宋简体"/>
          <w:sz w:val="28"/>
          <w:szCs w:val="28"/>
        </w:rPr>
        <w:t>1</w:t>
      </w:r>
      <w:r>
        <w:rPr>
          <w:rFonts w:hint="eastAsia" w:ascii="方正仿宋简体" w:eastAsia="方正仿宋简体"/>
          <w:sz w:val="28"/>
          <w:szCs w:val="28"/>
          <w:lang w:val="en-US" w:eastAsia="zh-CN"/>
        </w:rPr>
        <w:t>.</w:t>
      </w:r>
      <w:r>
        <w:rPr>
          <w:rFonts w:hint="eastAsia" w:ascii="方正仿宋简体" w:hAnsi="宋体" w:eastAsia="方正仿宋简体"/>
          <w:sz w:val="28"/>
          <w:szCs w:val="28"/>
        </w:rPr>
        <w:t>项目管理机构申报表</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both"/>
        <w:textAlignment w:val="auto"/>
        <w:outlineLvl w:val="9"/>
        <w:rPr>
          <w:rFonts w:ascii="方正仿宋简体" w:eastAsia="方正仿宋简体"/>
          <w:sz w:val="28"/>
          <w:szCs w:val="28"/>
        </w:rPr>
      </w:pPr>
      <w:r>
        <w:rPr>
          <w:rFonts w:hint="eastAsia" w:ascii="方正仿宋简体" w:eastAsia="方正仿宋简体"/>
          <w:sz w:val="28"/>
          <w:szCs w:val="28"/>
        </w:rPr>
        <w:t>2</w:t>
      </w:r>
      <w:r>
        <w:rPr>
          <w:rFonts w:hint="eastAsia" w:ascii="方正仿宋简体" w:eastAsia="方正仿宋简体"/>
          <w:sz w:val="28"/>
          <w:szCs w:val="28"/>
          <w:lang w:val="en-US" w:eastAsia="zh-CN"/>
        </w:rPr>
        <w:t>.</w:t>
      </w:r>
      <w:r>
        <w:rPr>
          <w:rFonts w:hint="eastAsia" w:ascii="方正仿宋简体" w:hAnsi="宋体" w:eastAsia="方正仿宋简体"/>
          <w:sz w:val="28"/>
          <w:szCs w:val="28"/>
        </w:rPr>
        <w:t>工程项目施工总体部署编制纲要</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both"/>
        <w:textAlignment w:val="auto"/>
        <w:outlineLvl w:val="9"/>
        <w:rPr>
          <w:rFonts w:ascii="方正仿宋简体" w:eastAsia="方正仿宋简体"/>
          <w:sz w:val="28"/>
          <w:szCs w:val="28"/>
        </w:rPr>
      </w:pPr>
      <w:r>
        <w:rPr>
          <w:rFonts w:hint="eastAsia" w:ascii="方正仿宋简体" w:eastAsia="方正仿宋简体"/>
          <w:sz w:val="28"/>
          <w:szCs w:val="28"/>
        </w:rPr>
        <w:t>3</w:t>
      </w:r>
      <w:r>
        <w:rPr>
          <w:rFonts w:hint="eastAsia" w:ascii="方正仿宋简体" w:eastAsia="方正仿宋简体"/>
          <w:sz w:val="28"/>
          <w:szCs w:val="28"/>
          <w:lang w:val="en-US" w:eastAsia="zh-CN"/>
        </w:rPr>
        <w:t>.</w:t>
      </w:r>
      <w:r>
        <w:rPr>
          <w:rFonts w:hint="eastAsia" w:ascii="方正仿宋简体" w:eastAsia="方正仿宋简体"/>
          <w:sz w:val="28"/>
          <w:szCs w:val="28"/>
        </w:rPr>
        <w:t>工程项目</w:t>
      </w:r>
      <w:r>
        <w:rPr>
          <w:rFonts w:hint="eastAsia" w:ascii="方正仿宋简体" w:hAnsi="宋体" w:eastAsia="方正仿宋简体"/>
          <w:sz w:val="28"/>
          <w:szCs w:val="28"/>
        </w:rPr>
        <w:t>审查报备表</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both"/>
        <w:textAlignment w:val="auto"/>
        <w:outlineLvl w:val="9"/>
        <w:rPr>
          <w:rFonts w:ascii="方正仿宋简体" w:eastAsia="方正仿宋简体"/>
          <w:sz w:val="28"/>
          <w:szCs w:val="28"/>
        </w:rPr>
      </w:pPr>
      <w:r>
        <w:rPr>
          <w:rFonts w:hint="eastAsia" w:ascii="方正仿宋简体" w:eastAsia="方正仿宋简体"/>
          <w:sz w:val="28"/>
          <w:szCs w:val="28"/>
        </w:rPr>
        <w:t>4</w:t>
      </w:r>
      <w:r>
        <w:rPr>
          <w:rFonts w:hint="eastAsia" w:ascii="方正仿宋简体" w:eastAsia="方正仿宋简体"/>
          <w:sz w:val="28"/>
          <w:szCs w:val="28"/>
          <w:lang w:val="en-US" w:eastAsia="zh-CN"/>
        </w:rPr>
        <w:t>.</w:t>
      </w:r>
      <w:r>
        <w:rPr>
          <w:rFonts w:hint="eastAsia" w:ascii="方正仿宋简体" w:hAnsi="宋体" w:eastAsia="方正仿宋简体"/>
          <w:sz w:val="28"/>
          <w:szCs w:val="28"/>
        </w:rPr>
        <w:t>工程项目开工报告</w:t>
      </w:r>
    </w:p>
    <w:p>
      <w:pPr>
        <w:keepNext w:val="0"/>
        <w:keepLines w:val="0"/>
        <w:pageBreakBefore w:val="0"/>
        <w:widowControl w:val="0"/>
        <w:kinsoku/>
        <w:wordWrap/>
        <w:overflowPunct/>
        <w:topLinePunct w:val="0"/>
        <w:autoSpaceDE/>
        <w:autoSpaceDN/>
        <w:bidi w:val="0"/>
        <w:adjustRightInd/>
        <w:snapToGrid/>
        <w:spacing w:line="560" w:lineRule="exact"/>
        <w:ind w:left="559" w:leftChars="266" w:firstLine="840" w:firstLineChars="300"/>
        <w:jc w:val="both"/>
        <w:textAlignment w:val="auto"/>
        <w:outlineLvl w:val="9"/>
        <w:rPr>
          <w:rFonts w:ascii="方正仿宋简体" w:eastAsia="方正仿宋简体"/>
          <w:sz w:val="28"/>
          <w:szCs w:val="28"/>
        </w:rPr>
      </w:pPr>
      <w:r>
        <w:rPr>
          <w:rFonts w:hint="eastAsia" w:ascii="方正仿宋简体" w:eastAsia="方正仿宋简体"/>
          <w:sz w:val="28"/>
          <w:szCs w:val="28"/>
        </w:rPr>
        <w:t>5</w:t>
      </w:r>
      <w:r>
        <w:rPr>
          <w:rFonts w:hint="eastAsia" w:ascii="方正仿宋简体" w:eastAsia="方正仿宋简体"/>
          <w:sz w:val="28"/>
          <w:szCs w:val="28"/>
          <w:lang w:val="en-US" w:eastAsia="zh-CN"/>
        </w:rPr>
        <w:t>.</w:t>
      </w:r>
      <w:r>
        <w:rPr>
          <w:rFonts w:hint="eastAsia" w:ascii="方正仿宋简体" w:hAnsi="宋体" w:eastAsia="方正仿宋简体"/>
          <w:sz w:val="28"/>
          <w:szCs w:val="28"/>
        </w:rPr>
        <w:t>重点项目周报</w:t>
      </w:r>
    </w:p>
    <w:p>
      <w:pPr>
        <w:spacing w:line="560" w:lineRule="exact"/>
        <w:jc w:val="left"/>
        <w:rPr>
          <w:rFonts w:ascii="方正仿宋简体" w:eastAsia="方正仿宋简体"/>
          <w:sz w:val="28"/>
          <w:szCs w:val="28"/>
        </w:rPr>
      </w:pPr>
    </w:p>
    <w:p>
      <w:pPr>
        <w:spacing w:line="560" w:lineRule="exact"/>
        <w:jc w:val="left"/>
        <w:rPr>
          <w:rFonts w:ascii="方正仿宋简体" w:eastAsia="方正仿宋简体"/>
          <w:sz w:val="28"/>
          <w:szCs w:val="28"/>
        </w:rPr>
      </w:pPr>
    </w:p>
    <w:p>
      <w:pPr>
        <w:spacing w:line="560" w:lineRule="exact"/>
        <w:jc w:val="left"/>
        <w:rPr>
          <w:rFonts w:ascii="方正仿宋简体" w:eastAsia="方正仿宋简体"/>
          <w:sz w:val="28"/>
          <w:szCs w:val="28"/>
        </w:rPr>
      </w:pPr>
    </w:p>
    <w:p>
      <w:pPr>
        <w:spacing w:line="560" w:lineRule="exact"/>
        <w:jc w:val="left"/>
        <w:rPr>
          <w:rFonts w:ascii="方正仿宋简体" w:eastAsia="方正仿宋简体"/>
          <w:sz w:val="28"/>
          <w:szCs w:val="28"/>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ascii="方正仿宋简体" w:eastAsia="方正仿宋简体"/>
          <w:sz w:val="32"/>
        </w:rPr>
      </w:pPr>
    </w:p>
    <w:p>
      <w:pPr>
        <w:jc w:val="left"/>
        <w:rPr>
          <w:rFonts w:hint="eastAsia" w:ascii="方正黑体简体" w:hAnsi="方正黑体简体" w:eastAsia="方正黑体简体" w:cs="方正黑体简体"/>
          <w:b w:val="0"/>
          <w:bCs w:val="0"/>
          <w:sz w:val="32"/>
        </w:rPr>
      </w:pPr>
      <w:r>
        <w:rPr>
          <w:rFonts w:hint="eastAsia" w:ascii="方正黑体简体" w:hAnsi="方正黑体简体" w:eastAsia="方正黑体简体" w:cs="方正黑体简体"/>
          <w:b w:val="0"/>
          <w:bCs w:val="0"/>
          <w:sz w:val="32"/>
        </w:rPr>
        <w:t>附件1</w:t>
      </w:r>
      <w:r>
        <w:rPr>
          <w:rFonts w:hint="eastAsia" w:ascii="方正黑体简体" w:hAnsi="方正黑体简体" w:eastAsia="方正黑体简体" w:cs="方正黑体简体"/>
          <w:b w:val="0"/>
          <w:bCs w:val="0"/>
          <w:sz w:val="32"/>
          <w:lang w:val="en-US" w:eastAsia="zh-CN"/>
        </w:rPr>
        <w:t xml:space="preserve">  </w:t>
      </w:r>
      <w:r>
        <w:rPr>
          <w:rFonts w:hint="eastAsia" w:ascii="方正黑体简体" w:hAnsi="方正黑体简体" w:eastAsia="方正黑体简体" w:cs="方正黑体简体"/>
          <w:b w:val="0"/>
          <w:bCs w:val="0"/>
          <w:sz w:val="32"/>
        </w:rPr>
        <w:t>项目管理机构申报表</w:t>
      </w:r>
    </w:p>
    <w:p>
      <w:pPr>
        <w:jc w:val="center"/>
        <w:rPr>
          <w:rFonts w:ascii="方正仿宋简体" w:hAnsi="宋体" w:eastAsia="方正仿宋简体"/>
          <w:sz w:val="32"/>
        </w:rPr>
      </w:pPr>
      <w:r>
        <w:rPr>
          <w:rFonts w:hint="eastAsia" w:ascii="方正仿宋简体" w:hAnsi="宋体" w:eastAsia="方正仿宋简体"/>
          <w:sz w:val="28"/>
          <w:szCs w:val="28"/>
          <w:lang w:eastAsia="zh-CN"/>
        </w:rPr>
        <w:t>表</w:t>
      </w:r>
      <w:r>
        <w:rPr>
          <w:rFonts w:hint="eastAsia" w:ascii="方正仿宋简体" w:hAnsi="宋体" w:eastAsia="方正仿宋简体"/>
          <w:sz w:val="28"/>
          <w:szCs w:val="28"/>
          <w:lang w:val="en-US" w:eastAsia="zh-CN"/>
        </w:rPr>
        <w:t xml:space="preserve">1 </w:t>
      </w:r>
      <w:r>
        <w:rPr>
          <w:rFonts w:hint="eastAsia" w:ascii="方正仿宋简体" w:hAnsi="宋体" w:eastAsia="方正仿宋简体"/>
          <w:sz w:val="28"/>
          <w:szCs w:val="28"/>
        </w:rPr>
        <w:t>管理机构的划分（示意图）</w:t>
      </w:r>
    </w:p>
    <w:p>
      <w:pPr>
        <w:rPr>
          <w:rFonts w:ascii="方正仿宋简体" w:eastAsia="方正仿宋简体"/>
          <w:sz w:val="32"/>
        </w:rPr>
      </w:pPr>
      <w:r>
        <w:rPr>
          <w:rFonts w:ascii="方正仿宋简体" w:eastAsia="方正仿宋简体"/>
          <w:sz w:val="32"/>
        </w:rPr>
        <mc:AlternateContent>
          <mc:Choice Requires="wpg">
            <w:drawing>
              <wp:anchor distT="0" distB="0" distL="114300" distR="114300" simplePos="0" relativeHeight="2391506944" behindDoc="0" locked="0" layoutInCell="1" allowOverlap="1">
                <wp:simplePos x="0" y="0"/>
                <wp:positionH relativeFrom="column">
                  <wp:posOffset>160655</wp:posOffset>
                </wp:positionH>
                <wp:positionV relativeFrom="paragraph">
                  <wp:posOffset>151765</wp:posOffset>
                </wp:positionV>
                <wp:extent cx="5490210" cy="5244465"/>
                <wp:effectExtent l="5080" t="4445" r="6350" b="8890"/>
                <wp:wrapNone/>
                <wp:docPr id="162" name="组合 162"/>
                <wp:cNvGraphicFramePr/>
                <a:graphic xmlns:a="http://schemas.openxmlformats.org/drawingml/2006/main">
                  <a:graphicData uri="http://schemas.microsoft.com/office/word/2010/wordprocessingGroup">
                    <wpg:wgp>
                      <wpg:cNvGrpSpPr/>
                      <wpg:grpSpPr>
                        <a:xfrm rot="0">
                          <a:off x="0" y="0"/>
                          <a:ext cx="5490210" cy="5244465"/>
                          <a:chOff x="0" y="0"/>
                          <a:chExt cx="8334" cy="7492"/>
                        </a:xfrm>
                      </wpg:grpSpPr>
                      <wps:wsp>
                        <wps:cNvPr id="136" name="矩形 136"/>
                        <wps:cNvSpPr/>
                        <wps:spPr>
                          <a:xfrm>
                            <a:off x="2896" y="0"/>
                            <a:ext cx="2520" cy="62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7" name="直接连接符 137"/>
                        <wps:cNvCnPr/>
                        <wps:spPr>
                          <a:xfrm>
                            <a:off x="4083" y="640"/>
                            <a:ext cx="0" cy="468"/>
                          </a:xfrm>
                          <a:prstGeom prst="line">
                            <a:avLst/>
                          </a:prstGeom>
                          <a:ln w="9525" cap="flat" cmpd="sng">
                            <a:solidFill>
                              <a:srgbClr val="000000"/>
                            </a:solidFill>
                            <a:prstDash val="solid"/>
                            <a:headEnd type="none" w="med" len="med"/>
                            <a:tailEnd type="none" w="med" len="med"/>
                          </a:ln>
                        </wps:spPr>
                        <wps:bodyPr upright="1"/>
                      </wps:wsp>
                      <wps:wsp>
                        <wps:cNvPr id="138" name="矩形 138"/>
                        <wps:cNvSpPr/>
                        <wps:spPr>
                          <a:xfrm>
                            <a:off x="0" y="2020"/>
                            <a:ext cx="900" cy="62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9" name="矩形 139"/>
                        <wps:cNvSpPr/>
                        <wps:spPr>
                          <a:xfrm>
                            <a:off x="2415" y="2044"/>
                            <a:ext cx="900" cy="62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0" name="矩形 140"/>
                        <wps:cNvSpPr/>
                        <wps:spPr>
                          <a:xfrm>
                            <a:off x="4950" y="2068"/>
                            <a:ext cx="900" cy="62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1" name="矩形 141"/>
                        <wps:cNvSpPr/>
                        <wps:spPr>
                          <a:xfrm>
                            <a:off x="7434" y="2044"/>
                            <a:ext cx="900" cy="62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2" name="直接连接符 142"/>
                        <wps:cNvCnPr/>
                        <wps:spPr>
                          <a:xfrm>
                            <a:off x="376" y="1116"/>
                            <a:ext cx="7560" cy="0"/>
                          </a:xfrm>
                          <a:prstGeom prst="line">
                            <a:avLst/>
                          </a:prstGeom>
                          <a:ln w="9525" cap="flat" cmpd="sng">
                            <a:solidFill>
                              <a:srgbClr val="000000"/>
                            </a:solidFill>
                            <a:prstDash val="solid"/>
                            <a:headEnd type="none" w="med" len="med"/>
                            <a:tailEnd type="none" w="med" len="med"/>
                          </a:ln>
                        </wps:spPr>
                        <wps:bodyPr upright="1"/>
                      </wps:wsp>
                      <wps:wsp>
                        <wps:cNvPr id="143" name="直接连接符 143"/>
                        <wps:cNvCnPr/>
                        <wps:spPr>
                          <a:xfrm>
                            <a:off x="378" y="1120"/>
                            <a:ext cx="0" cy="900"/>
                          </a:xfrm>
                          <a:prstGeom prst="line">
                            <a:avLst/>
                          </a:prstGeom>
                          <a:ln w="9525" cap="flat" cmpd="sng">
                            <a:solidFill>
                              <a:srgbClr val="000000"/>
                            </a:solidFill>
                            <a:prstDash val="solid"/>
                            <a:headEnd type="none" w="med" len="med"/>
                            <a:tailEnd type="none" w="med" len="med"/>
                          </a:ln>
                        </wps:spPr>
                        <wps:bodyPr upright="1"/>
                      </wps:wsp>
                      <wps:wsp>
                        <wps:cNvPr id="144" name="直接连接符 144"/>
                        <wps:cNvCnPr/>
                        <wps:spPr>
                          <a:xfrm>
                            <a:off x="2868" y="1132"/>
                            <a:ext cx="0" cy="900"/>
                          </a:xfrm>
                          <a:prstGeom prst="line">
                            <a:avLst/>
                          </a:prstGeom>
                          <a:ln w="9525" cap="flat" cmpd="sng">
                            <a:solidFill>
                              <a:srgbClr val="000000"/>
                            </a:solidFill>
                            <a:prstDash val="solid"/>
                            <a:headEnd type="none" w="med" len="med"/>
                            <a:tailEnd type="none" w="med" len="med"/>
                          </a:ln>
                        </wps:spPr>
                        <wps:bodyPr upright="1"/>
                      </wps:wsp>
                      <wps:wsp>
                        <wps:cNvPr id="145" name="直接连接符 145"/>
                        <wps:cNvCnPr/>
                        <wps:spPr>
                          <a:xfrm>
                            <a:off x="7917" y="1120"/>
                            <a:ext cx="0" cy="900"/>
                          </a:xfrm>
                          <a:prstGeom prst="line">
                            <a:avLst/>
                          </a:prstGeom>
                          <a:ln w="9525" cap="flat" cmpd="sng">
                            <a:solidFill>
                              <a:srgbClr val="000000"/>
                            </a:solidFill>
                            <a:prstDash val="solid"/>
                            <a:headEnd type="none" w="med" len="med"/>
                            <a:tailEnd type="none" w="med" len="med"/>
                          </a:ln>
                        </wps:spPr>
                        <wps:bodyPr upright="1"/>
                      </wps:wsp>
                      <wps:wsp>
                        <wps:cNvPr id="146" name="直接连接符 146"/>
                        <wps:cNvCnPr/>
                        <wps:spPr>
                          <a:xfrm>
                            <a:off x="5403" y="1120"/>
                            <a:ext cx="0" cy="900"/>
                          </a:xfrm>
                          <a:prstGeom prst="line">
                            <a:avLst/>
                          </a:prstGeom>
                          <a:ln w="9525" cap="flat" cmpd="sng">
                            <a:solidFill>
                              <a:srgbClr val="000000"/>
                            </a:solidFill>
                            <a:prstDash val="solid"/>
                            <a:headEnd type="none" w="med" len="med"/>
                            <a:tailEnd type="none" w="med" len="med"/>
                          </a:ln>
                        </wps:spPr>
                        <wps:bodyPr upright="1"/>
                      </wps:wsp>
                      <wps:wsp>
                        <wps:cNvPr id="147" name="直接连接符 147"/>
                        <wps:cNvCnPr/>
                        <wps:spPr>
                          <a:xfrm>
                            <a:off x="378" y="2656"/>
                            <a:ext cx="0" cy="900"/>
                          </a:xfrm>
                          <a:prstGeom prst="line">
                            <a:avLst/>
                          </a:prstGeom>
                          <a:ln w="9525" cap="flat" cmpd="sng">
                            <a:solidFill>
                              <a:srgbClr val="000000"/>
                            </a:solidFill>
                            <a:prstDash val="solid"/>
                            <a:headEnd type="none" w="med" len="med"/>
                            <a:tailEnd type="none" w="med" len="med"/>
                          </a:ln>
                        </wps:spPr>
                        <wps:bodyPr upright="1"/>
                      </wps:wsp>
                      <wps:wsp>
                        <wps:cNvPr id="148" name="直接连接符 148"/>
                        <wps:cNvCnPr/>
                        <wps:spPr>
                          <a:xfrm>
                            <a:off x="5409" y="2692"/>
                            <a:ext cx="0" cy="900"/>
                          </a:xfrm>
                          <a:prstGeom prst="line">
                            <a:avLst/>
                          </a:prstGeom>
                          <a:ln w="9525" cap="flat" cmpd="sng">
                            <a:solidFill>
                              <a:srgbClr val="000000"/>
                            </a:solidFill>
                            <a:prstDash val="solid"/>
                            <a:headEnd type="none" w="med" len="med"/>
                            <a:tailEnd type="none" w="med" len="med"/>
                          </a:ln>
                        </wps:spPr>
                        <wps:bodyPr upright="1"/>
                      </wps:wsp>
                      <wps:wsp>
                        <wps:cNvPr id="149" name="直接连接符 149"/>
                        <wps:cNvCnPr/>
                        <wps:spPr>
                          <a:xfrm>
                            <a:off x="2865" y="2644"/>
                            <a:ext cx="0" cy="900"/>
                          </a:xfrm>
                          <a:prstGeom prst="line">
                            <a:avLst/>
                          </a:prstGeom>
                          <a:ln w="9525" cap="flat" cmpd="sng">
                            <a:solidFill>
                              <a:srgbClr val="000000"/>
                            </a:solidFill>
                            <a:prstDash val="solid"/>
                            <a:headEnd type="none" w="med" len="med"/>
                            <a:tailEnd type="none" w="med" len="med"/>
                          </a:ln>
                        </wps:spPr>
                        <wps:bodyPr upright="1"/>
                      </wps:wsp>
                      <wps:wsp>
                        <wps:cNvPr id="150" name="直接连接符 150"/>
                        <wps:cNvCnPr/>
                        <wps:spPr>
                          <a:xfrm>
                            <a:off x="7905" y="2680"/>
                            <a:ext cx="0" cy="900"/>
                          </a:xfrm>
                          <a:prstGeom prst="line">
                            <a:avLst/>
                          </a:prstGeom>
                          <a:ln w="9525" cap="flat" cmpd="sng">
                            <a:solidFill>
                              <a:srgbClr val="000000"/>
                            </a:solidFill>
                            <a:prstDash val="solid"/>
                            <a:headEnd type="none" w="med" len="med"/>
                            <a:tailEnd type="none" w="med" len="med"/>
                          </a:ln>
                        </wps:spPr>
                        <wps:bodyPr upright="1"/>
                      </wps:wsp>
                      <wps:wsp>
                        <wps:cNvPr id="151" name="直接连接符 151"/>
                        <wps:cNvCnPr/>
                        <wps:spPr>
                          <a:xfrm>
                            <a:off x="370" y="3552"/>
                            <a:ext cx="7560" cy="0"/>
                          </a:xfrm>
                          <a:prstGeom prst="line">
                            <a:avLst/>
                          </a:prstGeom>
                          <a:ln w="9525" cap="flat" cmpd="sng">
                            <a:solidFill>
                              <a:srgbClr val="000000"/>
                            </a:solidFill>
                            <a:prstDash val="solid"/>
                            <a:headEnd type="none" w="med" len="med"/>
                            <a:tailEnd type="none" w="med" len="med"/>
                          </a:ln>
                        </wps:spPr>
                        <wps:bodyPr upright="1"/>
                      </wps:wsp>
                      <wps:wsp>
                        <wps:cNvPr id="152" name="直接连接符 152"/>
                        <wps:cNvCnPr/>
                        <wps:spPr>
                          <a:xfrm>
                            <a:off x="369" y="3556"/>
                            <a:ext cx="0" cy="900"/>
                          </a:xfrm>
                          <a:prstGeom prst="line">
                            <a:avLst/>
                          </a:prstGeom>
                          <a:ln w="9525" cap="flat" cmpd="sng">
                            <a:solidFill>
                              <a:srgbClr val="000000"/>
                            </a:solidFill>
                            <a:prstDash val="solid"/>
                            <a:headEnd type="none" w="med" len="med"/>
                            <a:tailEnd type="none" w="med" len="med"/>
                          </a:ln>
                        </wps:spPr>
                        <wps:bodyPr upright="1"/>
                      </wps:wsp>
                      <wps:wsp>
                        <wps:cNvPr id="153" name="直接连接符 153"/>
                        <wps:cNvCnPr/>
                        <wps:spPr>
                          <a:xfrm>
                            <a:off x="3990" y="3568"/>
                            <a:ext cx="0" cy="900"/>
                          </a:xfrm>
                          <a:prstGeom prst="line">
                            <a:avLst/>
                          </a:prstGeom>
                          <a:ln w="9525" cap="flat" cmpd="sng">
                            <a:solidFill>
                              <a:srgbClr val="000000"/>
                            </a:solidFill>
                            <a:prstDash val="solid"/>
                            <a:headEnd type="none" w="med" len="med"/>
                            <a:tailEnd type="none" w="med" len="med"/>
                          </a:ln>
                        </wps:spPr>
                        <wps:bodyPr upright="1"/>
                      </wps:wsp>
                      <wps:wsp>
                        <wps:cNvPr id="154" name="直接连接符 154"/>
                        <wps:cNvCnPr/>
                        <wps:spPr>
                          <a:xfrm>
                            <a:off x="2070" y="3556"/>
                            <a:ext cx="0" cy="900"/>
                          </a:xfrm>
                          <a:prstGeom prst="line">
                            <a:avLst/>
                          </a:prstGeom>
                          <a:ln w="9525" cap="flat" cmpd="sng">
                            <a:solidFill>
                              <a:srgbClr val="000000"/>
                            </a:solidFill>
                            <a:prstDash val="solid"/>
                            <a:headEnd type="none" w="med" len="med"/>
                            <a:tailEnd type="none" w="med" len="med"/>
                          </a:ln>
                        </wps:spPr>
                        <wps:bodyPr upright="1"/>
                      </wps:wsp>
                      <wps:wsp>
                        <wps:cNvPr id="155" name="直接连接符 155"/>
                        <wps:cNvCnPr/>
                        <wps:spPr>
                          <a:xfrm>
                            <a:off x="7896" y="3580"/>
                            <a:ext cx="0" cy="900"/>
                          </a:xfrm>
                          <a:prstGeom prst="line">
                            <a:avLst/>
                          </a:prstGeom>
                          <a:ln w="9525" cap="flat" cmpd="sng">
                            <a:solidFill>
                              <a:srgbClr val="000000"/>
                            </a:solidFill>
                            <a:prstDash val="solid"/>
                            <a:headEnd type="none" w="med" len="med"/>
                            <a:tailEnd type="none" w="med" len="med"/>
                          </a:ln>
                        </wps:spPr>
                        <wps:bodyPr upright="1"/>
                      </wps:wsp>
                      <wps:wsp>
                        <wps:cNvPr id="156" name="直接连接符 156"/>
                        <wps:cNvCnPr/>
                        <wps:spPr>
                          <a:xfrm>
                            <a:off x="5994" y="3568"/>
                            <a:ext cx="0" cy="900"/>
                          </a:xfrm>
                          <a:prstGeom prst="line">
                            <a:avLst/>
                          </a:prstGeom>
                          <a:ln w="9525" cap="flat" cmpd="sng">
                            <a:solidFill>
                              <a:srgbClr val="000000"/>
                            </a:solidFill>
                            <a:prstDash val="solid"/>
                            <a:headEnd type="none" w="med" len="med"/>
                            <a:tailEnd type="none" w="med" len="med"/>
                          </a:ln>
                        </wps:spPr>
                        <wps:bodyPr upright="1"/>
                      </wps:wsp>
                      <wps:wsp>
                        <wps:cNvPr id="157" name="矩形 157"/>
                        <wps:cNvSpPr/>
                        <wps:spPr>
                          <a:xfrm>
                            <a:off x="66" y="4456"/>
                            <a:ext cx="531" cy="3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58" name="矩形 158"/>
                        <wps:cNvSpPr/>
                        <wps:spPr>
                          <a:xfrm>
                            <a:off x="7641" y="4492"/>
                            <a:ext cx="531" cy="3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59" name="矩形 159"/>
                        <wps:cNvSpPr/>
                        <wps:spPr>
                          <a:xfrm>
                            <a:off x="5745" y="4480"/>
                            <a:ext cx="531" cy="3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0" name="矩形 160"/>
                        <wps:cNvSpPr/>
                        <wps:spPr>
                          <a:xfrm>
                            <a:off x="3753" y="4468"/>
                            <a:ext cx="531" cy="3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1" name="矩形 161"/>
                        <wps:cNvSpPr/>
                        <wps:spPr>
                          <a:xfrm>
                            <a:off x="1830" y="4468"/>
                            <a:ext cx="531" cy="3000"/>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2.65pt;margin-top:11.95pt;height:412.95pt;width:432.3pt;z-index:-1903460352;mso-width-relative:page;mso-height-relative:page;" coordsize="8334,7492" o:gfxdata="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wAbYHNkAAAAJAQAADwAA&#10;AAAAAAABACAAAAAiAAAAZHJzL2Rvd25yZXYueG1sUEsBAhQAFAAAAAgAh07iQF6OD4szBQAAHzoA&#10;AA4AAAAAAAAAAQAgAAAAKAEAAGRycy9lMm9Eb2MueG1sUEsFBgAAAAAGAAYAWQEAAM0IAAAAAA==&#10;">
                <o:lock v:ext="edit" aspectratio="f"/>
                <v:rect id="_x0000_s1026" o:spid="_x0000_s1026" o:spt="1" style="position:absolute;left:2896;top:0;height:624;width:2520;"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_x0000_s1026" o:spid="_x0000_s1026" o:spt="20" style="position:absolute;left:4083;top:640;height:468;width: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0;top:2020;height:624;width:900;"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2415;top:2044;height:624;width:900;"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4950;top:2068;height:624;width:900;" fillcolor="#FFFFFF" filled="t" stroked="t" coordsize="21600,21600"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7434;top:2044;height:624;width:900;"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line id="_x0000_s1026" o:spid="_x0000_s1026" o:spt="20" style="position:absolute;left:376;top:1116;height:0;width:7560;"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78;top:1120;height:900;width:0;" filled="f" stroked="t" coordsize="21600,21600" o:gfxdata="UEsDBAoAAAAAAIdO4kAAAAAAAAAAAAAAAAAEAAAAZHJzL1BLAwQUAAAACACHTuJAgkW+kL0AAADc&#10;AAAADwAAAGRycy9kb3ducmV2LnhtbEVPTWvCQBC9C/6HZYRexOyaS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b6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868;top:1132;height:900;width:0;"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917;top:1120;height:900;width:0;"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403;top:1120;height:900;width: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78;top:2656;height:900;width: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409;top:2692;height:900;width:0;"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2865;top:2644;height:900;width:0;"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905;top:2680;height:900;width:0;"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370;top:3552;height:0;width:756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69;top:3556;height:900;width:0;"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990;top:3568;height:900;width:0;"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70;top:3556;height:900;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896;top:3580;height:900;width:0;"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994;top:3568;height:900;width:0;"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_x0000_s1026" o:spid="_x0000_s1026" o:spt="1" style="position:absolute;left:66;top:4456;height:3000;width:531;"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_x0000_s1026" o:spid="_x0000_s1026" o:spt="1" style="position:absolute;left:7641;top:4492;height:3000;width:531;"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5745;top:4480;height:3000;width:531;"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3753;top:4468;height:3000;width:531;" fillcolor="#FFFFFF" filled="t" stroked="t" coordsize="21600,21600" o:gfxdata="UEsDBAoAAAAAAIdO4kAAAAAAAAAAAAAAAAAEAAAAZHJzL1BLAwQUAAAACACHTuJAXS6dv70AAADc&#10;AAAADwAAAGRycy9kb3ducmV2LnhtbEWPQW/CMAyF75P4D5GRuI0EJqGtEDiAQOMI5bKbaby2o3Gq&#10;JkDh18+HSbvZes/vfV6set+oG3WxDmxhMjagiIvgai4tnPLt6zuomJAdNoHJwoMirJaDlwVmLtz5&#10;QLdjKpWEcMzQQpVSm2kdi4o8xnFoiUX7Dp3HJGtXatfhXcJ9o6fGzLT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p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830;top:4468;height:3000;width:531;"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w:pict>
          </mc:Fallback>
        </mc:AlternateContent>
      </w: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32"/>
        </w:rPr>
      </w:pPr>
    </w:p>
    <w:p>
      <w:pPr>
        <w:rPr>
          <w:rFonts w:ascii="方正仿宋简体" w:eastAsia="方正仿宋简体"/>
          <w:sz w:val="28"/>
          <w:szCs w:val="28"/>
        </w:rPr>
      </w:pPr>
      <w:r>
        <w:rPr>
          <w:rFonts w:hint="eastAsia" w:ascii="方正仿宋简体" w:eastAsia="方正仿宋简体"/>
          <w:sz w:val="28"/>
          <w:szCs w:val="28"/>
        </w:rPr>
        <w:t>注：方框内填报机构名称和负责人姓名</w:t>
      </w:r>
    </w:p>
    <w:p>
      <w:pPr>
        <w:jc w:val="left"/>
        <w:rPr>
          <w:rFonts w:ascii="方正仿宋简体" w:eastAsia="方正仿宋简体"/>
          <w:sz w:val="32"/>
        </w:rPr>
      </w:pPr>
    </w:p>
    <w:p>
      <w:pPr>
        <w:jc w:val="left"/>
        <w:rPr>
          <w:rFonts w:ascii="方正仿宋简体" w:eastAsia="方正仿宋简体"/>
          <w:sz w:val="32"/>
        </w:rPr>
      </w:pPr>
    </w:p>
    <w:p>
      <w:pPr>
        <w:jc w:val="center"/>
        <w:rPr>
          <w:rFonts w:ascii="方正仿宋简体" w:hAnsi="宋体" w:eastAsia="方正仿宋简体"/>
          <w:sz w:val="28"/>
          <w:szCs w:val="28"/>
        </w:rPr>
      </w:pPr>
      <w:r>
        <w:rPr>
          <w:rFonts w:hint="eastAsia" w:ascii="方正仿宋简体" w:hAnsi="宋体" w:eastAsia="方正仿宋简体"/>
          <w:sz w:val="28"/>
          <w:szCs w:val="28"/>
        </w:rPr>
        <w:t>表2 管理机构干部情况一览表</w:t>
      </w:r>
    </w:p>
    <w:tbl>
      <w:tblPr>
        <w:tblStyle w:val="51"/>
        <w:tblpPr w:leftFromText="180" w:rightFromText="180" w:vertAnchor="text" w:horzAnchor="page" w:tblpX="1855" w:tblpY="671"/>
        <w:tblOverlap w:val="never"/>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41"/>
        <w:gridCol w:w="607"/>
        <w:gridCol w:w="986"/>
        <w:gridCol w:w="844"/>
        <w:gridCol w:w="1126"/>
        <w:gridCol w:w="844"/>
        <w:gridCol w:w="985"/>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6" w:hRule="atLeast"/>
        </w:trPr>
        <w:tc>
          <w:tcPr>
            <w:tcW w:w="48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序</w:t>
            </w:r>
          </w:p>
          <w:p>
            <w:pPr>
              <w:snapToGrid w:val="0"/>
              <w:jc w:val="center"/>
              <w:rPr>
                <w:rFonts w:ascii="方正仿宋简体" w:eastAsia="方正仿宋简体"/>
                <w:b/>
              </w:rPr>
            </w:pPr>
            <w:r>
              <w:rPr>
                <w:rFonts w:hint="eastAsia" w:ascii="方正仿宋简体" w:eastAsia="方正仿宋简体"/>
                <w:b/>
              </w:rPr>
              <w:t>号</w:t>
            </w:r>
          </w:p>
        </w:tc>
        <w:tc>
          <w:tcPr>
            <w:tcW w:w="94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姓名</w:t>
            </w:r>
          </w:p>
        </w:tc>
        <w:tc>
          <w:tcPr>
            <w:tcW w:w="6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性</w:t>
            </w:r>
          </w:p>
          <w:p>
            <w:pPr>
              <w:snapToGrid w:val="0"/>
              <w:jc w:val="center"/>
              <w:rPr>
                <w:rFonts w:ascii="方正仿宋简体" w:eastAsia="方正仿宋简体"/>
                <w:b/>
              </w:rPr>
            </w:pPr>
            <w:r>
              <w:rPr>
                <w:rFonts w:hint="eastAsia" w:ascii="方正仿宋简体" w:eastAsia="方正仿宋简体"/>
                <w:b/>
              </w:rPr>
              <w:t>别</w:t>
            </w:r>
          </w:p>
        </w:tc>
        <w:tc>
          <w:tcPr>
            <w:tcW w:w="9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出生</w:t>
            </w:r>
          </w:p>
          <w:p>
            <w:pPr>
              <w:snapToGrid w:val="0"/>
              <w:jc w:val="center"/>
              <w:rPr>
                <w:rFonts w:ascii="方正仿宋简体" w:eastAsia="方正仿宋简体"/>
                <w:b/>
              </w:rPr>
            </w:pPr>
            <w:r>
              <w:rPr>
                <w:rFonts w:hint="eastAsia" w:ascii="方正仿宋简体" w:eastAsia="方正仿宋简体"/>
                <w:b/>
              </w:rPr>
              <w:t>日期</w:t>
            </w:r>
          </w:p>
        </w:tc>
        <w:tc>
          <w:tcPr>
            <w:tcW w:w="84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职务</w:t>
            </w:r>
          </w:p>
        </w:tc>
        <w:tc>
          <w:tcPr>
            <w:tcW w:w="112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专业</w:t>
            </w:r>
          </w:p>
        </w:tc>
        <w:tc>
          <w:tcPr>
            <w:tcW w:w="84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职称</w:t>
            </w:r>
          </w:p>
        </w:tc>
        <w:tc>
          <w:tcPr>
            <w:tcW w:w="9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项目管理培训证书号</w:t>
            </w: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所在单位名称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trPr>
        <w:tc>
          <w:tcPr>
            <w:tcW w:w="48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60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26"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523"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bl>
    <w:p>
      <w:pPr>
        <w:ind w:firstLine="5565"/>
        <w:rPr>
          <w:rFonts w:ascii="方正仿宋简体" w:eastAsia="方正仿宋简体"/>
          <w:sz w:val="32"/>
        </w:rPr>
      </w:pPr>
    </w:p>
    <w:p>
      <w:pPr>
        <w:snapToGrid w:val="0"/>
        <w:ind w:firstLine="5562"/>
        <w:rPr>
          <w:rFonts w:ascii="方正仿宋简体" w:eastAsia="方正仿宋简体"/>
          <w:sz w:val="32"/>
        </w:rPr>
      </w:pPr>
      <w:r>
        <w:rPr>
          <w:rFonts w:hint="eastAsia" w:ascii="方正仿宋简体" w:eastAsia="方正仿宋简体"/>
          <w:sz w:val="32"/>
        </w:rPr>
        <w:t>单位：（盖章）</w:t>
      </w:r>
    </w:p>
    <w:p>
      <w:pPr>
        <w:snapToGrid w:val="0"/>
        <w:ind w:firstLine="5562"/>
        <w:rPr>
          <w:rFonts w:ascii="方正仿宋简体" w:eastAsia="方正仿宋简体"/>
          <w:sz w:val="32"/>
        </w:rPr>
      </w:pPr>
      <w:r>
        <w:rPr>
          <w:rFonts w:hint="eastAsia" w:ascii="方正仿宋简体" w:eastAsia="方正仿宋简体"/>
          <w:sz w:val="32"/>
        </w:rPr>
        <w:t>日期：</w:t>
      </w:r>
    </w:p>
    <w:p>
      <w:pPr>
        <w:jc w:val="center"/>
        <w:rPr>
          <w:rFonts w:ascii="方正仿宋简体" w:hAnsi="宋体" w:eastAsia="方正仿宋简体"/>
          <w:sz w:val="32"/>
        </w:rPr>
      </w:pPr>
      <w:r>
        <w:rPr>
          <w:rFonts w:ascii="方正仿宋简体" w:eastAsia="方正仿宋简体"/>
          <w:sz w:val="32"/>
        </w:rPr>
        <w:br w:type="page"/>
      </w:r>
      <w:r>
        <w:rPr>
          <w:rFonts w:hint="eastAsia" w:ascii="方正仿宋简体" w:hAnsi="宋体" w:eastAsia="方正仿宋简体"/>
          <w:sz w:val="28"/>
          <w:szCs w:val="28"/>
        </w:rPr>
        <w:t>表3 项目机构成员及职责表</w:t>
      </w:r>
    </w:p>
    <w:tbl>
      <w:tblPr>
        <w:tblStyle w:val="51"/>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310"/>
        <w:gridCol w:w="1142"/>
        <w:gridCol w:w="3709"/>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序号</w:t>
            </w:r>
          </w:p>
        </w:tc>
        <w:tc>
          <w:tcPr>
            <w:tcW w:w="131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姓名</w:t>
            </w:r>
          </w:p>
        </w:tc>
        <w:tc>
          <w:tcPr>
            <w:tcW w:w="1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职务</w:t>
            </w:r>
          </w:p>
        </w:tc>
        <w:tc>
          <w:tcPr>
            <w:tcW w:w="3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职责及质量责任</w:t>
            </w:r>
          </w:p>
        </w:tc>
        <w:tc>
          <w:tcPr>
            <w:tcW w:w="16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项目管理培训</w:t>
            </w:r>
          </w:p>
          <w:p>
            <w:pPr>
              <w:snapToGrid w:val="0"/>
              <w:jc w:val="center"/>
              <w:rPr>
                <w:rFonts w:ascii="方正仿宋简体" w:eastAsia="方正仿宋简体"/>
                <w:b/>
              </w:rPr>
            </w:pPr>
            <w:r>
              <w:rPr>
                <w:rFonts w:hint="eastAsia" w:ascii="方正仿宋简体" w:eastAsia="方正仿宋简体"/>
                <w:b/>
              </w:rPr>
              <w:t>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3709"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eastAsia="方正仿宋简体"/>
                <w:sz w:val="32"/>
              </w:rPr>
            </w:pPr>
          </w:p>
        </w:tc>
      </w:tr>
    </w:tbl>
    <w:p>
      <w:pPr>
        <w:snapToGrid w:val="0"/>
        <w:ind w:firstLine="4872" w:firstLineChars="1740"/>
        <w:rPr>
          <w:rFonts w:ascii="方正仿宋简体" w:eastAsia="方正仿宋简体"/>
          <w:sz w:val="28"/>
          <w:szCs w:val="28"/>
        </w:rPr>
      </w:pPr>
      <w:r>
        <w:rPr>
          <w:rFonts w:hint="eastAsia" w:ascii="方正仿宋简体" w:eastAsia="方正仿宋简体"/>
          <w:sz w:val="28"/>
          <w:szCs w:val="28"/>
        </w:rPr>
        <w:t>单位：（盖章）</w:t>
      </w:r>
    </w:p>
    <w:p>
      <w:pPr>
        <w:snapToGrid w:val="0"/>
        <w:ind w:firstLine="4872" w:firstLineChars="1740"/>
        <w:rPr>
          <w:rFonts w:ascii="方正仿宋简体" w:eastAsia="方正仿宋简体"/>
          <w:sz w:val="28"/>
          <w:szCs w:val="28"/>
        </w:rPr>
      </w:pPr>
      <w:r>
        <w:rPr>
          <w:rFonts w:hint="eastAsia" w:ascii="方正仿宋简体" w:eastAsia="方正仿宋简体"/>
          <w:sz w:val="28"/>
          <w:szCs w:val="28"/>
        </w:rPr>
        <w:t>日期：</w:t>
      </w:r>
    </w:p>
    <w:p>
      <w:pPr>
        <w:jc w:val="center"/>
        <w:rPr>
          <w:rFonts w:ascii="方正仿宋简体" w:hAnsi="宋体" w:eastAsia="方正仿宋简体"/>
          <w:sz w:val="28"/>
          <w:szCs w:val="28"/>
        </w:rPr>
      </w:pPr>
      <w:r>
        <w:rPr>
          <w:rFonts w:ascii="方正仿宋简体" w:eastAsia="方正仿宋简体"/>
          <w:sz w:val="32"/>
        </w:rPr>
        <w:br w:type="page"/>
      </w:r>
      <w:r>
        <w:rPr>
          <w:rFonts w:hint="eastAsia" w:ascii="方正仿宋简体" w:hAnsi="宋体" w:eastAsia="方正仿宋简体"/>
          <w:sz w:val="28"/>
          <w:szCs w:val="28"/>
        </w:rPr>
        <w:t>表4 项目经理、副项目经理情况简表</w:t>
      </w:r>
    </w:p>
    <w:tbl>
      <w:tblPr>
        <w:tblStyle w:val="51"/>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70"/>
        <w:gridCol w:w="825"/>
        <w:gridCol w:w="782"/>
        <w:gridCol w:w="68"/>
        <w:gridCol w:w="870"/>
        <w:gridCol w:w="122"/>
        <w:gridCol w:w="426"/>
        <w:gridCol w:w="850"/>
        <w:gridCol w:w="284"/>
        <w:gridCol w:w="567"/>
        <w:gridCol w:w="560"/>
        <w:gridCol w:w="99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姓名</w:t>
            </w:r>
          </w:p>
        </w:tc>
        <w:tc>
          <w:tcPr>
            <w:tcW w:w="1095"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78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性别</w:t>
            </w:r>
          </w:p>
        </w:tc>
        <w:tc>
          <w:tcPr>
            <w:tcW w:w="93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54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出生日期</w:t>
            </w:r>
          </w:p>
        </w:tc>
        <w:tc>
          <w:tcPr>
            <w:tcW w:w="8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851"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原单位名称</w:t>
            </w:r>
          </w:p>
        </w:tc>
        <w:tc>
          <w:tcPr>
            <w:tcW w:w="2506"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职称</w:t>
            </w:r>
          </w:p>
        </w:tc>
        <w:tc>
          <w:tcPr>
            <w:tcW w:w="1095"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学历及</w:t>
            </w:r>
          </w:p>
          <w:p>
            <w:pPr>
              <w:snapToGrid w:val="0"/>
              <w:jc w:val="center"/>
              <w:rPr>
                <w:rFonts w:ascii="方正仿宋简体" w:eastAsia="方正仿宋简体"/>
                <w:b/>
              </w:rPr>
            </w:pPr>
            <w:r>
              <w:rPr>
                <w:rFonts w:hint="eastAsia" w:ascii="方正仿宋简体" w:eastAsia="方正仿宋简体"/>
                <w:b/>
              </w:rPr>
              <w:t>证件号</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c>
          <w:tcPr>
            <w:tcW w:w="1560"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项目管理培训资质证书号</w:t>
            </w:r>
          </w:p>
        </w:tc>
        <w:tc>
          <w:tcPr>
            <w:tcW w:w="112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99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申报资质等级</w:t>
            </w:r>
          </w:p>
        </w:tc>
        <w:tc>
          <w:tcPr>
            <w:tcW w:w="94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106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联系地址及电话号</w:t>
            </w:r>
          </w:p>
        </w:tc>
        <w:tc>
          <w:tcPr>
            <w:tcW w:w="7300" w:type="dxa"/>
            <w:gridSpan w:val="12"/>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360" w:type="dxa"/>
            <w:gridSpan w:val="14"/>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ind w:firstLine="105"/>
              <w:jc w:val="left"/>
              <w:rPr>
                <w:rFonts w:ascii="方正仿宋简体" w:eastAsia="方正仿宋简体"/>
                <w:b/>
              </w:rPr>
            </w:pPr>
            <w:r>
              <w:rPr>
                <w:rFonts w:hint="eastAsia" w:ascii="方正仿宋简体" w:eastAsia="方正仿宋简体"/>
                <w:b/>
              </w:rPr>
              <w:t>业绩：</w:t>
            </w: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both"/>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both"/>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ind w:firstLine="5755" w:firstLineChars="2730"/>
              <w:rPr>
                <w:rFonts w:ascii="方正仿宋简体" w:eastAsia="方正仿宋简体"/>
                <w:b/>
              </w:rPr>
            </w:pPr>
            <w:r>
              <w:rPr>
                <w:rFonts w:hint="eastAsia" w:ascii="方正仿宋简体" w:eastAsia="方正仿宋简体"/>
                <w:b/>
              </w:rPr>
              <w:t>本人签章：</w:t>
            </w:r>
          </w:p>
          <w:p>
            <w:pPr>
              <w:snapToGrid w:val="0"/>
              <w:ind w:firstLine="5260"/>
              <w:jc w:val="center"/>
              <w:rPr>
                <w:rFonts w:ascii="方正仿宋简体" w:eastAsia="方正仿宋简体"/>
                <w:b/>
              </w:rPr>
            </w:pPr>
          </w:p>
          <w:p>
            <w:pPr>
              <w:snapToGrid w:val="0"/>
              <w:ind w:firstLine="4980"/>
              <w:jc w:val="center"/>
              <w:rPr>
                <w:rFonts w:ascii="方正仿宋简体" w:eastAsia="方正仿宋简体"/>
                <w:b/>
              </w:rPr>
            </w:pPr>
            <w:r>
              <w:rPr>
                <w:rFonts w:hint="eastAsia" w:ascii="方正仿宋简体" w:eastAsia="方正仿宋简体"/>
                <w:b/>
              </w:rPr>
              <w:t xml:space="preserve"> 年 月 日</w:t>
            </w:r>
          </w:p>
          <w:p>
            <w:pPr>
              <w:snapToGrid w:val="0"/>
              <w:jc w:val="center"/>
              <w:rPr>
                <w:rFonts w:ascii="方正仿宋简体" w:eastAsia="方正仿宋简体"/>
                <w:b/>
              </w:rPr>
            </w:pPr>
          </w:p>
          <w:p>
            <w:pPr>
              <w:snapToGrid w:val="0"/>
              <w:jc w:val="center"/>
              <w:rPr>
                <w:rFonts w:ascii="方正仿宋简体" w:eastAsia="方正仿宋简体"/>
                <w:b/>
              </w:rPr>
            </w:pPr>
          </w:p>
        </w:tc>
      </w:tr>
    </w:tbl>
    <w:p>
      <w:pPr>
        <w:jc w:val="center"/>
        <w:rPr>
          <w:rFonts w:ascii="方正仿宋简体" w:hAnsi="宋体" w:eastAsia="方正仿宋简体"/>
          <w:sz w:val="32"/>
        </w:rPr>
      </w:pPr>
      <w:r>
        <w:rPr>
          <w:rFonts w:ascii="方正仿宋简体" w:eastAsia="方正仿宋简体"/>
          <w:sz w:val="32"/>
        </w:rPr>
        <w:br w:type="page"/>
      </w:r>
      <w:r>
        <w:rPr>
          <w:rFonts w:hint="eastAsia" w:ascii="方正仿宋简体" w:hAnsi="宋体" w:eastAsia="方正仿宋简体"/>
          <w:sz w:val="28"/>
          <w:szCs w:val="28"/>
        </w:rPr>
        <w:t>表5 各专业负责人情况简表</w:t>
      </w:r>
    </w:p>
    <w:tbl>
      <w:tblPr>
        <w:tblStyle w:val="51"/>
        <w:tblW w:w="83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792"/>
        <w:gridCol w:w="268"/>
        <w:gridCol w:w="528"/>
        <w:gridCol w:w="181"/>
        <w:gridCol w:w="425"/>
        <w:gridCol w:w="497"/>
        <w:gridCol w:w="70"/>
        <w:gridCol w:w="851"/>
        <w:gridCol w:w="189"/>
        <w:gridCol w:w="661"/>
        <w:gridCol w:w="419"/>
        <w:gridCol w:w="126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5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姓名</w:t>
            </w:r>
          </w:p>
        </w:tc>
        <w:tc>
          <w:tcPr>
            <w:tcW w:w="106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52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性别</w:t>
            </w:r>
          </w:p>
        </w:tc>
        <w:tc>
          <w:tcPr>
            <w:tcW w:w="606"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56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出生日期</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850"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原单位名称</w:t>
            </w:r>
          </w:p>
        </w:tc>
        <w:tc>
          <w:tcPr>
            <w:tcW w:w="3359"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54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职称</w:t>
            </w:r>
          </w:p>
        </w:tc>
        <w:tc>
          <w:tcPr>
            <w:tcW w:w="7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p>
        </w:tc>
        <w:tc>
          <w:tcPr>
            <w:tcW w:w="97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学历及</w:t>
            </w:r>
          </w:p>
          <w:p>
            <w:pPr>
              <w:snapToGrid w:val="0"/>
              <w:jc w:val="center"/>
              <w:rPr>
                <w:rFonts w:ascii="方正仿宋简体" w:eastAsia="方正仿宋简体"/>
                <w:b/>
              </w:rPr>
            </w:pPr>
            <w:r>
              <w:rPr>
                <w:rFonts w:hint="eastAsia" w:ascii="方正仿宋简体" w:eastAsia="方正仿宋简体"/>
                <w:b/>
              </w:rPr>
              <w:t>证件号</w:t>
            </w:r>
          </w:p>
        </w:tc>
        <w:tc>
          <w:tcPr>
            <w:tcW w:w="922"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c>
          <w:tcPr>
            <w:tcW w:w="1110"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r>
              <w:rPr>
                <w:rFonts w:hint="eastAsia" w:ascii="方正仿宋简体" w:eastAsia="方正仿宋简体"/>
                <w:b/>
              </w:rPr>
              <w:t>项目管</w:t>
            </w:r>
          </w:p>
          <w:p>
            <w:pPr>
              <w:snapToGrid w:val="0"/>
              <w:jc w:val="center"/>
              <w:rPr>
                <w:rFonts w:ascii="方正仿宋简体" w:eastAsia="方正仿宋简体"/>
                <w:b/>
              </w:rPr>
            </w:pPr>
            <w:r>
              <w:rPr>
                <w:rFonts w:hint="eastAsia" w:ascii="方正仿宋简体" w:eastAsia="方正仿宋简体"/>
                <w:b/>
              </w:rPr>
              <w:t>理培训</w:t>
            </w:r>
          </w:p>
          <w:p>
            <w:pPr>
              <w:snapToGrid w:val="0"/>
              <w:jc w:val="center"/>
              <w:rPr>
                <w:rFonts w:ascii="方正仿宋简体" w:eastAsia="方正仿宋简体"/>
                <w:b/>
              </w:rPr>
            </w:pPr>
            <w:r>
              <w:rPr>
                <w:rFonts w:hint="eastAsia" w:ascii="方正仿宋简体" w:eastAsia="方正仿宋简体"/>
                <w:b/>
              </w:rPr>
              <w:t>证书号</w:t>
            </w:r>
          </w:p>
        </w:tc>
        <w:tc>
          <w:tcPr>
            <w:tcW w:w="108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c>
          <w:tcPr>
            <w:tcW w:w="12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jc w:val="center"/>
              <w:rPr>
                <w:rFonts w:ascii="方正仿宋简体" w:eastAsia="方正仿宋简体"/>
                <w:b/>
              </w:rPr>
            </w:pPr>
            <w:r>
              <w:rPr>
                <w:rFonts w:hint="eastAsia" w:ascii="方正仿宋简体" w:eastAsia="方正仿宋简体"/>
                <w:b/>
              </w:rPr>
              <w:t>联系地址</w:t>
            </w:r>
          </w:p>
          <w:p>
            <w:pPr>
              <w:snapToGrid w:val="0"/>
              <w:jc w:val="center"/>
              <w:rPr>
                <w:rFonts w:ascii="方正仿宋简体" w:eastAsia="方正仿宋简体"/>
                <w:b/>
              </w:rPr>
            </w:pPr>
            <w:r>
              <w:rPr>
                <w:rFonts w:hint="eastAsia" w:ascii="方正仿宋简体" w:eastAsia="方正仿宋简体"/>
                <w:b/>
              </w:rPr>
              <w:t>及电话号</w:t>
            </w: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364" w:type="dxa"/>
            <w:gridSpan w:val="14"/>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ind w:firstLine="105"/>
              <w:jc w:val="left"/>
              <w:rPr>
                <w:rFonts w:ascii="方正仿宋简体" w:eastAsia="方正仿宋简体"/>
                <w:b/>
              </w:rPr>
            </w:pPr>
            <w:r>
              <w:rPr>
                <w:rFonts w:hint="eastAsia" w:ascii="方正仿宋简体" w:eastAsia="方正仿宋简体"/>
                <w:b/>
              </w:rPr>
              <w:t>工作简历：</w:t>
            </w: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both"/>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jc w:val="center"/>
              <w:rPr>
                <w:rFonts w:ascii="方正仿宋简体" w:eastAsia="方正仿宋简体"/>
                <w:b/>
              </w:rPr>
            </w:pPr>
          </w:p>
          <w:p>
            <w:pPr>
              <w:snapToGrid w:val="0"/>
              <w:ind w:firstLine="5473" w:firstLineChars="2596"/>
              <w:rPr>
                <w:rFonts w:ascii="方正仿宋简体" w:eastAsia="方正仿宋简体"/>
                <w:b/>
              </w:rPr>
            </w:pPr>
            <w:r>
              <w:rPr>
                <w:rFonts w:hint="eastAsia" w:ascii="方正仿宋简体" w:eastAsia="方正仿宋简体"/>
                <w:b/>
              </w:rPr>
              <w:t>本人签章：</w:t>
            </w:r>
          </w:p>
          <w:p>
            <w:pPr>
              <w:snapToGrid w:val="0"/>
              <w:ind w:firstLine="5260"/>
              <w:jc w:val="center"/>
              <w:rPr>
                <w:rFonts w:ascii="方正仿宋简体" w:eastAsia="方正仿宋简体"/>
                <w:b/>
              </w:rPr>
            </w:pPr>
          </w:p>
          <w:p>
            <w:pPr>
              <w:snapToGrid w:val="0"/>
              <w:ind w:firstLine="4980"/>
              <w:jc w:val="center"/>
              <w:rPr>
                <w:rFonts w:ascii="方正仿宋简体" w:eastAsia="方正仿宋简体"/>
                <w:b/>
              </w:rPr>
            </w:pPr>
            <w:r>
              <w:rPr>
                <w:rFonts w:hint="eastAsia" w:ascii="方正仿宋简体" w:eastAsia="方正仿宋简体"/>
                <w:b/>
              </w:rPr>
              <w:t>年  月  日</w:t>
            </w:r>
          </w:p>
          <w:p>
            <w:pPr>
              <w:snapToGrid w:val="0"/>
              <w:jc w:val="center"/>
              <w:rPr>
                <w:rFonts w:ascii="方正仿宋简体" w:eastAsia="方正仿宋简体"/>
                <w:b/>
              </w:rPr>
            </w:pPr>
          </w:p>
          <w:p>
            <w:pPr>
              <w:snapToGrid w:val="0"/>
              <w:jc w:val="center"/>
              <w:rPr>
                <w:rFonts w:ascii="方正仿宋简体" w:eastAsia="方正仿宋简体"/>
                <w:b/>
              </w:rPr>
            </w:pPr>
          </w:p>
        </w:tc>
      </w:tr>
    </w:tbl>
    <w:p>
      <w:pPr>
        <w:jc w:val="left"/>
        <w:rPr>
          <w:rFonts w:hint="eastAsia" w:ascii="方正黑体简体" w:hAnsi="方正黑体简体" w:eastAsia="方正黑体简体" w:cs="方正黑体简体"/>
          <w:b w:val="0"/>
          <w:bCs w:val="0"/>
          <w:sz w:val="32"/>
        </w:rPr>
      </w:pPr>
      <w:bookmarkStart w:id="1288" w:name="_Toc346886255"/>
    </w:p>
    <w:p>
      <w:pPr>
        <w:jc w:val="left"/>
        <w:rPr>
          <w:rFonts w:hint="eastAsia" w:ascii="方正黑体简体" w:hAnsi="方正黑体简体" w:eastAsia="方正黑体简体" w:cs="方正黑体简体"/>
          <w:b w:val="0"/>
          <w:bCs w:val="0"/>
          <w:sz w:val="32"/>
        </w:rPr>
      </w:pPr>
    </w:p>
    <w:p>
      <w:pPr>
        <w:jc w:val="left"/>
        <w:rPr>
          <w:rFonts w:hint="eastAsia" w:ascii="方正黑体简体" w:hAnsi="方正黑体简体" w:eastAsia="方正黑体简体" w:cs="方正黑体简体"/>
          <w:b w:val="0"/>
          <w:bCs w:val="0"/>
          <w:sz w:val="32"/>
        </w:rPr>
      </w:pPr>
    </w:p>
    <w:p>
      <w:pPr>
        <w:jc w:val="left"/>
        <w:rPr>
          <w:rFonts w:hint="eastAsia" w:ascii="方正小标宋简体" w:hAnsi="方正小标宋简体" w:eastAsia="方正小标宋简体" w:cs="方正小标宋简体"/>
          <w:sz w:val="36"/>
          <w:szCs w:val="36"/>
        </w:rPr>
      </w:pPr>
      <w:r>
        <w:rPr>
          <w:rFonts w:hint="eastAsia" w:ascii="方正黑体简体" w:hAnsi="方正黑体简体" w:eastAsia="方正黑体简体" w:cs="方正黑体简体"/>
          <w:b w:val="0"/>
          <w:bCs w:val="0"/>
          <w:sz w:val="32"/>
        </w:rPr>
        <w:t>附件2</w:t>
      </w:r>
      <w:bookmarkEnd w:id="1288"/>
    </w:p>
    <w:p>
      <w:pPr>
        <w:pStyle w:val="23"/>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黑体简体" w:hAnsi="方正黑体简体" w:eastAsia="方正黑体简体" w:cs="方正黑体简体"/>
          <w:sz w:val="36"/>
          <w:szCs w:val="36"/>
        </w:rPr>
      </w:pPr>
      <w:bookmarkStart w:id="1289" w:name="_Toc20528"/>
      <w:bookmarkStart w:id="1290" w:name="_Toc7980"/>
      <w:bookmarkStart w:id="1291" w:name="_Toc30239"/>
      <w:bookmarkStart w:id="1292" w:name="_Toc15130"/>
      <w:bookmarkStart w:id="1293" w:name="_Toc18260"/>
      <w:r>
        <w:rPr>
          <w:rFonts w:hint="eastAsia" w:ascii="方正黑体简体" w:hAnsi="方正黑体简体" w:eastAsia="方正黑体简体" w:cs="方正黑体简体"/>
          <w:sz w:val="36"/>
          <w:szCs w:val="36"/>
        </w:rPr>
        <w:t>中油南充燃气有限责任公司工程项目施工总体部署编制</w:t>
      </w:r>
      <w:bookmarkEnd w:id="1289"/>
      <w:bookmarkEnd w:id="1290"/>
      <w:bookmarkEnd w:id="1291"/>
      <w:bookmarkEnd w:id="1292"/>
      <w:bookmarkEnd w:id="1293"/>
    </w:p>
    <w:p>
      <w:pPr>
        <w:pStyle w:val="23"/>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黑体简体" w:hAnsi="方正黑体简体" w:eastAsia="方正黑体简体" w:cs="方正黑体简体"/>
          <w:sz w:val="36"/>
          <w:szCs w:val="36"/>
        </w:rPr>
      </w:pPr>
      <w:bookmarkStart w:id="1294" w:name="_Toc14295"/>
      <w:bookmarkStart w:id="1295" w:name="_Toc26098"/>
      <w:bookmarkStart w:id="1296" w:name="_Toc12102"/>
      <w:bookmarkStart w:id="1297" w:name="_Toc27023"/>
      <w:bookmarkStart w:id="1298" w:name="_Toc14393"/>
      <w:r>
        <w:rPr>
          <w:rFonts w:hint="eastAsia" w:ascii="方正黑体简体" w:hAnsi="方正黑体简体" w:eastAsia="方正黑体简体" w:cs="方正黑体简体"/>
          <w:sz w:val="36"/>
          <w:szCs w:val="36"/>
        </w:rPr>
        <w:t>纲要</w:t>
      </w:r>
      <w:bookmarkEnd w:id="1294"/>
      <w:bookmarkEnd w:id="1295"/>
      <w:bookmarkEnd w:id="1296"/>
      <w:bookmarkEnd w:id="1297"/>
      <w:bookmarkEnd w:id="1298"/>
    </w:p>
    <w:p>
      <w:pPr>
        <w:pStyle w:val="23"/>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1"/>
        <w:rPr>
          <w:rFonts w:hint="eastAsia" w:ascii="方正黑体简体" w:hAnsi="方正黑体简体" w:eastAsia="方正黑体简体" w:cs="方正黑体简体"/>
          <w:sz w:val="36"/>
          <w:szCs w:val="36"/>
        </w:rPr>
      </w:pPr>
    </w:p>
    <w:p>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1"/>
        <w:rPr>
          <w:rFonts w:hint="eastAsia" w:ascii="方正黑体简体" w:hAnsi="方正黑体简体" w:eastAsia="方正黑体简体" w:cs="方正黑体简体"/>
          <w:b w:val="0"/>
          <w:bCs w:val="0"/>
          <w:sz w:val="30"/>
          <w:szCs w:val="30"/>
        </w:rPr>
      </w:pPr>
      <w:r>
        <w:rPr>
          <w:rFonts w:hint="eastAsia" w:ascii="方正黑体简体" w:hAnsi="方正黑体简体" w:eastAsia="方正黑体简体" w:cs="方正黑体简体"/>
          <w:b w:val="0"/>
          <w:bCs w:val="0"/>
          <w:sz w:val="30"/>
          <w:szCs w:val="30"/>
        </w:rPr>
        <w:t>目   录</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前言</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1．总论</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1.1  工程概论</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1.2  指导思想及管理目标</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1.3  项目管理机构</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l.4  工期管理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1.5  质量管理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1.6  投资管理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1.7  HSE管理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l.8  外部条件</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2．设计管理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2.l  概况</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2.2  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3．物资采购管理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3.l  概况</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3.2  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3.3  接、保、检、运</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4．工程施工管理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4.1  施工任务落实</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4.2  施工进度控制</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4.3  技术措施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4.4  施工质量管理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4.5  施工现场签证控制措施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5．工程检测</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5.l  本工程主要检测方法和检测工作主要工作量</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5.2  对检测单位的选择原则及实施办法</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5.3  检测力量安排计划</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5.4  雨季、高温、高空、有限空间等特殊施工环境下的检测工作保证措施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5.5  检测工作与施工的协调控制措施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6．工程监理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6.1  监理任务</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6.2  监理计划</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6.3  质量目标和主要监理措施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6.4  工期目标和主要监理措施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6.5  投资目标和主要监理措施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7．HSE目标</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7.l  HSE控制目标和管理方针</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7.2  HSE控制要素和控制程序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7.3  HSE控制措施</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8．工程质量监督</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8.1  质量监督计划</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8.2  质量监督管理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9．生产准备及试运投产</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9.1  生产准备</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9.2  试运投产</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10．建设资金管理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10.l  概况</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10.2  管理</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11．外事管理（若有此项）</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11.1  引进工作程序</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11.2  外方人员现场服务要求</w:t>
      </w:r>
    </w:p>
    <w:p>
      <w:pPr>
        <w:pStyle w:val="23"/>
        <w:keepNext w:val="0"/>
        <w:keepLines w:val="0"/>
        <w:pageBreakBefore w:val="0"/>
        <w:widowControl w:val="0"/>
        <w:kinsoku/>
        <w:wordWrap/>
        <w:overflowPunct/>
        <w:topLinePunct w:val="0"/>
        <w:autoSpaceDE/>
        <w:autoSpaceDN/>
        <w:bidi w:val="0"/>
        <w:adjustRightInd/>
        <w:snapToGrid/>
        <w:spacing w:line="560" w:lineRule="exact"/>
        <w:ind w:left="560" w:hanging="560" w:hanging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11.3  外文技术资料翻译与管理</w:t>
      </w:r>
    </w:p>
    <w:p>
      <w:pPr>
        <w:pStyle w:val="23"/>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lang w:val="en-US" w:eastAsia="zh-CN"/>
        </w:rPr>
        <w:t>11.4</w:t>
      </w:r>
      <w:r>
        <w:rPr>
          <w:rFonts w:hint="eastAsia" w:ascii="方正仿宋简体" w:hAnsi="方正仿宋简体" w:eastAsia="方正仿宋简体" w:cs="方正仿宋简体"/>
          <w:sz w:val="28"/>
          <w:szCs w:val="28"/>
        </w:rPr>
        <w:t>出国培训业务管理（若有此项）</w:t>
      </w:r>
      <w:r>
        <w:rPr>
          <w:rFonts w:hint="eastAsia" w:ascii="方正仿宋简体" w:hAnsi="方正仿宋简体" w:eastAsia="方正仿宋简体" w:cs="方正仿宋简体"/>
          <w:sz w:val="28"/>
          <w:szCs w:val="28"/>
        </w:rPr>
        <w:br w:type="page"/>
      </w:r>
      <w:bookmarkStart w:id="1299" w:name="_Toc281402024"/>
      <w:r>
        <w:rPr>
          <w:rFonts w:hint="eastAsia" w:ascii="方正仿宋简体" w:hAnsi="方正仿宋简体" w:eastAsia="方正仿宋简体" w:cs="方正仿宋简体"/>
          <w:sz w:val="28"/>
          <w:szCs w:val="28"/>
        </w:rPr>
        <w:t>前   言</w:t>
      </w:r>
      <w:bookmarkEnd w:id="1299"/>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阐述编制依据、目的、原则以及需要说明的重大问题。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0" w:name="_Toc281402025"/>
      <w:r>
        <w:rPr>
          <w:rFonts w:hint="eastAsia" w:ascii="方正仿宋简体" w:hAnsi="方正仿宋简体" w:eastAsia="方正仿宋简体" w:cs="方正仿宋简体"/>
          <w:sz w:val="28"/>
          <w:szCs w:val="28"/>
        </w:rPr>
        <w:t>l  总论</w:t>
      </w:r>
      <w:bookmarkEnd w:id="1300"/>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  工程概况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1.1.l  建设依据：国家、或公司批准的可行性研究报告或任务书等批准立项文件。</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1.1.2  建设目的和意义：对公司的经济意义，对国家、地方的社会意义。</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1.1.3  工程现场条件：地理位置、气象条件、工程及水文地质、水电气来源、交通运输条件以及社会依托条件。</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1.1.4  环境影响及保护：主要污染源、污染程度、控制指标以及监测、控制措施等。</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1.1.5  工程建设主要内容、主要实物工程量及技术经济指标。</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1.1.6  工程建设特点：包括建设组织、设计、施工、外界环境和社会依托等方面。</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1.2  指导思想及管理目标</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1.2.1  工程建设指导思想。</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1.2.2  以工期、质量、投资、HSE等控制指标为主要内容的管理目标。</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l.3  项目管理机构</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1.3.l  项目管理机构资质审批情况。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l.3.2  项目管理机构的组织形式及职责划分。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1.3.3  项目管理机构目标管理及风险抵押承包制度落实情况。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1.4  工期管理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1.4.1  工期安排原则的说明。</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1.4.2  工期进度计划和工期进度横道图。</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1.4.3  保证工期措施。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1.5  质量管理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1.5.1  工程质量目标及质量保证体系。</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1.5.2  质量控制措施。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1.6  投资管理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1.6.1  按批准概算控制投资的目标及措施。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l.6.2  资金使用计划。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1.7   HSE管理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l.7.1  HSE管理目标。</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1.8  外部条件</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1.8.1  工程建设中需要地方和有关部门协调解决的重大问题。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1" w:name="_Toc281402026"/>
      <w:r>
        <w:rPr>
          <w:rFonts w:hint="eastAsia" w:ascii="方正仿宋简体" w:hAnsi="方正仿宋简体" w:eastAsia="方正仿宋简体" w:cs="方正仿宋简体"/>
          <w:sz w:val="28"/>
          <w:szCs w:val="28"/>
        </w:rPr>
        <w:t>2  设计管理</w:t>
      </w:r>
      <w:bookmarkEnd w:id="1301"/>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2.l  概况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2.1.1  可行性研究报告批复情况。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2.1.2  初步设计审批情况，与可研报告相比有哪些重大变化。</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2.l.3  施工图设计进度安排。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  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2.2.l  对设计文件质量、进度的要求及控制措施。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2.2.2  对施工图设计预审查工作的安排情况。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2.2.3  对设计现场交底的时间安全及要求。</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2.2.4  对设计配合施工的要求及控制措施。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2.2.5  对施工过程中可能出现的设计变更的要求。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2" w:name="_Toc281402027"/>
      <w:r>
        <w:rPr>
          <w:rFonts w:hint="eastAsia" w:ascii="方正仿宋简体" w:hAnsi="方正仿宋简体" w:eastAsia="方正仿宋简体" w:cs="方正仿宋简体"/>
          <w:sz w:val="28"/>
          <w:szCs w:val="28"/>
        </w:rPr>
        <w:t>3  物资采购管理</w:t>
      </w:r>
      <w:bookmarkEnd w:id="1302"/>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3.l  概况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3.l.l  概述本工程物资采购总量。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3.1.2  预采购的管材、主要设备、材料表（包括名称、规格型号、数量等方面内容）。</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3.1.3  预采购的管材、主要设备、材料订货采购时间安排及到货时同要求。</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  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3.2.1  物资采购的工作程序及采购网络。</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3.2.2  物资采购方式及标书编制预计完成时间安排。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3.2.3  合同签订及执行过程中保证交货期的控制措施。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3.2.4  合同签订及执行过程中保证交货质量的控制措施。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3.2.5  合同签订及执行过程中投资的控制措施。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3.2.6  其他管理措施。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  接、保、检、运</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3.3.l  材料、设备检验。</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3.3.1.1  检验机构组成及职责。</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3.3.l.2  检验工作程序。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3.3.1.3  检验工作制度（包括驻厂监造制度）。</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3.3.1.4  检验工作执行标准。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3.3.1.5  检验不合格产品处理办法。</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3.3.2  材料、设备出厂、运输、保管及分配措施。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3" w:name="_Toc281402028"/>
      <w:r>
        <w:rPr>
          <w:rFonts w:hint="eastAsia" w:ascii="方正仿宋简体" w:hAnsi="方正仿宋简体" w:eastAsia="方正仿宋简体" w:cs="方正仿宋简体"/>
          <w:sz w:val="28"/>
          <w:szCs w:val="28"/>
        </w:rPr>
        <w:t>4  工程施工管理</w:t>
      </w:r>
      <w:bookmarkEnd w:id="1303"/>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  施工任务落实</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4.1.1  工程建设主要工程量、特殊地段及施工难点描述。</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4.1.2  施工队伍选择原则及建议。</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4.1.3  工程量划分建议。</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  施工进度控制</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4.2.l  施工总体计划编制原则、管理目标及关键控制点描述。</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4.2.2  施工总体进度计划网络图。</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4.2.3  施工力量预安林情况。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  技术措施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4.3.l  工程施工难点及相应的施工技术措施。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4.3.2  拟采用的新技术、新工艺、新材料的技术保证措施。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4.3.3  特殊施工机械需求及初步落实情况。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4.3.4  雨季、高温、高空、有限空间等特殊施工环境下的施工技术保证措施。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4.3.5  现场文明施工措施。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4.4  施工质量管理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4.4.l  质量管理目标和方针。</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4.4.2  质量保证体系、质量控制要素和控制程序。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4.5  施工现场签证控制措施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4.5.l  施工现场签证程序、签证时间要求和各方责任。</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4.5.2  施工现场签证原则和控制措施。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4.5.3  设计施工方案调整和重大工程量签证的处理办法。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4" w:name="_Toc281402029"/>
      <w:r>
        <w:rPr>
          <w:rFonts w:hint="eastAsia" w:ascii="方正仿宋简体" w:hAnsi="方正仿宋简体" w:eastAsia="方正仿宋简体" w:cs="方正仿宋简体"/>
          <w:sz w:val="28"/>
          <w:szCs w:val="28"/>
        </w:rPr>
        <w:t>5  工程检测</w:t>
      </w:r>
      <w:bookmarkEnd w:id="1304"/>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5.l  本工程主要检测方法和检测工作主要工作量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5.2  对检测单位的选择原则及实施办法</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5.3  检测力量安排计划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5.4  雨季、高温、高空、有限空间等特殊施工环境下的检测工作保证措施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5.5  检测工作与施工的协调控制措施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5" w:name="_Toc281402030"/>
      <w:r>
        <w:rPr>
          <w:rFonts w:hint="eastAsia" w:ascii="方正仿宋简体" w:hAnsi="方正仿宋简体" w:eastAsia="方正仿宋简体" w:cs="方正仿宋简体"/>
          <w:sz w:val="28"/>
          <w:szCs w:val="28"/>
        </w:rPr>
        <w:t>6  工程监理</w:t>
      </w:r>
      <w:bookmarkEnd w:id="1305"/>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6.1  监理任务</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6.1.1  主要监理工作量和特点。</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6.1.2  监理队伍选择原则及实施办法。</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6.1.3  监理任务落实情况。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6.2  监理计划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6.2.l  监理大纲编制原则、管理目标及关键控制点。</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6.2.2  监理细则编制原则。</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6.2.3  监理力量安排部署情况。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6.3  质量目标和主要监理措施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6.3.3  质量控制目标和管理方针。</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6.3.2  质量控制要素和控制程序。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6.3.3  质量控制措施。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6.4  工期目标和主要监理措施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6.4.1  工期控制目标和管理方针。</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6.4.2  工期控制要素和控制程序。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6.4.3  投资控制措施。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6.5  投资目标和主要监理措施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6.5.l  投资控制目标和管理方针。</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6.5.2  投资控制要素和控制程序。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6.5.3  投资控制措施。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6" w:name="_Toc281402031"/>
      <w:r>
        <w:rPr>
          <w:rFonts w:hint="eastAsia" w:ascii="方正仿宋简体" w:hAnsi="方正仿宋简体" w:eastAsia="方正仿宋简体" w:cs="方正仿宋简体"/>
          <w:sz w:val="28"/>
          <w:szCs w:val="28"/>
        </w:rPr>
        <w:t>7  HSE目标</w:t>
      </w:r>
      <w:bookmarkEnd w:id="1306"/>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7.1  HSE控制目标和管理方针</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7.2  HSE控制要素和控制程序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7.3  HSE控制措施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7.3.l  员工健康控制措施。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7.3.2  施工环境保护措施。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7.3.3  现场施工HSE管理主要措施。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7.4  试运投产期间安全保证的主要措施及应急方案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7" w:name="_Toc281402032"/>
      <w:r>
        <w:rPr>
          <w:rFonts w:hint="eastAsia" w:ascii="方正仿宋简体" w:hAnsi="方正仿宋简体" w:eastAsia="方正仿宋简体" w:cs="方正仿宋简体"/>
          <w:sz w:val="28"/>
          <w:szCs w:val="28"/>
        </w:rPr>
        <w:t>8  质量监督</w:t>
      </w:r>
      <w:bookmarkEnd w:id="1307"/>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8.l  质量监督计划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8.1.l  质量监督工作量和特点。</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8.1.1  质量监督工作，总体计划编制原则和关键控制点。</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8.2  质量监督管理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8.2.l  质量监督管理方针、监督控制要素。</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8.2.2  质量监督控制措施。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8" w:name="_Toc281402033"/>
      <w:r>
        <w:rPr>
          <w:rFonts w:hint="eastAsia" w:ascii="方正仿宋简体" w:hAnsi="方正仿宋简体" w:eastAsia="方正仿宋简体" w:cs="方正仿宋简体"/>
          <w:sz w:val="28"/>
          <w:szCs w:val="28"/>
        </w:rPr>
        <w:t>9  生产准备和试运技产</w:t>
      </w:r>
      <w:bookmarkEnd w:id="1308"/>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  生产准备</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9.1.1  组织机构及定员。</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9.1.2  人员培训计划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9.1.3  生产单位提前介入设计、物资采购、施工的安排。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9.1.4  生产物资准备情况。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9.1.5  控制生产准备费用的措施。</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9.2  试运投产</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9.2.l  试运投产方案的编制。</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9.2.2  试运投产安排意见。</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9.2.3  试运投产安全保护措施及紧急防范预案。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09" w:name="_Toc281402034"/>
      <w:r>
        <w:rPr>
          <w:rFonts w:hint="eastAsia" w:ascii="方正仿宋简体" w:hAnsi="方正仿宋简体" w:eastAsia="方正仿宋简体" w:cs="方正仿宋简体"/>
          <w:sz w:val="28"/>
          <w:szCs w:val="28"/>
        </w:rPr>
        <w:t>10  建设资金管理</w:t>
      </w:r>
      <w:bookmarkEnd w:id="1309"/>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10.l概况</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10.1.1  概算总投资及构成。</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10.1.2  年度建设资金需求计划。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10.1.3  建设资金来源、拨款进度计划。</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10.2  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10.2.1  资金管理机构、人员编制及职责。</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10.2.2  资金管理工作程序。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10.2.3  资金分解控制指标、责任人及控制措施。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bookmarkStart w:id="1310" w:name="_Toc281402035"/>
      <w:r>
        <w:rPr>
          <w:rFonts w:hint="eastAsia" w:ascii="方正仿宋简体" w:hAnsi="方正仿宋简体" w:eastAsia="方正仿宋简体" w:cs="方正仿宋简体"/>
          <w:sz w:val="28"/>
          <w:szCs w:val="28"/>
        </w:rPr>
        <w:t>11  外事管理（如果有）</w:t>
      </w:r>
      <w:bookmarkEnd w:id="1310"/>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11.1  引进工作程序</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11.2  外方人员现场服务要求</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11.3  外文技术资料翻译与管理</w:t>
      </w:r>
    </w:p>
    <w:p>
      <w:pPr>
        <w:pStyle w:val="23"/>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11.4  出国培训业务管理</w:t>
      </w:r>
    </w:p>
    <w:p>
      <w:pPr>
        <w:jc w:val="left"/>
        <w:rPr>
          <w:rFonts w:ascii="方正仿宋简体" w:eastAsia="方正仿宋简体"/>
          <w:sz w:val="32"/>
        </w:rPr>
      </w:pPr>
    </w:p>
    <w:p>
      <w:pPr>
        <w:jc w:val="left"/>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附件3</w:t>
      </w:r>
      <w:r>
        <w:rPr>
          <w:rFonts w:hint="eastAsia" w:ascii="方正黑体简体" w:hAnsi="方正黑体简体" w:eastAsia="方正黑体简体" w:cs="方正黑体简体"/>
          <w:b w:val="0"/>
          <w:bCs w:val="0"/>
          <w:sz w:val="32"/>
          <w:szCs w:val="32"/>
          <w:lang w:val="en-US" w:eastAsia="zh-CN"/>
        </w:rPr>
        <w:t xml:space="preserve">  </w:t>
      </w:r>
      <w:r>
        <w:rPr>
          <w:rFonts w:hint="eastAsia" w:ascii="方正黑体简体" w:hAnsi="方正黑体简体" w:eastAsia="方正黑体简体" w:cs="方正黑体简体"/>
          <w:b w:val="0"/>
          <w:bCs w:val="0"/>
          <w:sz w:val="32"/>
          <w:szCs w:val="32"/>
        </w:rPr>
        <w:t>工程项目审查报备表</w:t>
      </w:r>
    </w:p>
    <w:p>
      <w:pPr>
        <w:jc w:val="center"/>
        <w:rPr>
          <w:rFonts w:ascii="方正仿宋简体" w:eastAsia="方正仿宋简体"/>
          <w:sz w:val="32"/>
        </w:rPr>
      </w:pPr>
      <w:r>
        <w:rPr>
          <w:rFonts w:hint="eastAsia" w:ascii="方正仿宋简体" w:eastAsia="方正仿宋简体"/>
          <w:sz w:val="32"/>
        </w:rPr>
        <w:t>工程项目审查报备表</w:t>
      </w:r>
    </w:p>
    <w:tbl>
      <w:tblPr>
        <w:tblStyle w:val="51"/>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4"/>
        <w:gridCol w:w="1201"/>
        <w:gridCol w:w="1170"/>
        <w:gridCol w:w="156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申请报备单位</w:t>
            </w:r>
          </w:p>
        </w:tc>
        <w:tc>
          <w:tcPr>
            <w:tcW w:w="2905" w:type="dxa"/>
            <w:gridSpan w:val="2"/>
            <w:tcBorders>
              <w:top w:val="single" w:color="auto" w:sz="4" w:space="0"/>
              <w:left w:val="single" w:color="auto" w:sz="4" w:space="0"/>
              <w:bottom w:val="single" w:color="auto" w:sz="4" w:space="0"/>
              <w:right w:val="single" w:color="auto" w:sz="4" w:space="0"/>
            </w:tcBorders>
            <w:vAlign w:val="center"/>
          </w:tcPr>
          <w:p>
            <w:pPr>
              <w:snapToGrid w:val="0"/>
              <w:rPr>
                <w:rFonts w:ascii="方正仿宋简体" w:eastAsia="方正仿宋简体"/>
                <w:b/>
              </w:rPr>
            </w:pP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报备人</w:t>
            </w:r>
          </w:p>
        </w:tc>
        <w:tc>
          <w:tcPr>
            <w:tcW w:w="3284" w:type="dxa"/>
            <w:gridSpan w:val="2"/>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授权经办人</w:t>
            </w:r>
          </w:p>
        </w:tc>
        <w:tc>
          <w:tcPr>
            <w:tcW w:w="7359" w:type="dxa"/>
            <w:gridSpan w:val="5"/>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工程名称</w:t>
            </w:r>
          </w:p>
        </w:tc>
        <w:tc>
          <w:tcPr>
            <w:tcW w:w="2905" w:type="dxa"/>
            <w:gridSpan w:val="2"/>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工程地点</w:t>
            </w:r>
          </w:p>
        </w:tc>
        <w:tc>
          <w:tcPr>
            <w:tcW w:w="3284" w:type="dxa"/>
            <w:gridSpan w:val="2"/>
            <w:tcBorders>
              <w:top w:val="single" w:color="auto" w:sz="4" w:space="0"/>
              <w:left w:val="single" w:color="auto" w:sz="4" w:space="0"/>
              <w:bottom w:val="single" w:color="auto" w:sz="4" w:space="0"/>
              <w:right w:val="single" w:color="auto" w:sz="4" w:space="0"/>
            </w:tcBorders>
            <w:vAlign w:val="top"/>
          </w:tcPr>
          <w:p>
            <w:pPr>
              <w:snapToGrid w:val="0"/>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3"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投资批复</w:t>
            </w:r>
          </w:p>
        </w:tc>
        <w:tc>
          <w:tcPr>
            <w:tcW w:w="1704" w:type="dxa"/>
            <w:tcBorders>
              <w:top w:val="single" w:color="auto" w:sz="4" w:space="0"/>
              <w:left w:val="single" w:color="auto" w:sz="4" w:space="0"/>
              <w:bottom w:val="single" w:color="auto" w:sz="4" w:space="0"/>
              <w:right w:val="single" w:color="auto" w:sz="4" w:space="0"/>
            </w:tcBorders>
            <w:vAlign w:val="top"/>
          </w:tcPr>
          <w:p>
            <w:pPr>
              <w:snapToGrid w:val="0"/>
              <w:rPr>
                <w:rFonts w:ascii="方正仿宋简体" w:eastAsia="方正仿宋简体"/>
                <w:b/>
              </w:rPr>
            </w:pPr>
          </w:p>
        </w:tc>
        <w:tc>
          <w:tcPr>
            <w:tcW w:w="1201"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建设性质</w:t>
            </w:r>
          </w:p>
        </w:tc>
        <w:tc>
          <w:tcPr>
            <w:tcW w:w="4454"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□新建□扩建□改建□技术改造□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检查内容</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检查结果</w:t>
            </w: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签字</w:t>
            </w: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r>
              <w:rPr>
                <w:rFonts w:hint="eastAsia" w:ascii="方正仿宋简体" w:eastAsia="方正仿宋简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可行性研究报告、初步设计文件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项目机构、任命文件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勘察设计资质文件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施工单位资质、审查文件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监理资质、审查文件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检测资质、审查文件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3"/>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r>
              <w:rPr>
                <w:rFonts w:hint="eastAsia" w:ascii="方正仿宋简体" w:eastAsia="方正仿宋简体"/>
                <w:b/>
              </w:rPr>
              <w:t>图纸审查文件</w:t>
            </w:r>
          </w:p>
        </w:tc>
        <w:tc>
          <w:tcPr>
            <w:tcW w:w="1170"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方正仿宋简体" w:eastAsia="方正仿宋简体"/>
                <w:b/>
              </w:rPr>
            </w:pPr>
          </w:p>
        </w:tc>
        <w:tc>
          <w:tcPr>
            <w:tcW w:w="1560"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c>
          <w:tcPr>
            <w:tcW w:w="1724" w:type="dxa"/>
            <w:tcBorders>
              <w:top w:val="single" w:color="auto" w:sz="4" w:space="0"/>
              <w:left w:val="single" w:color="auto" w:sz="4" w:space="0"/>
              <w:bottom w:val="single" w:color="auto" w:sz="4" w:space="0"/>
              <w:right w:val="single" w:color="auto" w:sz="4" w:space="0"/>
            </w:tcBorders>
            <w:vAlign w:val="top"/>
          </w:tcPr>
          <w:p>
            <w:pPr>
              <w:spacing w:line="360" w:lineRule="auto"/>
              <w:rPr>
                <w:rFonts w:ascii="方正仿宋简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trPr>
        <w:tc>
          <w:tcPr>
            <w:tcW w:w="9062" w:type="dxa"/>
            <w:gridSpan w:val="6"/>
            <w:tcBorders>
              <w:top w:val="single" w:color="auto" w:sz="4" w:space="0"/>
              <w:left w:val="single" w:color="auto" w:sz="4" w:space="0"/>
              <w:bottom w:val="single" w:color="auto" w:sz="4" w:space="0"/>
              <w:right w:val="single" w:color="auto" w:sz="4" w:space="0"/>
            </w:tcBorders>
            <w:vAlign w:val="top"/>
          </w:tcPr>
          <w:p>
            <w:pPr>
              <w:spacing w:line="360" w:lineRule="auto"/>
              <w:ind w:firstLine="422" w:firstLineChars="200"/>
              <w:rPr>
                <w:rFonts w:ascii="方正仿宋简体" w:eastAsia="方正仿宋简体"/>
                <w:b/>
              </w:rPr>
            </w:pPr>
            <w:r>
              <w:rPr>
                <w:rFonts w:hint="eastAsia" w:ascii="方正仿宋简体" w:eastAsia="方正仿宋简体"/>
                <w:b/>
                <w:u w:val="single"/>
              </w:rPr>
              <w:t xml:space="preserve">                              </w:t>
            </w:r>
            <w:r>
              <w:rPr>
                <w:rFonts w:hint="eastAsia" w:ascii="方正仿宋简体" w:eastAsia="方正仿宋简体"/>
                <w:b/>
              </w:rPr>
              <w:t>工程经过审查，并已备案，符合报监要求，同意向西南油气田石油天然气川渝工程质量监督站进行监督注册。</w:t>
            </w:r>
          </w:p>
          <w:p>
            <w:pPr>
              <w:spacing w:line="360" w:lineRule="auto"/>
              <w:rPr>
                <w:rFonts w:ascii="方正仿宋简体" w:eastAsia="方正仿宋简体"/>
                <w:b/>
              </w:rPr>
            </w:pPr>
          </w:p>
          <w:p>
            <w:pPr>
              <w:spacing w:line="360" w:lineRule="auto"/>
              <w:rPr>
                <w:rFonts w:ascii="方正仿宋简体" w:eastAsia="方正仿宋简体"/>
                <w:b/>
              </w:rPr>
            </w:pPr>
          </w:p>
          <w:p>
            <w:pPr>
              <w:spacing w:line="360" w:lineRule="auto"/>
              <w:rPr>
                <w:rFonts w:ascii="方正仿宋简体" w:eastAsia="方正仿宋简体"/>
                <w:b/>
              </w:rPr>
            </w:pPr>
          </w:p>
          <w:p>
            <w:pPr>
              <w:spacing w:line="360" w:lineRule="auto"/>
              <w:rPr>
                <w:rFonts w:ascii="方正仿宋简体" w:eastAsia="方正仿宋简体"/>
                <w:b/>
              </w:rPr>
            </w:pPr>
          </w:p>
          <w:p>
            <w:pPr>
              <w:spacing w:line="360" w:lineRule="auto"/>
              <w:rPr>
                <w:rFonts w:ascii="方正仿宋简体" w:eastAsia="方正仿宋简体"/>
                <w:b/>
              </w:rPr>
            </w:pPr>
            <w:r>
              <w:rPr>
                <w:rFonts w:hint="eastAsia" w:ascii="方正仿宋简体" w:eastAsia="方正仿宋简体"/>
                <w:b/>
              </w:rPr>
              <w:t xml:space="preserve">                                            </w:t>
            </w:r>
          </w:p>
          <w:p>
            <w:pPr>
              <w:spacing w:line="360" w:lineRule="auto"/>
              <w:ind w:firstLine="5979" w:firstLineChars="2836"/>
              <w:rPr>
                <w:rFonts w:ascii="方正仿宋简体" w:eastAsia="方正仿宋简体"/>
                <w:b/>
              </w:rPr>
            </w:pPr>
            <w:r>
              <w:rPr>
                <w:rFonts w:hint="eastAsia" w:ascii="方正仿宋简体" w:eastAsia="方正仿宋简体"/>
                <w:b/>
              </w:rPr>
              <w:t>签字:</w:t>
            </w:r>
          </w:p>
          <w:p>
            <w:pPr>
              <w:spacing w:line="360" w:lineRule="auto"/>
              <w:rPr>
                <w:rFonts w:ascii="方正仿宋简体" w:eastAsia="方正仿宋简体"/>
                <w:b/>
              </w:rPr>
            </w:pPr>
            <w:r>
              <w:rPr>
                <w:rFonts w:hint="eastAsia" w:ascii="方正仿宋简体" w:eastAsia="方正仿宋简体"/>
                <w:b/>
              </w:rPr>
              <w:t xml:space="preserve">                                                         盖章:</w:t>
            </w:r>
          </w:p>
          <w:p>
            <w:pPr>
              <w:spacing w:line="360" w:lineRule="auto"/>
              <w:rPr>
                <w:rFonts w:ascii="方正仿宋简体" w:eastAsia="方正仿宋简体"/>
                <w:b/>
              </w:rPr>
            </w:pPr>
            <w:r>
              <w:rPr>
                <w:rFonts w:hint="eastAsia" w:ascii="方正仿宋简体" w:eastAsia="方正仿宋简体"/>
                <w:b/>
              </w:rPr>
              <w:t xml:space="preserve">                                                         时间:      年  月  日</w:t>
            </w:r>
          </w:p>
          <w:p>
            <w:pPr>
              <w:rPr>
                <w:rFonts w:ascii="方正仿宋简体" w:eastAsia="方正仿宋简体"/>
                <w:b/>
              </w:rPr>
            </w:pPr>
          </w:p>
        </w:tc>
      </w:tr>
    </w:tbl>
    <w:p>
      <w:pPr>
        <w:jc w:val="left"/>
        <w:rPr>
          <w:rFonts w:hint="eastAsia" w:ascii="方正黑体简体" w:hAnsi="方正黑体简体" w:eastAsia="方正黑体简体" w:cs="方正黑体简体"/>
          <w:b w:val="0"/>
          <w:bCs w:val="0"/>
          <w:sz w:val="32"/>
          <w:szCs w:val="32"/>
        </w:rPr>
      </w:pPr>
    </w:p>
    <w:p>
      <w:pPr>
        <w:jc w:val="left"/>
        <w:rPr>
          <w:rFonts w:hint="eastAsia" w:ascii="方正黑体简体" w:hAnsi="方正黑体简体" w:eastAsia="方正黑体简体" w:cs="方正黑体简体"/>
          <w:b w:val="0"/>
          <w:bCs w:val="0"/>
          <w:sz w:val="32"/>
          <w:szCs w:val="32"/>
        </w:rPr>
      </w:pPr>
    </w:p>
    <w:p>
      <w:pPr>
        <w:jc w:val="left"/>
        <w:rPr>
          <w:rFonts w:hint="default"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附件4：开工报告</w:t>
      </w:r>
    </w:p>
    <w:p>
      <w:pPr>
        <w:pStyle w:val="132"/>
        <w:snapToGrid w:val="0"/>
        <w:spacing w:before="0" w:beforeLines="0" w:after="0" w:afterLines="0" w:line="640" w:lineRule="exact"/>
        <w:rPr>
          <w:rFonts w:hint="default" w:ascii="方正仿宋简体" w:eastAsia="方正仿宋简体"/>
          <w:sz w:val="32"/>
        </w:rPr>
      </w:pPr>
    </w:p>
    <w:p>
      <w:pPr>
        <w:pStyle w:val="132"/>
        <w:snapToGrid w:val="0"/>
        <w:spacing w:before="0" w:beforeLines="0" w:after="0" w:afterLines="0" w:line="640" w:lineRule="exact"/>
        <w:rPr>
          <w:rFonts w:hint="default" w:ascii="方正仿宋简体" w:hAnsi="宋体" w:eastAsia="方正仿宋简体"/>
          <w:sz w:val="32"/>
        </w:rPr>
      </w:pPr>
      <w:r>
        <w:rPr>
          <w:rFonts w:ascii="方正仿宋简体" w:hAnsi="宋体" w:eastAsia="方正仿宋简体"/>
          <w:sz w:val="32"/>
        </w:rPr>
        <w:t>中油南充燃气有限责任公司</w:t>
      </w:r>
    </w:p>
    <w:p>
      <w:pPr>
        <w:pStyle w:val="132"/>
        <w:snapToGrid w:val="0"/>
        <w:spacing w:before="0" w:beforeLines="0" w:after="0" w:afterLines="0" w:line="640" w:lineRule="exact"/>
        <w:rPr>
          <w:rFonts w:hint="default" w:ascii="方正仿宋简体" w:hAnsi="宋体" w:eastAsia="方正仿宋简体"/>
          <w:sz w:val="32"/>
        </w:rPr>
      </w:pPr>
      <w:r>
        <w:rPr>
          <w:rFonts w:ascii="方正仿宋简体" w:hAnsi="宋体" w:eastAsia="方正仿宋简体"/>
          <w:sz w:val="32"/>
        </w:rPr>
        <w:t>工程项目开工报告</w:t>
      </w:r>
    </w:p>
    <w:p>
      <w:pPr>
        <w:snapToGrid w:val="0"/>
        <w:spacing w:line="640" w:lineRule="exact"/>
        <w:rPr>
          <w:rFonts w:ascii="方正仿宋简体" w:hAnsi="宋体" w:eastAsia="方正仿宋简体"/>
          <w:sz w:val="32"/>
        </w:rPr>
      </w:pPr>
    </w:p>
    <w:p>
      <w:pPr>
        <w:snapToGrid w:val="0"/>
        <w:spacing w:line="640" w:lineRule="exact"/>
        <w:rPr>
          <w:rFonts w:ascii="方正仿宋简体" w:hAnsi="宋体" w:eastAsia="方正仿宋简体"/>
          <w:sz w:val="32"/>
        </w:rPr>
      </w:pPr>
    </w:p>
    <w:p>
      <w:pPr>
        <w:snapToGrid w:val="0"/>
        <w:spacing w:line="640" w:lineRule="exact"/>
        <w:rPr>
          <w:rFonts w:ascii="方正仿宋简体" w:hAnsi="宋体" w:eastAsia="方正仿宋简体"/>
          <w:sz w:val="32"/>
        </w:rPr>
      </w:pPr>
    </w:p>
    <w:p>
      <w:pPr>
        <w:snapToGrid w:val="0"/>
        <w:spacing w:line="640" w:lineRule="exact"/>
        <w:ind w:firstLine="1132" w:firstLineChars="354"/>
        <w:rPr>
          <w:rFonts w:ascii="方正仿宋简体" w:hAnsi="宋体" w:eastAsia="方正仿宋简体"/>
          <w:sz w:val="32"/>
          <w:u w:val="single"/>
        </w:rPr>
      </w:pPr>
      <w:r>
        <w:rPr>
          <w:rFonts w:hint="eastAsia" w:ascii="方正仿宋简体" w:hAnsi="宋体" w:eastAsia="方正仿宋简体"/>
          <w:sz w:val="32"/>
        </w:rPr>
        <w:t>报告编号</w:t>
      </w:r>
      <w:r>
        <w:rPr>
          <w:rFonts w:hint="eastAsia" w:ascii="方正仿宋简体" w:hAnsi="宋体" w:eastAsia="方正仿宋简体"/>
          <w:sz w:val="32"/>
          <w:u w:val="single"/>
        </w:rPr>
        <w:t xml:space="preserve">         Ⅰ             </w:t>
      </w:r>
    </w:p>
    <w:p>
      <w:pPr>
        <w:snapToGrid w:val="0"/>
        <w:spacing w:line="640" w:lineRule="exact"/>
        <w:ind w:firstLine="1132" w:firstLineChars="354"/>
        <w:rPr>
          <w:rFonts w:ascii="方正仿宋简体" w:hAnsi="宋体" w:eastAsia="方正仿宋简体"/>
          <w:sz w:val="32"/>
        </w:rPr>
      </w:pPr>
    </w:p>
    <w:p>
      <w:pPr>
        <w:snapToGrid w:val="0"/>
        <w:spacing w:line="640" w:lineRule="exact"/>
        <w:ind w:firstLine="1132" w:firstLineChars="354"/>
        <w:rPr>
          <w:rFonts w:ascii="方正仿宋简体" w:hAnsi="宋体" w:eastAsia="方正仿宋简体"/>
          <w:sz w:val="32"/>
          <w:u w:val="single"/>
        </w:rPr>
      </w:pPr>
      <w:r>
        <w:rPr>
          <w:rFonts w:hint="eastAsia" w:ascii="方正仿宋简体" w:hAnsi="宋体" w:eastAsia="方正仿宋简体"/>
          <w:sz w:val="32"/>
        </w:rPr>
        <w:t>工程类别</w:t>
      </w:r>
      <w:r>
        <w:rPr>
          <w:rFonts w:hint="eastAsia" w:ascii="方正仿宋简体" w:hAnsi="宋体" w:eastAsia="方正仿宋简体"/>
          <w:sz w:val="32"/>
          <w:u w:val="single"/>
        </w:rPr>
        <w:t xml:space="preserve">         Ⅱ             </w:t>
      </w:r>
    </w:p>
    <w:p>
      <w:pPr>
        <w:snapToGrid w:val="0"/>
        <w:spacing w:line="640" w:lineRule="exact"/>
        <w:ind w:firstLine="1132" w:firstLineChars="354"/>
        <w:rPr>
          <w:rFonts w:ascii="方正仿宋简体" w:hAnsi="宋体" w:eastAsia="方正仿宋简体"/>
          <w:sz w:val="32"/>
        </w:rPr>
      </w:pPr>
    </w:p>
    <w:p>
      <w:pPr>
        <w:snapToGrid w:val="0"/>
        <w:spacing w:line="640" w:lineRule="exact"/>
        <w:ind w:firstLine="1132" w:firstLineChars="354"/>
        <w:rPr>
          <w:rFonts w:ascii="方正仿宋简体" w:hAnsi="宋体" w:eastAsia="方正仿宋简体"/>
          <w:sz w:val="32"/>
          <w:u w:val="single"/>
        </w:rPr>
      </w:pPr>
      <w:r>
        <w:rPr>
          <w:rFonts w:hint="eastAsia" w:ascii="方正仿宋简体" w:hAnsi="宋体" w:eastAsia="方正仿宋简体"/>
          <w:sz w:val="32"/>
        </w:rPr>
        <w:t>工程名称</w:t>
      </w:r>
      <w:r>
        <w:rPr>
          <w:rFonts w:hint="eastAsia" w:ascii="方正仿宋简体" w:hAnsi="宋体" w:eastAsia="方正仿宋简体"/>
          <w:sz w:val="32"/>
          <w:u w:val="single"/>
        </w:rPr>
        <w:t xml:space="preserve">         Ⅲ             </w:t>
      </w:r>
    </w:p>
    <w:p>
      <w:pPr>
        <w:snapToGrid w:val="0"/>
        <w:spacing w:line="640" w:lineRule="exact"/>
        <w:ind w:firstLine="1132" w:firstLineChars="354"/>
        <w:rPr>
          <w:rFonts w:ascii="方正仿宋简体" w:hAnsi="宋体" w:eastAsia="方正仿宋简体"/>
          <w:sz w:val="32"/>
        </w:rPr>
      </w:pPr>
    </w:p>
    <w:p>
      <w:pPr>
        <w:snapToGrid w:val="0"/>
        <w:spacing w:line="640" w:lineRule="exact"/>
        <w:ind w:firstLine="1132" w:firstLineChars="354"/>
        <w:rPr>
          <w:rFonts w:ascii="方正仿宋简体" w:hAnsi="宋体" w:eastAsia="方正仿宋简体"/>
          <w:sz w:val="32"/>
        </w:rPr>
      </w:pPr>
      <w:r>
        <w:rPr>
          <w:rFonts w:hint="eastAsia" w:ascii="方正仿宋简体" w:hAnsi="宋体" w:eastAsia="方正仿宋简体"/>
          <w:sz w:val="32"/>
        </w:rPr>
        <w:t>建设单位</w:t>
      </w:r>
      <w:r>
        <w:rPr>
          <w:rFonts w:hint="eastAsia" w:ascii="方正仿宋简体" w:hAnsi="宋体" w:eastAsia="方正仿宋简体"/>
          <w:sz w:val="32"/>
          <w:u w:val="single"/>
        </w:rPr>
        <w:t xml:space="preserve">         Ⅳ             </w:t>
      </w:r>
    </w:p>
    <w:p>
      <w:pPr>
        <w:snapToGrid w:val="0"/>
        <w:spacing w:line="640" w:lineRule="exact"/>
        <w:ind w:firstLine="1132" w:firstLineChars="354"/>
        <w:rPr>
          <w:rFonts w:ascii="方正仿宋简体" w:hAnsi="宋体" w:eastAsia="方正仿宋简体"/>
          <w:sz w:val="32"/>
        </w:rPr>
      </w:pPr>
      <w:r>
        <w:rPr>
          <w:rFonts w:hint="eastAsia" w:ascii="方正仿宋简体" w:hAnsi="宋体" w:eastAsia="方正仿宋简体"/>
          <w:sz w:val="32"/>
        </w:rPr>
        <w:t xml:space="preserve">   </w:t>
      </w:r>
    </w:p>
    <w:p>
      <w:pPr>
        <w:snapToGrid w:val="0"/>
        <w:spacing w:line="640" w:lineRule="exact"/>
        <w:jc w:val="center"/>
        <w:rPr>
          <w:rFonts w:ascii="方正仿宋简体" w:hAnsi="宋体" w:eastAsia="方正仿宋简体"/>
          <w:sz w:val="32"/>
        </w:rPr>
      </w:pPr>
    </w:p>
    <w:p>
      <w:pPr>
        <w:snapToGrid w:val="0"/>
        <w:spacing w:line="640" w:lineRule="exact"/>
        <w:jc w:val="center"/>
        <w:rPr>
          <w:rFonts w:ascii="方正仿宋简体" w:hAnsi="宋体" w:eastAsia="方正仿宋简体"/>
          <w:sz w:val="32"/>
        </w:rPr>
      </w:pPr>
    </w:p>
    <w:p>
      <w:pPr>
        <w:snapToGrid w:val="0"/>
        <w:spacing w:line="640" w:lineRule="exact"/>
        <w:jc w:val="center"/>
        <w:rPr>
          <w:rFonts w:ascii="方正仿宋简体" w:hAnsi="宋体" w:eastAsia="方正仿宋简体"/>
          <w:sz w:val="32"/>
        </w:rPr>
      </w:pPr>
      <w:r>
        <w:rPr>
          <w:rFonts w:hint="eastAsia" w:ascii="方正仿宋简体" w:hAnsi="宋体" w:eastAsia="方正仿宋简体"/>
          <w:sz w:val="32"/>
        </w:rPr>
        <w:t>XXXX年XX月XX日</w:t>
      </w:r>
    </w:p>
    <w:p>
      <w:pPr>
        <w:snapToGrid w:val="0"/>
        <w:spacing w:line="640" w:lineRule="exact"/>
        <w:jc w:val="center"/>
        <w:rPr>
          <w:rFonts w:ascii="方正仿宋简体" w:eastAsia="方正仿宋简体"/>
          <w:sz w:val="32"/>
        </w:rPr>
      </w:pPr>
    </w:p>
    <w:p>
      <w:pPr>
        <w:snapToGrid w:val="0"/>
        <w:spacing w:line="640" w:lineRule="exact"/>
        <w:jc w:val="center"/>
        <w:rPr>
          <w:rFonts w:ascii="方正仿宋简体" w:eastAsia="方正仿宋简体"/>
          <w:sz w:val="32"/>
        </w:rPr>
      </w:pPr>
    </w:p>
    <w:p>
      <w:pPr>
        <w:snapToGrid w:val="0"/>
        <w:spacing w:line="640" w:lineRule="exact"/>
        <w:jc w:val="center"/>
        <w:rPr>
          <w:rFonts w:ascii="方正仿宋简体" w:eastAsia="方正仿宋简体"/>
          <w:sz w:val="32"/>
        </w:rPr>
      </w:pPr>
    </w:p>
    <w:tbl>
      <w:tblPr>
        <w:tblStyle w:val="51"/>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842"/>
        <w:gridCol w:w="1953"/>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工程项目名称</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工程项目建设地址</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项目管理机构</w:t>
            </w:r>
          </w:p>
          <w:p>
            <w:pPr>
              <w:pStyle w:val="54"/>
              <w:spacing w:line="300" w:lineRule="exact"/>
              <w:rPr>
                <w:rFonts w:hint="default" w:ascii="方正仿宋简体" w:hAnsi="宋体" w:eastAsia="方正仿宋简体"/>
                <w:b/>
                <w:sz w:val="21"/>
              </w:rPr>
            </w:pPr>
            <w:r>
              <w:rPr>
                <w:rFonts w:ascii="方正仿宋简体" w:hAnsi="宋体" w:eastAsia="方正仿宋简体"/>
                <w:b/>
                <w:sz w:val="21"/>
              </w:rPr>
              <w:t>资质等级</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项目经理</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联系电话</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可研及初步</w:t>
            </w:r>
          </w:p>
          <w:p>
            <w:pPr>
              <w:pStyle w:val="54"/>
              <w:spacing w:line="300" w:lineRule="exact"/>
              <w:rPr>
                <w:rFonts w:hint="default" w:ascii="方正仿宋简体" w:hAnsi="宋体" w:eastAsia="方正仿宋简体"/>
                <w:b/>
                <w:sz w:val="21"/>
              </w:rPr>
            </w:pPr>
            <w:r>
              <w:rPr>
                <w:rFonts w:ascii="方正仿宋简体" w:hAnsi="宋体" w:eastAsia="方正仿宋简体"/>
                <w:b/>
                <w:sz w:val="21"/>
              </w:rPr>
              <w:t>设计单位</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项目负责人</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施工图</w:t>
            </w:r>
          </w:p>
          <w:p>
            <w:pPr>
              <w:pStyle w:val="54"/>
              <w:spacing w:line="300" w:lineRule="exact"/>
              <w:rPr>
                <w:rFonts w:hint="default" w:ascii="方正仿宋简体" w:hAnsi="宋体" w:eastAsia="方正仿宋简体"/>
                <w:b/>
                <w:sz w:val="21"/>
              </w:rPr>
            </w:pPr>
            <w:r>
              <w:rPr>
                <w:rFonts w:ascii="方正仿宋简体" w:hAnsi="宋体" w:eastAsia="方正仿宋简体"/>
                <w:b/>
                <w:sz w:val="21"/>
              </w:rPr>
              <w:t>设计单位</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项目负责人</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监理单位</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总监理工程师</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施工单位（EPC总承包单位）</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项目经理</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无损检测</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项目经理</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质量监督单位</w:t>
            </w:r>
          </w:p>
        </w:tc>
        <w:tc>
          <w:tcPr>
            <w:tcW w:w="1842"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p>
        </w:tc>
        <w:tc>
          <w:tcPr>
            <w:tcW w:w="1953" w:type="dxa"/>
            <w:tcBorders>
              <w:top w:val="single" w:color="auto" w:sz="4" w:space="0"/>
              <w:left w:val="single" w:color="auto" w:sz="4" w:space="0"/>
              <w:bottom w:val="single" w:color="auto" w:sz="4" w:space="0"/>
              <w:right w:val="single" w:color="auto" w:sz="4" w:space="0"/>
            </w:tcBorders>
            <w:vAlign w:val="center"/>
          </w:tcPr>
          <w:p>
            <w:pPr>
              <w:pStyle w:val="54"/>
              <w:spacing w:line="300" w:lineRule="exact"/>
              <w:rPr>
                <w:rFonts w:hint="default" w:ascii="方正仿宋简体" w:hAnsi="宋体" w:eastAsia="方正仿宋简体"/>
                <w:b/>
                <w:sz w:val="21"/>
              </w:rPr>
            </w:pPr>
            <w:r>
              <w:rPr>
                <w:rFonts w:ascii="方正仿宋简体" w:hAnsi="宋体" w:eastAsia="方正仿宋简体"/>
                <w:b/>
                <w:sz w:val="21"/>
              </w:rPr>
              <w:t>负责人</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设计规模或能力</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可行性研究报告批准文号</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初步设计</w:t>
            </w:r>
          </w:p>
          <w:p>
            <w:pPr>
              <w:snapToGrid w:val="0"/>
              <w:jc w:val="center"/>
              <w:rPr>
                <w:rFonts w:ascii="方正仿宋简体" w:hAnsi="宋体" w:eastAsia="方正仿宋简体"/>
                <w:b/>
              </w:rPr>
            </w:pPr>
            <w:r>
              <w:rPr>
                <w:rFonts w:hint="eastAsia" w:ascii="方正仿宋简体" w:hAnsi="宋体" w:eastAsia="方正仿宋简体"/>
                <w:b/>
              </w:rPr>
              <w:t>批准文号</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设计概算</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施工图预算</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当年计划投资</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三材需用量</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钢材（t）</w:t>
            </w: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木材（m</w:t>
            </w:r>
            <w:r>
              <w:rPr>
                <w:rFonts w:hint="eastAsia" w:ascii="方正仿宋简体" w:hAnsi="宋体" w:eastAsia="方正仿宋简体"/>
                <w:b/>
                <w:vertAlign w:val="superscript"/>
              </w:rPr>
              <w:t>3</w:t>
            </w:r>
            <w:r>
              <w:rPr>
                <w:rFonts w:hint="eastAsia" w:ascii="方正仿宋简体" w:hAnsi="宋体" w:eastAsia="方正仿宋简体"/>
                <w:b/>
              </w:rPr>
              <w:t>）</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水泥（t）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开工前审计情况</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Ⅴ</w:t>
            </w: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建设工程</w:t>
            </w:r>
          </w:p>
          <w:p>
            <w:pPr>
              <w:snapToGrid w:val="0"/>
              <w:jc w:val="center"/>
              <w:rPr>
                <w:rFonts w:ascii="方正仿宋简体" w:hAnsi="宋体" w:eastAsia="方正仿宋简体"/>
                <w:b/>
              </w:rPr>
            </w:pPr>
            <w:r>
              <w:rPr>
                <w:rFonts w:hint="eastAsia" w:ascii="方正仿宋简体" w:hAnsi="宋体" w:eastAsia="方正仿宋简体"/>
                <w:b/>
              </w:rPr>
              <w:t>规划许可证</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招投标情况</w:t>
            </w:r>
          </w:p>
        </w:tc>
        <w:tc>
          <w:tcPr>
            <w:tcW w:w="661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质监申报</w:t>
            </w:r>
          </w:p>
          <w:p>
            <w:pPr>
              <w:snapToGrid w:val="0"/>
              <w:jc w:val="center"/>
              <w:rPr>
                <w:rFonts w:ascii="方正仿宋简体" w:hAnsi="宋体" w:eastAsia="方正仿宋简体"/>
                <w:b/>
              </w:rPr>
            </w:pPr>
            <w:r>
              <w:rPr>
                <w:rFonts w:hint="eastAsia" w:ascii="方正仿宋简体" w:hAnsi="宋体" w:eastAsia="方正仿宋简体"/>
                <w:b/>
              </w:rPr>
              <w:t>受理情况</w:t>
            </w:r>
          </w:p>
        </w:tc>
        <w:tc>
          <w:tcPr>
            <w:tcW w:w="18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Ⅶ</w:t>
            </w:r>
          </w:p>
        </w:tc>
        <w:tc>
          <w:tcPr>
            <w:tcW w:w="19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监理合同</w:t>
            </w:r>
          </w:p>
        </w:tc>
        <w:tc>
          <w:tcPr>
            <w:tcW w:w="28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方正仿宋简体" w:hAnsi="宋体" w:eastAsia="方正仿宋简体"/>
                <w:b/>
              </w:rPr>
            </w:pPr>
            <w:r>
              <w:rPr>
                <w:rFonts w:hint="eastAsia" w:ascii="方正仿宋简体" w:hAnsi="宋体" w:eastAsia="方正仿宋简体"/>
                <w:b/>
              </w:rPr>
              <w:t>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0"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主要工程内容及工程量：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主要设备需用量、定货、到货情况：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主要材料需要量、订货、到货情况：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施工前准备情况：（国土使用、施工组织设计、“三通一平”等）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施工单位及施工队伍落实情况：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监理单位及监理人员落实情况：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4"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设计单位及施工图落实情况：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9"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施工现场指挥机构组织情况：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6"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建设单位意见：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6"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四川川港燃气有限责任公司生产技术部意见：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6" w:hRule="atLeast"/>
          <w:jc w:val="center"/>
        </w:trPr>
        <w:tc>
          <w:tcPr>
            <w:tcW w:w="8771" w:type="dxa"/>
            <w:gridSpan w:val="4"/>
            <w:tcBorders>
              <w:top w:val="single" w:color="auto" w:sz="4" w:space="0"/>
              <w:left w:val="single" w:color="auto" w:sz="4" w:space="0"/>
              <w:bottom w:val="single" w:color="auto" w:sz="4" w:space="0"/>
              <w:right w:val="single" w:color="auto" w:sz="4" w:space="0"/>
            </w:tcBorders>
            <w:vAlign w:val="top"/>
          </w:tcPr>
          <w:p>
            <w:pPr>
              <w:snapToGrid w:val="0"/>
              <w:rPr>
                <w:rFonts w:ascii="方正仿宋简体" w:hAnsi="宋体" w:eastAsia="方正仿宋简体"/>
                <w:b/>
              </w:rPr>
            </w:pPr>
            <w:r>
              <w:rPr>
                <w:rFonts w:hint="eastAsia" w:ascii="方正仿宋简体" w:hAnsi="宋体" w:eastAsia="方正仿宋简体"/>
                <w:b/>
              </w:rPr>
              <w:t>四川川港燃气有限责任公司主管领导意见：</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填表说明：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一、Ⅰ处：限下项目开工报告由所属单位自编文号，限上项目开工报告由公司生产技术部编制文号。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二、Ⅱ处：按工程主要工程量类别填写新建、改建或扩建工程。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三、Ⅲ处：按批复初步设计中的工程名称填写。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四、Ⅳ处：填写项目所在所属单位名称。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五、Ⅴ处：填写开工前审计受理文号。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六、Ⅵ处：填写施工、监理、检测单位招标的中标情况。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七、Ⅶ处：填写质量监督站受理文号。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八、Ⅷ处：填写已签订的监理合同编号。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方正黑体简体" w:hAnsi="方正黑体简体" w:eastAsia="方正黑体简体" w:cs="方正黑体简体"/>
          <w:b w:val="0"/>
          <w:bCs w:val="0"/>
          <w:sz w:val="32"/>
        </w:rPr>
        <w:sectPr>
          <w:pgSz w:w="11906" w:h="16838"/>
          <w:pgMar w:top="1803" w:right="1440" w:bottom="1803" w:left="1440" w:header="851" w:footer="992" w:gutter="0"/>
          <w:cols w:space="0" w:num="1"/>
          <w:rtlGutter w:val="0"/>
          <w:docGrid w:type="lines" w:linePitch="312" w:charSpace="0"/>
        </w:sectPr>
      </w:pPr>
      <w:r>
        <w:rPr>
          <w:rFonts w:hint="eastAsia" w:ascii="方正仿宋简体" w:eastAsia="方正仿宋简体"/>
          <w:sz w:val="28"/>
          <w:szCs w:val="28"/>
        </w:rPr>
        <w:t>九、Ⅸ由建设项目经理填写意见，签名，并盖建设项目部（或建设单位）</w:t>
      </w:r>
    </w:p>
    <w:tbl>
      <w:tblPr>
        <w:tblStyle w:val="51"/>
        <w:tblpPr w:leftFromText="180" w:rightFromText="180" w:vertAnchor="text" w:horzAnchor="page" w:tblpX="2001" w:tblpY="173"/>
        <w:tblOverlap w:val="never"/>
        <w:tblW w:w="13431" w:type="dxa"/>
        <w:tblInd w:w="0" w:type="dxa"/>
        <w:tblLayout w:type="fixed"/>
        <w:tblCellMar>
          <w:top w:w="0" w:type="dxa"/>
          <w:left w:w="108" w:type="dxa"/>
          <w:bottom w:w="0" w:type="dxa"/>
          <w:right w:w="108" w:type="dxa"/>
        </w:tblCellMar>
      </w:tblPr>
      <w:tblGrid>
        <w:gridCol w:w="660"/>
        <w:gridCol w:w="1548"/>
        <w:gridCol w:w="750"/>
        <w:gridCol w:w="481"/>
        <w:gridCol w:w="11"/>
        <w:gridCol w:w="13"/>
        <w:gridCol w:w="344"/>
        <w:gridCol w:w="110"/>
        <w:gridCol w:w="129"/>
        <w:gridCol w:w="239"/>
        <w:gridCol w:w="360"/>
        <w:gridCol w:w="8"/>
        <w:gridCol w:w="572"/>
        <w:gridCol w:w="8"/>
        <w:gridCol w:w="360"/>
        <w:gridCol w:w="167"/>
        <w:gridCol w:w="750"/>
        <w:gridCol w:w="750"/>
        <w:gridCol w:w="750"/>
        <w:gridCol w:w="750"/>
        <w:gridCol w:w="1155"/>
        <w:gridCol w:w="1020"/>
        <w:gridCol w:w="541"/>
        <w:gridCol w:w="368"/>
        <w:gridCol w:w="481"/>
        <w:gridCol w:w="738"/>
        <w:gridCol w:w="64"/>
        <w:gridCol w:w="304"/>
      </w:tblGrid>
      <w:tr>
        <w:tblPrEx>
          <w:tblLayout w:type="fixed"/>
          <w:tblCellMar>
            <w:top w:w="0" w:type="dxa"/>
            <w:left w:w="108" w:type="dxa"/>
            <w:bottom w:w="0" w:type="dxa"/>
            <w:right w:w="108" w:type="dxa"/>
          </w:tblCellMar>
        </w:tblPrEx>
        <w:trPr>
          <w:trHeight w:val="90" w:hRule="atLeast"/>
        </w:trPr>
        <w:tc>
          <w:tcPr>
            <w:tcW w:w="13431" w:type="dxa"/>
            <w:gridSpan w:val="28"/>
            <w:tcBorders>
              <w:top w:val="nil"/>
              <w:left w:val="nil"/>
              <w:bottom w:val="nil"/>
              <w:right w:val="nil"/>
            </w:tcBorders>
            <w:vAlign w:val="center"/>
          </w:tcPr>
          <w:p>
            <w:pPr>
              <w:widowControl/>
              <w:snapToGrid w:val="0"/>
              <w:jc w:val="center"/>
              <w:rPr>
                <w:rFonts w:ascii="方正仿宋简体" w:hAnsi="宋体" w:eastAsia="方正仿宋简体"/>
                <w:b/>
                <w:kern w:val="0"/>
              </w:rPr>
            </w:pPr>
            <w:r>
              <w:rPr>
                <w:rFonts w:hint="eastAsia" w:ascii="方正仿宋简体" w:hAnsi="宋体" w:eastAsia="方正仿宋简体"/>
                <w:b/>
                <w:kern w:val="0"/>
              </w:rPr>
              <w:t xml:space="preserve">中油南充燃气有限责任公司重点项目周报                                                 </w:t>
            </w:r>
            <w:r>
              <w:rPr>
                <w:rFonts w:hint="eastAsia" w:ascii="方正仿宋简体" w:hAnsi="宋体" w:eastAsia="方正仿宋简体"/>
                <w:b/>
                <w:kern w:val="0"/>
                <w:lang w:val="en-US" w:eastAsia="zh-CN"/>
              </w:rPr>
              <w:t xml:space="preserve">                      </w:t>
            </w:r>
            <w:r>
              <w:rPr>
                <w:rFonts w:hint="eastAsia" w:ascii="方正仿宋简体" w:hAnsi="宋体" w:eastAsia="方正仿宋简体"/>
                <w:b/>
                <w:kern w:val="0"/>
              </w:rPr>
              <w:t xml:space="preserve">               201X年第X期（XXX公司）</w:t>
            </w:r>
          </w:p>
        </w:tc>
      </w:tr>
      <w:tr>
        <w:tblPrEx>
          <w:tblLayout w:type="fixed"/>
          <w:tblCellMar>
            <w:top w:w="0" w:type="dxa"/>
            <w:left w:w="108" w:type="dxa"/>
            <w:bottom w:w="0" w:type="dxa"/>
            <w:right w:w="108" w:type="dxa"/>
          </w:tblCellMar>
        </w:tblPrEx>
        <w:trPr>
          <w:gridAfter w:val="1"/>
          <w:wAfter w:w="304" w:type="dxa"/>
          <w:trHeight w:val="90" w:hRule="atLeast"/>
        </w:trPr>
        <w:tc>
          <w:tcPr>
            <w:tcW w:w="4046" w:type="dxa"/>
            <w:gridSpan w:val="9"/>
            <w:tcBorders>
              <w:top w:val="nil"/>
              <w:left w:val="nil"/>
              <w:bottom w:val="single" w:color="auto" w:sz="4" w:space="0"/>
              <w:right w:val="nil"/>
            </w:tcBorders>
            <w:vAlign w:val="center"/>
          </w:tcPr>
          <w:p>
            <w:pPr>
              <w:widowControl/>
              <w:jc w:val="left"/>
              <w:rPr>
                <w:rFonts w:ascii="方正仿宋简体" w:hAnsi="宋体" w:eastAsia="方正仿宋简体"/>
                <w:b/>
                <w:kern w:val="0"/>
              </w:rPr>
            </w:pPr>
            <w:r>
              <w:rPr>
                <w:rFonts w:hint="eastAsia" w:ascii="方正仿宋简体" w:hAnsi="宋体" w:eastAsia="方正仿宋简体"/>
                <w:b/>
                <w:kern w:val="0"/>
              </w:rPr>
              <w:t xml:space="preserve">填报单位： </w:t>
            </w:r>
          </w:p>
        </w:tc>
        <w:tc>
          <w:tcPr>
            <w:tcW w:w="1187" w:type="dxa"/>
            <w:gridSpan w:val="5"/>
            <w:tcBorders>
              <w:top w:val="nil"/>
              <w:left w:val="nil"/>
              <w:bottom w:val="single" w:color="auto" w:sz="4" w:space="0"/>
              <w:right w:val="nil"/>
            </w:tcBorders>
            <w:vAlign w:val="center"/>
          </w:tcPr>
          <w:p>
            <w:pPr>
              <w:widowControl/>
              <w:jc w:val="center"/>
              <w:rPr>
                <w:rFonts w:ascii="方正仿宋简体" w:hAnsi="宋体" w:eastAsia="方正仿宋简体"/>
                <w:b/>
                <w:kern w:val="0"/>
              </w:rPr>
            </w:pPr>
            <w:r>
              <w:rPr>
                <w:rFonts w:hint="eastAsia" w:ascii="方正仿宋简体" w:hAnsi="宋体" w:eastAsia="方正仿宋简体"/>
                <w:b/>
                <w:kern w:val="0"/>
              </w:rPr>
              <w:t>填报人：</w:t>
            </w:r>
          </w:p>
        </w:tc>
        <w:tc>
          <w:tcPr>
            <w:tcW w:w="527" w:type="dxa"/>
            <w:gridSpan w:val="2"/>
            <w:tcBorders>
              <w:top w:val="nil"/>
              <w:left w:val="nil"/>
              <w:bottom w:val="nil"/>
              <w:right w:val="nil"/>
            </w:tcBorders>
            <w:vAlign w:val="center"/>
          </w:tcPr>
          <w:p>
            <w:pPr>
              <w:widowControl/>
              <w:jc w:val="left"/>
              <w:rPr>
                <w:rFonts w:ascii="方正仿宋简体" w:hAnsi="宋体" w:eastAsia="方正仿宋简体"/>
                <w:b/>
                <w:kern w:val="0"/>
              </w:rPr>
            </w:pPr>
          </w:p>
        </w:tc>
        <w:tc>
          <w:tcPr>
            <w:tcW w:w="1500" w:type="dxa"/>
            <w:gridSpan w:val="2"/>
            <w:tcBorders>
              <w:top w:val="nil"/>
              <w:left w:val="nil"/>
              <w:bottom w:val="nil"/>
              <w:right w:val="nil"/>
            </w:tcBorders>
            <w:vAlign w:val="center"/>
          </w:tcPr>
          <w:p>
            <w:pPr>
              <w:widowControl/>
              <w:jc w:val="left"/>
              <w:rPr>
                <w:rFonts w:ascii="方正仿宋简体" w:hAnsi="宋体" w:eastAsia="方正仿宋简体"/>
                <w:b/>
                <w:kern w:val="0"/>
              </w:rPr>
            </w:pPr>
          </w:p>
        </w:tc>
        <w:tc>
          <w:tcPr>
            <w:tcW w:w="2655" w:type="dxa"/>
            <w:gridSpan w:val="3"/>
            <w:tcBorders>
              <w:top w:val="nil"/>
              <w:left w:val="nil"/>
              <w:bottom w:val="single" w:color="auto" w:sz="4" w:space="0"/>
              <w:right w:val="nil"/>
            </w:tcBorders>
            <w:vAlign w:val="center"/>
          </w:tcPr>
          <w:p>
            <w:pPr>
              <w:widowControl/>
              <w:jc w:val="left"/>
              <w:rPr>
                <w:rFonts w:ascii="方正仿宋简体" w:hAnsi="宋体" w:eastAsia="方正仿宋简体"/>
                <w:b/>
                <w:kern w:val="0"/>
              </w:rPr>
            </w:pPr>
            <w:r>
              <w:rPr>
                <w:rFonts w:hint="eastAsia" w:ascii="方正仿宋简体" w:hAnsi="宋体" w:eastAsia="方正仿宋简体"/>
                <w:b/>
                <w:kern w:val="0"/>
              </w:rPr>
              <w:t xml:space="preserve">联系电话： </w:t>
            </w:r>
          </w:p>
        </w:tc>
        <w:tc>
          <w:tcPr>
            <w:tcW w:w="1020" w:type="dxa"/>
            <w:tcBorders>
              <w:top w:val="nil"/>
              <w:left w:val="nil"/>
              <w:bottom w:val="nil"/>
              <w:right w:val="nil"/>
            </w:tcBorders>
            <w:vAlign w:val="center"/>
          </w:tcPr>
          <w:p>
            <w:pPr>
              <w:widowControl/>
              <w:jc w:val="left"/>
              <w:rPr>
                <w:rFonts w:ascii="方正仿宋简体" w:hAnsi="宋体" w:eastAsia="方正仿宋简体"/>
                <w:b/>
                <w:kern w:val="0"/>
              </w:rPr>
            </w:pPr>
          </w:p>
        </w:tc>
        <w:tc>
          <w:tcPr>
            <w:tcW w:w="2192" w:type="dxa"/>
            <w:gridSpan w:val="5"/>
            <w:tcBorders>
              <w:top w:val="nil"/>
              <w:left w:val="nil"/>
              <w:bottom w:val="nil"/>
              <w:right w:val="nil"/>
            </w:tcBorders>
            <w:vAlign w:val="center"/>
          </w:tcPr>
          <w:p>
            <w:pPr>
              <w:widowControl/>
              <w:jc w:val="left"/>
              <w:rPr>
                <w:rFonts w:ascii="方正仿宋简体" w:hAnsi="宋体" w:eastAsia="方正仿宋简体"/>
                <w:b/>
                <w:kern w:val="0"/>
              </w:rPr>
            </w:pPr>
            <w:r>
              <w:rPr>
                <w:rFonts w:hint="eastAsia" w:ascii="方正仿宋简体" w:hAnsi="宋体" w:eastAsia="方正仿宋简体"/>
                <w:b/>
                <w:kern w:val="0"/>
              </w:rPr>
              <w:t xml:space="preserve">填报日期： </w:t>
            </w:r>
          </w:p>
        </w:tc>
      </w:tr>
      <w:tr>
        <w:tblPrEx>
          <w:tblLayout w:type="fixed"/>
          <w:tblCellMar>
            <w:top w:w="0" w:type="dxa"/>
            <w:left w:w="108" w:type="dxa"/>
            <w:bottom w:w="0" w:type="dxa"/>
            <w:right w:w="108" w:type="dxa"/>
          </w:tblCellMar>
        </w:tblPrEx>
        <w:trPr>
          <w:trHeight w:val="176" w:hRule="atLeast"/>
        </w:trPr>
        <w:tc>
          <w:tcPr>
            <w:tcW w:w="660" w:type="dxa"/>
            <w:vMerge w:val="restart"/>
            <w:tcBorders>
              <w:top w:val="nil"/>
              <w:left w:val="single" w:color="auto" w:sz="4" w:space="0"/>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一</w:t>
            </w:r>
            <w:r>
              <w:rPr>
                <w:rFonts w:ascii="方正仿宋简体" w:hAnsi="宋体" w:eastAsia="方正仿宋简体"/>
                <w:b/>
                <w:kern w:val="0"/>
                <w:sz w:val="15"/>
              </w:rPr>
              <w:t>.</w:t>
            </w:r>
            <w:r>
              <w:rPr>
                <w:rFonts w:hint="eastAsia" w:ascii="方正仿宋简体" w:hAnsi="宋体" w:eastAsia="方正仿宋简体"/>
                <w:b/>
                <w:kern w:val="0"/>
                <w:sz w:val="15"/>
              </w:rPr>
              <w:t>概况</w:t>
            </w:r>
          </w:p>
        </w:tc>
        <w:tc>
          <w:tcPr>
            <w:tcW w:w="2298" w:type="dxa"/>
            <w:gridSpan w:val="2"/>
            <w:tcBorders>
              <w:top w:val="single" w:color="auto" w:sz="4" w:space="0"/>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工程名称</w:t>
            </w:r>
          </w:p>
        </w:tc>
        <w:tc>
          <w:tcPr>
            <w:tcW w:w="505"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批复文号</w:t>
            </w:r>
          </w:p>
        </w:tc>
        <w:tc>
          <w:tcPr>
            <w:tcW w:w="583"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总投资</w:t>
            </w:r>
          </w:p>
        </w:tc>
        <w:tc>
          <w:tcPr>
            <w:tcW w:w="599"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实施单位</w:t>
            </w:r>
          </w:p>
        </w:tc>
        <w:tc>
          <w:tcPr>
            <w:tcW w:w="58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项目经理</w:t>
            </w:r>
          </w:p>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及副经理</w:t>
            </w:r>
          </w:p>
        </w:tc>
        <w:tc>
          <w:tcPr>
            <w:tcW w:w="527" w:type="dxa"/>
            <w:gridSpan w:val="2"/>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监理单位</w:t>
            </w:r>
          </w:p>
        </w:tc>
        <w:tc>
          <w:tcPr>
            <w:tcW w:w="750"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设计单位</w:t>
            </w:r>
          </w:p>
        </w:tc>
        <w:tc>
          <w:tcPr>
            <w:tcW w:w="750"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施工单位</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检测单位</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其它单位</w:t>
            </w:r>
          </w:p>
        </w:tc>
        <w:tc>
          <w:tcPr>
            <w:tcW w:w="1155"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计划开工日期　</w:t>
            </w:r>
          </w:p>
        </w:tc>
        <w:tc>
          <w:tcPr>
            <w:tcW w:w="1020"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计划完工日期</w:t>
            </w:r>
          </w:p>
        </w:tc>
        <w:tc>
          <w:tcPr>
            <w:tcW w:w="2496" w:type="dxa"/>
            <w:gridSpan w:val="6"/>
            <w:tcBorders>
              <w:top w:val="single" w:color="auto" w:sz="4" w:space="0"/>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主要工作量</w:t>
            </w: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2298" w:type="dxa"/>
            <w:gridSpan w:val="2"/>
            <w:tcBorders>
              <w:top w:val="single" w:color="auto" w:sz="4" w:space="0"/>
              <w:left w:val="nil"/>
              <w:bottom w:val="nil"/>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05"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83"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99"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8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27"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155"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02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2496" w:type="dxa"/>
            <w:gridSpan w:val="6"/>
            <w:tcBorders>
              <w:top w:val="single" w:color="auto" w:sz="4" w:space="0"/>
              <w:left w:val="nil"/>
              <w:bottom w:val="nil"/>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r>
      <w:tr>
        <w:tblPrEx>
          <w:tblLayout w:type="fixed"/>
          <w:tblCellMar>
            <w:top w:w="0" w:type="dxa"/>
            <w:left w:w="108" w:type="dxa"/>
            <w:bottom w:w="0" w:type="dxa"/>
            <w:right w:w="108" w:type="dxa"/>
          </w:tblCellMar>
        </w:tblPrEx>
        <w:trPr>
          <w:trHeight w:val="118" w:hRule="atLeast"/>
        </w:trPr>
        <w:tc>
          <w:tcPr>
            <w:tcW w:w="660" w:type="dxa"/>
            <w:vMerge w:val="restart"/>
            <w:tcBorders>
              <w:top w:val="nil"/>
              <w:left w:val="single" w:color="auto" w:sz="4" w:space="0"/>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二</w:t>
            </w:r>
            <w:r>
              <w:rPr>
                <w:rFonts w:ascii="方正仿宋简体" w:hAnsi="宋体" w:eastAsia="方正仿宋简体"/>
                <w:b/>
                <w:kern w:val="0"/>
                <w:sz w:val="15"/>
              </w:rPr>
              <w:t>.</w:t>
            </w:r>
            <w:r>
              <w:rPr>
                <w:rFonts w:hint="eastAsia" w:ascii="方正仿宋简体" w:hAnsi="宋体" w:eastAsia="方正仿宋简体"/>
                <w:b/>
                <w:kern w:val="0"/>
                <w:sz w:val="15"/>
              </w:rPr>
              <w:t>实施情况</w:t>
            </w:r>
          </w:p>
        </w:tc>
        <w:tc>
          <w:tcPr>
            <w:tcW w:w="154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1.准备情况</w:t>
            </w:r>
          </w:p>
        </w:tc>
        <w:tc>
          <w:tcPr>
            <w:tcW w:w="750"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土地手续</w:t>
            </w:r>
          </w:p>
        </w:tc>
        <w:tc>
          <w:tcPr>
            <w:tcW w:w="505"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规划手续</w:t>
            </w:r>
          </w:p>
        </w:tc>
        <w:tc>
          <w:tcPr>
            <w:tcW w:w="583"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安评</w:t>
            </w:r>
          </w:p>
        </w:tc>
        <w:tc>
          <w:tcPr>
            <w:tcW w:w="599"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环评</w:t>
            </w:r>
          </w:p>
        </w:tc>
        <w:tc>
          <w:tcPr>
            <w:tcW w:w="58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施工图</w:t>
            </w:r>
          </w:p>
        </w:tc>
        <w:tc>
          <w:tcPr>
            <w:tcW w:w="527"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物资采购</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招标</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合同</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总体部署</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开工报告</w:t>
            </w:r>
          </w:p>
        </w:tc>
        <w:tc>
          <w:tcPr>
            <w:tcW w:w="1155"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质监受理</w:t>
            </w:r>
          </w:p>
        </w:tc>
        <w:tc>
          <w:tcPr>
            <w:tcW w:w="102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施工许可</w:t>
            </w:r>
          </w:p>
        </w:tc>
        <w:tc>
          <w:tcPr>
            <w:tcW w:w="541"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用水</w:t>
            </w:r>
          </w:p>
        </w:tc>
        <w:tc>
          <w:tcPr>
            <w:tcW w:w="368"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用电</w:t>
            </w:r>
          </w:p>
        </w:tc>
        <w:tc>
          <w:tcPr>
            <w:tcW w:w="481"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赔偿</w:t>
            </w:r>
          </w:p>
        </w:tc>
        <w:tc>
          <w:tcPr>
            <w:tcW w:w="738" w:type="dxa"/>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开工日期</w:t>
            </w:r>
          </w:p>
        </w:tc>
        <w:tc>
          <w:tcPr>
            <w:tcW w:w="368" w:type="dxa"/>
            <w:gridSpan w:val="2"/>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技术交底</w:t>
            </w: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nil"/>
              <w:right w:val="single" w:color="auto" w:sz="4" w:space="0"/>
            </w:tcBorders>
            <w:vAlign w:val="center"/>
          </w:tcPr>
          <w:p>
            <w:pPr>
              <w:widowControl/>
              <w:snapToGrid w:val="0"/>
              <w:jc w:val="left"/>
              <w:rPr>
                <w:rFonts w:ascii="方正仿宋简体" w:hAnsi="宋体" w:eastAsia="方正仿宋简体"/>
                <w:b/>
                <w:kern w:val="0"/>
                <w:sz w:val="15"/>
              </w:rPr>
            </w:pPr>
          </w:p>
        </w:tc>
        <w:tc>
          <w:tcPr>
            <w:tcW w:w="750" w:type="dxa"/>
            <w:tcBorders>
              <w:top w:val="nil"/>
              <w:left w:val="nil"/>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r>
              <w:rPr>
                <w:rFonts w:hint="eastAsia" w:ascii="方正仿宋简体" w:hAnsi="宋体" w:eastAsia="方正仿宋简体"/>
                <w:b/>
                <w:kern w:val="0"/>
                <w:sz w:val="15"/>
              </w:rPr>
              <w:t>　</w:t>
            </w:r>
          </w:p>
        </w:tc>
        <w:tc>
          <w:tcPr>
            <w:tcW w:w="505" w:type="dxa"/>
            <w:gridSpan w:val="3"/>
            <w:tcBorders>
              <w:top w:val="nil"/>
              <w:left w:val="nil"/>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r>
              <w:rPr>
                <w:rFonts w:hint="eastAsia" w:ascii="方正仿宋简体" w:hAnsi="宋体" w:eastAsia="方正仿宋简体"/>
                <w:b/>
                <w:kern w:val="0"/>
                <w:sz w:val="15"/>
              </w:rPr>
              <w:t>　</w:t>
            </w:r>
          </w:p>
        </w:tc>
        <w:tc>
          <w:tcPr>
            <w:tcW w:w="583"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99"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88" w:type="dxa"/>
            <w:gridSpan w:val="3"/>
            <w:tcBorders>
              <w:top w:val="nil"/>
              <w:left w:val="nil"/>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r>
              <w:rPr>
                <w:rFonts w:hint="eastAsia" w:ascii="方正仿宋简体" w:hAnsi="宋体" w:eastAsia="方正仿宋简体"/>
                <w:b/>
                <w:kern w:val="0"/>
                <w:sz w:val="15"/>
              </w:rPr>
              <w:t>　</w:t>
            </w:r>
          </w:p>
        </w:tc>
        <w:tc>
          <w:tcPr>
            <w:tcW w:w="527"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155"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02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41"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81"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738"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r>
      <w:tr>
        <w:tblPrEx>
          <w:tblLayout w:type="fixed"/>
          <w:tblCellMar>
            <w:top w:w="0" w:type="dxa"/>
            <w:left w:w="108" w:type="dxa"/>
            <w:bottom w:w="0" w:type="dxa"/>
            <w:right w:w="108" w:type="dxa"/>
          </w:tblCellMar>
        </w:tblPrEx>
        <w:trPr>
          <w:trHeight w:val="176"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2.完成情况</w:t>
            </w:r>
          </w:p>
        </w:tc>
        <w:tc>
          <w:tcPr>
            <w:tcW w:w="7707" w:type="dxa"/>
            <w:gridSpan w:val="19"/>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线路</w:t>
            </w:r>
          </w:p>
        </w:tc>
        <w:tc>
          <w:tcPr>
            <w:tcW w:w="102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特种设备备案</w:t>
            </w:r>
          </w:p>
        </w:tc>
        <w:tc>
          <w:tcPr>
            <w:tcW w:w="909" w:type="dxa"/>
            <w:gridSpan w:val="2"/>
            <w:tcBorders>
              <w:top w:val="nil"/>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重大设计变更</w:t>
            </w:r>
          </w:p>
        </w:tc>
        <w:tc>
          <w:tcPr>
            <w:tcW w:w="1587" w:type="dxa"/>
            <w:gridSpan w:val="4"/>
            <w:tcBorders>
              <w:top w:val="single" w:color="auto" w:sz="4" w:space="0"/>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其它</w:t>
            </w: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2077" w:type="dxa"/>
            <w:gridSpan w:val="8"/>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穿跨越</w:t>
            </w:r>
          </w:p>
        </w:tc>
        <w:tc>
          <w:tcPr>
            <w:tcW w:w="368" w:type="dxa"/>
            <w:gridSpan w:val="2"/>
            <w:vMerge w:val="restart"/>
            <w:tcBorders>
              <w:top w:val="nil"/>
              <w:left w:val="single" w:color="auto" w:sz="4" w:space="0"/>
              <w:bottom w:val="single" w:color="000000"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本周</w:t>
            </w:r>
          </w:p>
        </w:tc>
        <w:tc>
          <w:tcPr>
            <w:tcW w:w="572" w:type="dxa"/>
            <w:vMerge w:val="restart"/>
            <w:tcBorders>
              <w:top w:val="nil"/>
              <w:left w:val="single" w:color="auto" w:sz="4" w:space="0"/>
              <w:bottom w:val="single" w:color="000000"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累计</w:t>
            </w:r>
          </w:p>
        </w:tc>
        <w:tc>
          <w:tcPr>
            <w:tcW w:w="368" w:type="dxa"/>
            <w:gridSpan w:val="2"/>
            <w:vMerge w:val="restart"/>
            <w:tcBorders>
              <w:top w:val="nil"/>
              <w:left w:val="single" w:color="auto" w:sz="4" w:space="0"/>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进度</w:t>
            </w:r>
          </w:p>
        </w:tc>
        <w:tc>
          <w:tcPr>
            <w:tcW w:w="4322" w:type="dxa"/>
            <w:gridSpan w:val="6"/>
            <w:vMerge w:val="restart"/>
            <w:tcBorders>
              <w:top w:val="single" w:color="auto" w:sz="4" w:space="0"/>
              <w:left w:val="single" w:color="auto" w:sz="4" w:space="0"/>
              <w:bottom w:val="single" w:color="000000"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进度滞后原因及分析</w:t>
            </w:r>
          </w:p>
        </w:tc>
        <w:tc>
          <w:tcPr>
            <w:tcW w:w="1020" w:type="dxa"/>
            <w:vMerge w:val="restart"/>
            <w:tcBorders>
              <w:top w:val="nil"/>
              <w:left w:val="single" w:color="auto" w:sz="4" w:space="0"/>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909" w:type="dxa"/>
            <w:gridSpan w:val="2"/>
            <w:vMerge w:val="restart"/>
            <w:tcBorders>
              <w:top w:val="nil"/>
              <w:left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587" w:type="dxa"/>
            <w:gridSpan w:val="4"/>
            <w:vMerge w:val="restart"/>
            <w:tcBorders>
              <w:top w:val="single" w:color="auto" w:sz="4" w:space="0"/>
              <w:left w:val="single" w:color="000000" w:sz="4" w:space="0"/>
              <w:right w:val="single" w:color="000000" w:sz="4" w:space="0"/>
            </w:tcBorders>
            <w:vAlign w:val="center"/>
          </w:tcPr>
          <w:p>
            <w:pPr>
              <w:widowControl/>
              <w:snapToGrid w:val="0"/>
              <w:jc w:val="center"/>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公路</w:t>
            </w:r>
          </w:p>
        </w:tc>
        <w:tc>
          <w:tcPr>
            <w:tcW w:w="481"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铁路</w:t>
            </w:r>
          </w:p>
        </w:tc>
        <w:tc>
          <w:tcPr>
            <w:tcW w:w="36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河流</w:t>
            </w:r>
          </w:p>
        </w:tc>
        <w:tc>
          <w:tcPr>
            <w:tcW w:w="47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林区</w:t>
            </w:r>
          </w:p>
        </w:tc>
        <w:tc>
          <w:tcPr>
            <w:tcW w:w="368" w:type="dxa"/>
            <w:gridSpan w:val="2"/>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572"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368" w:type="dxa"/>
            <w:gridSpan w:val="2"/>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4322" w:type="dxa"/>
            <w:gridSpan w:val="6"/>
            <w:vMerge w:val="continue"/>
            <w:tcBorders>
              <w:top w:val="single" w:color="auto" w:sz="4" w:space="0"/>
              <w:left w:val="single" w:color="auto" w:sz="4" w:space="0"/>
              <w:bottom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02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909" w:type="dxa"/>
            <w:gridSpan w:val="2"/>
            <w:vMerge w:val="continue"/>
            <w:tcBorders>
              <w:left w:val="single" w:color="auto"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587" w:type="dxa"/>
            <w:gridSpan w:val="4"/>
            <w:vMerge w:val="continue"/>
            <w:tcBorders>
              <w:left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81"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78"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72"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322" w:type="dxa"/>
            <w:gridSpan w:val="6"/>
            <w:tcBorders>
              <w:top w:val="single" w:color="auto" w:sz="4" w:space="0"/>
              <w:left w:val="nil"/>
              <w:bottom w:val="nil"/>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02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909" w:type="dxa"/>
            <w:gridSpan w:val="2"/>
            <w:vMerge w:val="continue"/>
            <w:tcBorders>
              <w:left w:val="single" w:color="auto"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587" w:type="dxa"/>
            <w:gridSpan w:val="4"/>
            <w:vMerge w:val="continue"/>
            <w:tcBorders>
              <w:left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7707" w:type="dxa"/>
            <w:gridSpan w:val="19"/>
            <w:tcBorders>
              <w:top w:val="single" w:color="auto" w:sz="4" w:space="0"/>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站场</w:t>
            </w:r>
          </w:p>
        </w:tc>
        <w:tc>
          <w:tcPr>
            <w:tcW w:w="102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909" w:type="dxa"/>
            <w:gridSpan w:val="2"/>
            <w:vMerge w:val="continue"/>
            <w:tcBorders>
              <w:left w:val="single" w:color="auto"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587" w:type="dxa"/>
            <w:gridSpan w:val="4"/>
            <w:vMerge w:val="continue"/>
            <w:tcBorders>
              <w:left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118"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总图建筑</w:t>
            </w:r>
          </w:p>
        </w:tc>
        <w:tc>
          <w:tcPr>
            <w:tcW w:w="492"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检验和验槽</w:t>
            </w:r>
          </w:p>
        </w:tc>
        <w:tc>
          <w:tcPr>
            <w:tcW w:w="467"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大型吊装</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设备防腐</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本周</w:t>
            </w:r>
          </w:p>
        </w:tc>
        <w:tc>
          <w:tcPr>
            <w:tcW w:w="572"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累计</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进度</w:t>
            </w:r>
          </w:p>
        </w:tc>
        <w:tc>
          <w:tcPr>
            <w:tcW w:w="4322" w:type="dxa"/>
            <w:gridSpan w:val="6"/>
            <w:tcBorders>
              <w:top w:val="single" w:color="auto" w:sz="4" w:space="0"/>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进度滞后原因及分析</w:t>
            </w:r>
          </w:p>
        </w:tc>
        <w:tc>
          <w:tcPr>
            <w:tcW w:w="102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909" w:type="dxa"/>
            <w:gridSpan w:val="2"/>
            <w:vMerge w:val="continue"/>
            <w:tcBorders>
              <w:left w:val="single" w:color="auto"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587" w:type="dxa"/>
            <w:gridSpan w:val="4"/>
            <w:vMerge w:val="continue"/>
            <w:tcBorders>
              <w:left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90" w:hRule="atLeast"/>
        </w:trPr>
        <w:tc>
          <w:tcPr>
            <w:tcW w:w="66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750"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92"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67" w:type="dxa"/>
            <w:gridSpan w:val="3"/>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572" w:type="dxa"/>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368" w:type="dxa"/>
            <w:gridSpan w:val="2"/>
            <w:tcBorders>
              <w:top w:val="nil"/>
              <w:left w:val="nil"/>
              <w:bottom w:val="single" w:color="auto"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4322" w:type="dxa"/>
            <w:gridSpan w:val="6"/>
            <w:tcBorders>
              <w:top w:val="nil"/>
              <w:left w:val="nil"/>
              <w:bottom w:val="single" w:color="auto" w:sz="4" w:space="0"/>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c>
          <w:tcPr>
            <w:tcW w:w="1020"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方正仿宋简体" w:hAnsi="宋体" w:eastAsia="方正仿宋简体"/>
                <w:b/>
                <w:kern w:val="0"/>
                <w:sz w:val="15"/>
              </w:rPr>
            </w:pPr>
          </w:p>
        </w:tc>
        <w:tc>
          <w:tcPr>
            <w:tcW w:w="909" w:type="dxa"/>
            <w:gridSpan w:val="2"/>
            <w:vMerge w:val="continue"/>
            <w:tcBorders>
              <w:left w:val="single" w:color="auto" w:sz="4" w:space="0"/>
              <w:bottom w:val="single" w:color="auto" w:sz="4" w:space="0"/>
              <w:right w:val="single" w:color="000000" w:sz="4" w:space="0"/>
            </w:tcBorders>
            <w:vAlign w:val="center"/>
          </w:tcPr>
          <w:p>
            <w:pPr>
              <w:widowControl/>
              <w:snapToGrid w:val="0"/>
              <w:jc w:val="left"/>
              <w:rPr>
                <w:rFonts w:ascii="方正仿宋简体" w:hAnsi="宋体" w:eastAsia="方正仿宋简体"/>
                <w:b/>
                <w:kern w:val="0"/>
                <w:sz w:val="15"/>
              </w:rPr>
            </w:pPr>
          </w:p>
        </w:tc>
        <w:tc>
          <w:tcPr>
            <w:tcW w:w="1587" w:type="dxa"/>
            <w:gridSpan w:val="4"/>
            <w:vMerge w:val="continue"/>
            <w:tcBorders>
              <w:left w:val="single" w:color="000000" w:sz="4" w:space="0"/>
              <w:bottom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312" w:hRule="atLeast"/>
        </w:trPr>
        <w:tc>
          <w:tcPr>
            <w:tcW w:w="660" w:type="dxa"/>
            <w:vMerge w:val="restart"/>
            <w:tcBorders>
              <w:top w:val="nil"/>
              <w:left w:val="single" w:color="auto" w:sz="4" w:space="0"/>
              <w:bottom w:val="nil"/>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三</w:t>
            </w:r>
            <w:r>
              <w:rPr>
                <w:rFonts w:ascii="方正仿宋简体" w:hAnsi="宋体" w:eastAsia="方正仿宋简体"/>
                <w:b/>
                <w:kern w:val="0"/>
                <w:sz w:val="15"/>
              </w:rPr>
              <w:t>.</w:t>
            </w:r>
            <w:r>
              <w:rPr>
                <w:rFonts w:hint="eastAsia" w:ascii="方正仿宋简体" w:hAnsi="宋体" w:eastAsia="方正仿宋简体"/>
                <w:b/>
                <w:kern w:val="0"/>
                <w:sz w:val="15"/>
              </w:rPr>
              <w:t>问题和困难</w:t>
            </w:r>
          </w:p>
        </w:tc>
        <w:tc>
          <w:tcPr>
            <w:tcW w:w="12771" w:type="dxa"/>
            <w:gridSpan w:val="27"/>
            <w:vMerge w:val="restart"/>
            <w:tcBorders>
              <w:top w:val="single" w:color="auto" w:sz="4" w:space="0"/>
              <w:left w:val="single" w:color="auto" w:sz="4" w:space="0"/>
              <w:bottom w:val="nil"/>
              <w:right w:val="single" w:color="000000"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　</w:t>
            </w:r>
          </w:p>
        </w:tc>
      </w:tr>
      <w:tr>
        <w:tblPrEx>
          <w:tblLayout w:type="fixed"/>
          <w:tblCellMar>
            <w:top w:w="0" w:type="dxa"/>
            <w:left w:w="108" w:type="dxa"/>
            <w:bottom w:w="0" w:type="dxa"/>
            <w:right w:w="108" w:type="dxa"/>
          </w:tblCellMar>
        </w:tblPrEx>
        <w:trPr>
          <w:trHeight w:val="312" w:hRule="atLeast"/>
        </w:trPr>
        <w:tc>
          <w:tcPr>
            <w:tcW w:w="660" w:type="dxa"/>
            <w:vMerge w:val="continue"/>
            <w:tcBorders>
              <w:top w:val="nil"/>
              <w:left w:val="single" w:color="auto" w:sz="4" w:space="0"/>
              <w:bottom w:val="nil"/>
              <w:right w:val="single" w:color="auto" w:sz="4" w:space="0"/>
            </w:tcBorders>
            <w:vAlign w:val="center"/>
          </w:tcPr>
          <w:p>
            <w:pPr>
              <w:widowControl/>
              <w:snapToGrid w:val="0"/>
              <w:jc w:val="left"/>
              <w:rPr>
                <w:rFonts w:ascii="方正仿宋简体" w:hAnsi="宋体" w:eastAsia="方正仿宋简体"/>
                <w:b/>
                <w:kern w:val="0"/>
                <w:sz w:val="15"/>
              </w:rPr>
            </w:pPr>
          </w:p>
        </w:tc>
        <w:tc>
          <w:tcPr>
            <w:tcW w:w="12771" w:type="dxa"/>
            <w:gridSpan w:val="27"/>
            <w:vMerge w:val="continue"/>
            <w:tcBorders>
              <w:top w:val="single" w:color="auto" w:sz="4" w:space="0"/>
              <w:left w:val="single" w:color="auto" w:sz="4" w:space="0"/>
              <w:bottom w:val="nil"/>
              <w:right w:val="single" w:color="000000" w:sz="4" w:space="0"/>
            </w:tcBorders>
            <w:vAlign w:val="center"/>
          </w:tcPr>
          <w:p>
            <w:pPr>
              <w:widowControl/>
              <w:snapToGrid w:val="0"/>
              <w:jc w:val="left"/>
              <w:rPr>
                <w:rFonts w:ascii="方正仿宋简体" w:hAnsi="宋体" w:eastAsia="方正仿宋简体"/>
                <w:b/>
                <w:kern w:val="0"/>
                <w:sz w:val="15"/>
              </w:rPr>
            </w:pPr>
          </w:p>
        </w:tc>
      </w:tr>
      <w:tr>
        <w:tblPrEx>
          <w:tblLayout w:type="fixed"/>
          <w:tblCellMar>
            <w:top w:w="0" w:type="dxa"/>
            <w:left w:w="108" w:type="dxa"/>
            <w:bottom w:w="0" w:type="dxa"/>
            <w:right w:w="108" w:type="dxa"/>
          </w:tblCellMar>
        </w:tblPrEx>
        <w:trPr>
          <w:trHeight w:val="312" w:hRule="atLeast"/>
        </w:trPr>
        <w:tc>
          <w:tcPr>
            <w:tcW w:w="660" w:type="dxa"/>
            <w:vMerge w:val="restart"/>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ascii="方正仿宋简体" w:hAnsi="宋体" w:eastAsia="方正仿宋简体"/>
                <w:b/>
                <w:kern w:val="0"/>
                <w:sz w:val="15"/>
              </w:rPr>
            </w:pPr>
            <w:r>
              <w:rPr>
                <w:rFonts w:hint="eastAsia" w:ascii="方正仿宋简体" w:hAnsi="宋体" w:eastAsia="方正仿宋简体"/>
                <w:b/>
                <w:kern w:val="0"/>
                <w:sz w:val="15"/>
              </w:rPr>
              <w:t>四</w:t>
            </w:r>
            <w:r>
              <w:rPr>
                <w:rFonts w:ascii="方正仿宋简体" w:hAnsi="宋体" w:eastAsia="方正仿宋简体"/>
                <w:b/>
                <w:kern w:val="0"/>
                <w:sz w:val="15"/>
              </w:rPr>
              <w:t>.</w:t>
            </w:r>
            <w:r>
              <w:rPr>
                <w:rFonts w:hint="eastAsia" w:ascii="方正仿宋简体" w:hAnsi="宋体" w:eastAsia="方正仿宋简体"/>
                <w:b/>
                <w:kern w:val="0"/>
                <w:sz w:val="15"/>
              </w:rPr>
              <w:t>下一步工作安排</w:t>
            </w:r>
          </w:p>
        </w:tc>
        <w:tc>
          <w:tcPr>
            <w:tcW w:w="12771" w:type="dxa"/>
            <w:gridSpan w:val="27"/>
            <w:vMerge w:val="restart"/>
            <w:tcBorders>
              <w:top w:val="single" w:color="auto" w:sz="4" w:space="0"/>
              <w:left w:val="single" w:color="auto" w:sz="4" w:space="0"/>
              <w:bottom w:val="single" w:color="000000" w:sz="4" w:space="0"/>
              <w:right w:val="single" w:color="000000" w:sz="4" w:space="0"/>
            </w:tcBorders>
            <w:vAlign w:val="center"/>
          </w:tcPr>
          <w:p>
            <w:pPr>
              <w:widowControl/>
              <w:snapToGrid w:val="0"/>
              <w:jc w:val="left"/>
              <w:rPr>
                <w:rFonts w:ascii="方正仿宋简体" w:hAnsi="宋体" w:eastAsia="方正仿宋简体"/>
                <w:b/>
                <w:kern w:val="0"/>
                <w:sz w:val="15"/>
              </w:rPr>
            </w:pPr>
            <w:r>
              <w:rPr>
                <w:rFonts w:hint="eastAsia" w:ascii="方正仿宋简体" w:hAnsi="宋体" w:eastAsia="方正仿宋简体"/>
                <w:b/>
                <w:kern w:val="0"/>
                <w:sz w:val="15"/>
              </w:rPr>
              <w:t>　</w:t>
            </w:r>
          </w:p>
        </w:tc>
      </w:tr>
      <w:tr>
        <w:tblPrEx>
          <w:tblLayout w:type="fixed"/>
          <w:tblCellMar>
            <w:top w:w="0" w:type="dxa"/>
            <w:left w:w="108" w:type="dxa"/>
            <w:bottom w:w="0" w:type="dxa"/>
            <w:right w:w="108" w:type="dxa"/>
          </w:tblCellMar>
        </w:tblPrEx>
        <w:trPr>
          <w:trHeight w:val="312" w:hRule="atLeast"/>
        </w:trPr>
        <w:tc>
          <w:tcPr>
            <w:tcW w:w="6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方正仿宋简体" w:hAnsi="宋体" w:eastAsia="方正仿宋简体"/>
                <w:b/>
                <w:kern w:val="0"/>
              </w:rPr>
            </w:pPr>
          </w:p>
        </w:tc>
        <w:tc>
          <w:tcPr>
            <w:tcW w:w="12771" w:type="dxa"/>
            <w:gridSpan w:val="27"/>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方正仿宋简体" w:hAnsi="宋体" w:eastAsia="方正仿宋简体"/>
                <w:b/>
                <w:kern w:val="0"/>
              </w:rPr>
            </w:pPr>
          </w:p>
        </w:tc>
      </w:tr>
    </w:tbl>
    <w:p>
      <w:pPr>
        <w:jc w:val="left"/>
        <w:rPr>
          <w:rFonts w:hint="eastAsia" w:ascii="方正黑体简体" w:hAnsi="方正黑体简体" w:eastAsia="方正黑体简体" w:cs="方正黑体简体"/>
          <w:b w:val="0"/>
          <w:bCs w:val="0"/>
          <w:sz w:val="32"/>
        </w:rPr>
      </w:pPr>
    </w:p>
    <w:p>
      <w:pPr>
        <w:jc w:val="left"/>
        <w:rPr>
          <w:rFonts w:hint="eastAsia" w:ascii="方正黑体简体" w:hAnsi="方正黑体简体" w:eastAsia="方正黑体简体" w:cs="方正黑体简体"/>
          <w:b w:val="0"/>
          <w:bCs w:val="0"/>
          <w:sz w:val="32"/>
        </w:rPr>
        <w:sectPr>
          <w:pgSz w:w="16838" w:h="11906" w:orient="landscape"/>
          <w:pgMar w:top="1440" w:right="1803" w:bottom="1440" w:left="1803" w:header="851" w:footer="992" w:gutter="0"/>
          <w:cols w:space="0" w:num="1"/>
          <w:rtlGutter w:val="0"/>
          <w:docGrid w:type="lines" w:linePitch="312" w:charSpace="0"/>
        </w:sectPr>
      </w:pPr>
    </w:p>
    <w:p>
      <w:pPr>
        <w:jc w:val="left"/>
        <w:rPr>
          <w:rFonts w:hint="eastAsia" w:ascii="方正黑体简体" w:hAnsi="方正黑体简体" w:eastAsia="方正黑体简体" w:cs="方正黑体简体"/>
          <w:b w:val="0"/>
          <w:bCs w:val="0"/>
          <w:sz w:val="32"/>
          <w:lang w:val="en-US" w:eastAsia="zh-CN"/>
        </w:rPr>
      </w:pPr>
      <w:r>
        <w:rPr>
          <w:rFonts w:hint="eastAsia" w:ascii="方正黑体简体" w:hAnsi="方正黑体简体" w:eastAsia="方正黑体简体" w:cs="方正黑体简体"/>
          <w:b w:val="0"/>
          <w:bCs w:val="0"/>
          <w:sz w:val="32"/>
        </w:rPr>
        <w:t>附件5</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重点项目周报</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rPr>
      </w:pP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一、总体要求：填报内容既需简明扼要，又应真实反映工程实际情况，且对重大事项以及在小框内不方便填写的情况，应在“其它”里面进行详细描述</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二、工程概况</w:t>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1、工程项目名称、批复文号和投资总额、实施单位（如遂宁分公司）及组织机构（项目经理及主要负责项目副经理）、计划开工和完工日期、主要工作量。</w:t>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2、参建单位：监理、设计、施工、检测以及相关配套工作单位，包括自控防腐等，单位名称填简称。</w:t>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r>
        <w:rPr>
          <w:rFonts w:ascii="方正仿宋简体" w:eastAsia="方正仿宋简体"/>
          <w:sz w:val="28"/>
          <w:szCs w:val="28"/>
        </w:rPr>
        <w:tab/>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三、工程实施情况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1、土地和规划手续以及安、环评完成及批复情况。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（1）已完成的，需注明完成时间以及完成的内容，如取得建设工程规划许可证或者取得线路规划路由批复（两者性质不同，注意区分）；</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outlineLvl w:val="9"/>
        <w:rPr>
          <w:rFonts w:ascii="方正仿宋简体" w:eastAsia="方正仿宋简体"/>
          <w:sz w:val="28"/>
          <w:szCs w:val="28"/>
        </w:rPr>
      </w:pPr>
      <w:r>
        <w:rPr>
          <w:rFonts w:hint="eastAsia" w:ascii="方正仿宋简体" w:eastAsia="方正仿宋简体"/>
          <w:sz w:val="28"/>
          <w:szCs w:val="28"/>
        </w:rPr>
        <w:t>（2）未完成注明原因、未完成进度情况以及预计完成时间，如安评资料正在编制、安评资料已完成上报或安监局正在公示等。</w:t>
      </w:r>
      <w:r>
        <w:rPr>
          <w:rFonts w:ascii="方正仿宋简体" w:eastAsia="方正仿宋简体"/>
          <w:sz w:val="28"/>
          <w:szCs w:val="28"/>
        </w:rPr>
        <w:tab/>
      </w:r>
      <w:r>
        <w:rPr>
          <w:rFonts w:ascii="方正仿宋简体" w:eastAsia="方正仿宋简体"/>
          <w:sz w:val="28"/>
          <w:szCs w:val="28"/>
        </w:rPr>
        <w:tab/>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2、施工图完成及审查情况。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（1）已完成的，需注明完成时间以及完成的内容，如限上项目所属单位已完成预审或公司审查完成；</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（2）未完成注明原因、未完成进度情况以及预计完成时间，如限上项目所属单位已完成预审已上报公司待审查。</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3、物资采购、招标、合同完成情况。</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（1）已完成的，需注明完成时间以及完成的内容；</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（2）未完成注明原因、未完成进度情况以及预计完成时间。</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4、总体部署、开工报告、质监受理情况。</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（1）已完成的，需注明完成时间以及完成的内容，开工报告、质监受理情况已完成应填写编号；</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（2）未完成注明原因、未完成进度情况以及预计完成时间。</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5、地方手续完成情况，包括施工许可、用水用电以及赔偿等。</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（1）已完成的，需注明完成时间以及完成的内容；</w:t>
      </w:r>
    </w:p>
    <w:p>
      <w:pPr>
        <w:keepNext w:val="0"/>
        <w:keepLines w:val="0"/>
        <w:pageBreakBefore w:val="0"/>
        <w:widowControl w:val="0"/>
        <w:kinsoku/>
        <w:wordWrap/>
        <w:overflowPunct/>
        <w:topLinePunct w:val="0"/>
        <w:autoSpaceDE/>
        <w:autoSpaceDN/>
        <w:bidi w:val="0"/>
        <w:adjustRightInd/>
        <w:snapToGrid w:val="0"/>
        <w:spacing w:line="560" w:lineRule="exact"/>
        <w:ind w:left="281" w:leftChars="134"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（2）未完成注明原因、未完成进度情况以及预计完成时间。</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6、工程完成情况。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（1）开工日期、技术交底等情况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 xml:space="preserve">①已完成的，需注明完成时间以及完成的内容； </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②未完成注明原因、未完成进度情况以及预计完成时间。</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（2）线路完成情况，重点环节包括穿跨越（公路、铁路、河流、林区）、特殊地段等情况，本周、累计、形象进度百分比，对比总体部署进度是否滞后、滞后原因及分析；</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（3）站场完成情况，重点环节包括总图建筑、检验和验槽、大型吊装、设备防腐，包括本周、累计、形象进度百分比，对比总体部署进度是否滞后、滞后原因及分析；</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（4）特种设备地方备案情况；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 xml:space="preserve">（5）重大设计变更情况； </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（6）完工交接准备及完成情况；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（7）项目结算情况；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（8）竣工验收准备及完成情况。</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7、其它：未尽事宜应在此处进行详细描述。</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四、存在的问题和困难</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ascii="方正仿宋简体" w:eastAsia="方正仿宋简体"/>
          <w:sz w:val="28"/>
          <w:szCs w:val="28"/>
        </w:rPr>
      </w:pPr>
      <w:r>
        <w:rPr>
          <w:rFonts w:hint="eastAsia" w:ascii="方正仿宋简体" w:eastAsia="方正仿宋简体"/>
          <w:sz w:val="28"/>
          <w:szCs w:val="28"/>
        </w:rPr>
        <w:t>本节主要针对较大的问题和困难，非填报单位独立解决的或对项目进度、质量以及投资有较大影响的困难和问题。</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方正仿宋简体" w:eastAsia="方正仿宋简体"/>
          <w:sz w:val="28"/>
          <w:szCs w:val="28"/>
        </w:rPr>
      </w:pPr>
      <w:r>
        <w:rPr>
          <w:rFonts w:hint="eastAsia" w:ascii="方正仿宋简体" w:eastAsia="方正仿宋简体"/>
          <w:sz w:val="28"/>
          <w:szCs w:val="28"/>
        </w:rPr>
        <w:t>五、下一步工作安排</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eastAsia" w:ascii="方正仿宋简体" w:eastAsia="方正仿宋简体"/>
          <w:sz w:val="28"/>
          <w:szCs w:val="28"/>
        </w:rPr>
      </w:pPr>
      <w:r>
        <w:rPr>
          <w:rFonts w:hint="eastAsia" w:ascii="方正仿宋简体" w:eastAsia="方正仿宋简体"/>
          <w:sz w:val="28"/>
          <w:szCs w:val="28"/>
        </w:rPr>
        <w:t>本节内容包括下周工作安排，近期工作计划包括实际工作量以及相关协调工作等，预计完成时间。</w:t>
      </w:r>
    </w:p>
    <w:p>
      <w:pPr>
        <w:rPr>
          <w:rFonts w:hint="eastAsia" w:ascii="方正黑体简体" w:hAnsi="方正黑体简体" w:eastAsia="方正黑体简体" w:cs="方正黑体简体"/>
          <w:b w:val="0"/>
          <w:bCs w:val="0"/>
          <w:sz w:val="32"/>
        </w:rPr>
        <w:sectPr>
          <w:pgSz w:w="11906" w:h="16838"/>
          <w:pgMar w:top="1803" w:right="1440" w:bottom="1803" w:left="1440" w:header="851" w:footer="992" w:gutter="0"/>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b w:val="0"/>
          <w:bCs w:val="0"/>
          <w:sz w:val="36"/>
          <w:szCs w:val="36"/>
          <w:lang w:eastAsia="zh-CN"/>
        </w:rPr>
      </w:pPr>
      <w:bookmarkStart w:id="1311" w:name="_Toc11799"/>
      <w:r>
        <w:rPr>
          <w:rFonts w:hint="eastAsia" w:ascii="方正小标宋简体" w:hAnsi="方正小标宋简体" w:eastAsia="方正小标宋简体" w:cs="方正小标宋简体"/>
          <w:b w:val="0"/>
          <w:bCs w:val="0"/>
          <w:sz w:val="36"/>
          <w:szCs w:val="36"/>
        </w:rPr>
        <w:t>中油南充燃气有限责任公司交通</w:t>
      </w:r>
      <w:r>
        <w:rPr>
          <w:rFonts w:hint="eastAsia" w:ascii="方正小标宋简体" w:hAnsi="方正小标宋简体" w:eastAsia="方正小标宋简体" w:cs="方正小标宋简体"/>
          <w:b w:val="0"/>
          <w:bCs w:val="0"/>
          <w:sz w:val="36"/>
          <w:szCs w:val="36"/>
          <w:lang w:eastAsia="zh-CN"/>
        </w:rPr>
        <w:t>运输</w:t>
      </w:r>
      <w:r>
        <w:rPr>
          <w:rFonts w:hint="eastAsia" w:ascii="方正小标宋简体" w:hAnsi="方正小标宋简体" w:eastAsia="方正小标宋简体" w:cs="方正小标宋简体"/>
          <w:b w:val="0"/>
          <w:bCs w:val="0"/>
          <w:sz w:val="36"/>
          <w:szCs w:val="36"/>
        </w:rPr>
        <w:t>安全管理</w:t>
      </w:r>
      <w:r>
        <w:rPr>
          <w:rFonts w:hint="eastAsia" w:ascii="方正小标宋简体" w:hAnsi="方正小标宋简体" w:eastAsia="方正小标宋简体" w:cs="方正小标宋简体"/>
          <w:b w:val="0"/>
          <w:bCs w:val="0"/>
          <w:sz w:val="36"/>
          <w:szCs w:val="36"/>
          <w:lang w:eastAsia="zh-CN"/>
        </w:rPr>
        <w:t>制度</w:t>
      </w:r>
      <w:bookmarkEnd w:id="1311"/>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val="0"/>
        <w:spacing w:after="0" w:line="240" w:lineRule="atLeast"/>
        <w:jc w:val="center"/>
        <w:textAlignment w:val="baseline"/>
        <w:outlineLvl w:val="9"/>
        <w:rPr>
          <w:rFonts w:hint="eastAsia" w:ascii="方正黑体简体" w:hAnsi="方正黑体简体" w:eastAsia="方正黑体简体" w:cs="方正黑体简体"/>
          <w:b w:val="0"/>
          <w:bCs w:val="0"/>
          <w:kern w:val="2"/>
          <w:sz w:val="30"/>
          <w:szCs w:val="30"/>
        </w:rPr>
      </w:pPr>
      <w:r>
        <w:rPr>
          <w:rFonts w:hint="eastAsia" w:ascii="方正黑体简体" w:hAnsi="方正黑体简体" w:eastAsia="方正黑体简体" w:cs="方正黑体简体"/>
          <w:b w:val="0"/>
          <w:bCs w:val="0"/>
          <w:kern w:val="2"/>
          <w:sz w:val="30"/>
          <w:szCs w:val="30"/>
        </w:rPr>
        <w:t>第一章</w:t>
      </w:r>
      <w:r>
        <w:rPr>
          <w:rFonts w:hint="eastAsia" w:ascii="方正黑体简体" w:hAnsi="方正黑体简体" w:eastAsia="方正黑体简体" w:cs="方正黑体简体"/>
          <w:b w:val="0"/>
          <w:bCs w:val="0"/>
          <w:kern w:val="2"/>
          <w:sz w:val="30"/>
          <w:szCs w:val="30"/>
          <w:lang w:val="en-US" w:eastAsia="zh-CN"/>
        </w:rPr>
        <w:t xml:space="preserve">  </w:t>
      </w:r>
      <w:r>
        <w:rPr>
          <w:rFonts w:hint="eastAsia" w:ascii="方正黑体简体" w:hAnsi="方正黑体简体" w:eastAsia="方正黑体简体" w:cs="方正黑体简体"/>
          <w:b w:val="0"/>
          <w:bCs w:val="0"/>
          <w:kern w:val="2"/>
          <w:sz w:val="30"/>
          <w:szCs w:val="30"/>
        </w:rPr>
        <w:t>总</w:t>
      </w:r>
      <w:r>
        <w:rPr>
          <w:rFonts w:hint="eastAsia" w:ascii="方正黑体简体" w:hAnsi="方正黑体简体" w:eastAsia="方正黑体简体" w:cs="方正黑体简体"/>
          <w:b w:val="0"/>
          <w:bCs w:val="0"/>
          <w:kern w:val="2"/>
          <w:sz w:val="30"/>
          <w:szCs w:val="30"/>
          <w:lang w:val="en-US" w:eastAsia="zh-CN"/>
        </w:rPr>
        <w:t xml:space="preserve">  </w:t>
      </w:r>
      <w:r>
        <w:rPr>
          <w:rFonts w:hint="eastAsia" w:ascii="方正黑体简体" w:hAnsi="方正黑体简体" w:eastAsia="方正黑体简体" w:cs="方正黑体简体"/>
          <w:b w:val="0"/>
          <w:bCs w:val="0"/>
          <w:kern w:val="2"/>
          <w:sz w:val="30"/>
          <w:szCs w:val="30"/>
        </w:rPr>
        <w:t>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kern w:val="2"/>
          <w:sz w:val="28"/>
          <w:szCs w:val="28"/>
        </w:rPr>
        <w:t>第一条</w:t>
      </w:r>
      <w:r>
        <w:rPr>
          <w:rFonts w:hint="eastAsia" w:ascii="方正仿宋简体" w:hAnsi="方正仿宋简体" w:eastAsia="方正仿宋简体" w:cs="方正仿宋简体"/>
          <w:kern w:val="2"/>
          <w:sz w:val="28"/>
          <w:szCs w:val="28"/>
          <w:lang w:val="en-US" w:eastAsia="zh-CN"/>
        </w:rPr>
        <w:t xml:space="preserve"> </w:t>
      </w:r>
      <w:r>
        <w:rPr>
          <w:rFonts w:hint="eastAsia" w:ascii="方正仿宋简体" w:hAnsi="方正仿宋简体" w:eastAsia="方正仿宋简体" w:cs="方正仿宋简体"/>
          <w:kern w:val="2"/>
          <w:sz w:val="28"/>
          <w:szCs w:val="28"/>
        </w:rPr>
        <w:t xml:space="preserve"> 为加强和规范公司车辆的使用和管理，切实贯彻</w:t>
      </w:r>
      <w:r>
        <w:rPr>
          <w:rFonts w:hint="eastAsia" w:ascii="方正仿宋简体" w:hAnsi="方正仿宋简体" w:eastAsia="方正仿宋简体" w:cs="方正仿宋简体"/>
          <w:color w:val="auto"/>
          <w:kern w:val="2"/>
          <w:sz w:val="28"/>
          <w:szCs w:val="28"/>
        </w:rPr>
        <w:t>《中华人民共和国道路交通安全法》、《中共中央政治局关于改进工作作风、密切联系群众的八项规定》、《西南油气田分公司反违章十条禁令》、《西南油气田公司道路交通安全管理规定》、《四川川港燃气有限责任公司交通安全管理实施细则》及其实施细则等相关法律及规章制度的要求，提高车辆运行利用效能，降低生产成本费用，保证车辆行驶安全，预防道路交通事故的发生，为公司各项生产经营活动有序开展提供服务保障，结合公司工作实际，特制订本办法。</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auto"/>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kern w:val="2"/>
          <w:sz w:val="28"/>
          <w:szCs w:val="28"/>
        </w:rPr>
        <w:t>第二条</w:t>
      </w:r>
      <w:r>
        <w:rPr>
          <w:rFonts w:hint="eastAsia" w:ascii="方正仿宋简体" w:hAnsi="方正仿宋简体" w:eastAsia="方正仿宋简体" w:cs="方正仿宋简体"/>
          <w:b/>
          <w:bCs/>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公司交通安全工作坚持“安全第一，预防为主，综合治理”方针，遵循“一岗双责”的要求和“谁主管、谁负责，谁调派、谁负责，谁带车、谁负责”的原则和事故调查处理“四不放过”原则，逐级落实交通安全责任制，确保交通安全受控。</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auto"/>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jc w:val="center"/>
        <w:textAlignment w:val="baseline"/>
        <w:outlineLvl w:val="9"/>
        <w:rPr>
          <w:rFonts w:hint="eastAsia" w:ascii="方正黑体简体" w:hAnsi="方正黑体简体" w:eastAsia="方正黑体简体" w:cs="方正黑体简体"/>
          <w:b w:val="0"/>
          <w:bCs w:val="0"/>
          <w:kern w:val="2"/>
          <w:sz w:val="30"/>
          <w:szCs w:val="30"/>
        </w:rPr>
      </w:pPr>
      <w:r>
        <w:rPr>
          <w:rFonts w:hint="eastAsia" w:ascii="方正黑体简体" w:hAnsi="方正黑体简体" w:eastAsia="方正黑体简体" w:cs="方正黑体简体"/>
          <w:b w:val="0"/>
          <w:bCs w:val="0"/>
          <w:kern w:val="2"/>
          <w:sz w:val="30"/>
          <w:szCs w:val="30"/>
        </w:rPr>
        <w:t>第二章</w:t>
      </w:r>
      <w:r>
        <w:rPr>
          <w:rFonts w:hint="eastAsia" w:ascii="方正黑体简体" w:hAnsi="方正黑体简体" w:eastAsia="方正黑体简体" w:cs="方正黑体简体"/>
          <w:b w:val="0"/>
          <w:bCs w:val="0"/>
          <w:kern w:val="2"/>
          <w:sz w:val="30"/>
          <w:szCs w:val="30"/>
          <w:lang w:val="en-US" w:eastAsia="zh-CN"/>
        </w:rPr>
        <w:t xml:space="preserve"> </w:t>
      </w:r>
      <w:r>
        <w:rPr>
          <w:rFonts w:hint="eastAsia" w:ascii="方正黑体简体" w:hAnsi="方正黑体简体" w:eastAsia="方正黑体简体" w:cs="方正黑体简体"/>
          <w:b w:val="0"/>
          <w:bCs w:val="0"/>
          <w:kern w:val="2"/>
          <w:sz w:val="30"/>
          <w:szCs w:val="30"/>
        </w:rPr>
        <w:t xml:space="preserve"> 管理机构及职责</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kern w:val="2"/>
          <w:sz w:val="28"/>
          <w:szCs w:val="28"/>
        </w:rPr>
        <w:t>第三条</w:t>
      </w:r>
      <w:r>
        <w:rPr>
          <w:rFonts w:hint="eastAsia" w:ascii="方正仿宋简体" w:hAnsi="方正仿宋简体" w:eastAsia="方正仿宋简体" w:cs="方正仿宋简体"/>
          <w:b/>
          <w:bCs/>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公司的主要负责人是本单位道路交通安全的第一责任人，分管领导负责分管业务的道路交通安全管理工作。各业务主管部门（单位）负责所管业务的道路交通安全管理工作。各业务主管部门（单位）应在QHSE管理委员会的统一领导下，将交通安全工作纳入安全生产总体工作之中。</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b/>
          <w:bCs/>
          <w:color w:val="auto"/>
          <w:kern w:val="2"/>
          <w:sz w:val="28"/>
          <w:szCs w:val="28"/>
          <w:lang w:val="en-US" w:eastAsia="zh-CN"/>
        </w:rPr>
        <w:t>第四条</w:t>
      </w:r>
      <w:r>
        <w:rPr>
          <w:rFonts w:hint="eastAsia" w:ascii="方正仿宋简体" w:hAnsi="方正仿宋简体" w:eastAsia="方正仿宋简体" w:cs="方正仿宋简体"/>
          <w:color w:val="auto"/>
          <w:kern w:val="2"/>
          <w:sz w:val="28"/>
          <w:szCs w:val="28"/>
          <w:lang w:val="en-US" w:eastAsia="zh-CN"/>
        </w:rPr>
        <w:t xml:space="preserve">  公司是道路交通安全工作的责任主体，应当结合安全生产工作的实际，设置满足道路交通安全监督管理实际需要的组织机构，配备专（兼）职道路交通安全监督管理专业人员，建立与公司管理相适应的道路交通安全管理机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公司各业务主管部门（单位）不得承担剧毒化学品道路运输业务和营运性业务。涉及剧毒化学品销售或采购的各业务主管部门（单位）应以剧毒化学品出库或入库为风险转移节点，特殊情况确需道路运输的，应选择有资质的承运方承运并依法明确双方安全生产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b/>
          <w:bCs/>
          <w:color w:val="auto"/>
          <w:kern w:val="2"/>
          <w:sz w:val="28"/>
          <w:szCs w:val="28"/>
          <w:lang w:val="en-US" w:eastAsia="zh-CN"/>
        </w:rPr>
        <w:t>第五条</w:t>
      </w:r>
      <w:r>
        <w:rPr>
          <w:rFonts w:hint="eastAsia" w:ascii="方正仿宋简体" w:hAnsi="方正仿宋简体" w:eastAsia="方正仿宋简体" w:cs="方正仿宋简体"/>
          <w:color w:val="auto"/>
          <w:kern w:val="2"/>
          <w:sz w:val="28"/>
          <w:szCs w:val="28"/>
          <w:lang w:val="en-US" w:eastAsia="zh-CN"/>
        </w:rPr>
        <w:t xml:space="preserve">  公司质量安全环保部是道路交通安全监督管理的归口部门。负责国家道路交通安全法律、法规和标准，以及集团公司道路交通安全管理制度贯彻落实情况的监督；负责制（修）订道路交通安全管理制度并组织落实；负责监督、检查和指导道路交通安全管理工作；负责车辆维修的项目审核；负责道路交通事故内部调查及事故事件管理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b/>
          <w:bCs/>
          <w:color w:val="auto"/>
          <w:kern w:val="2"/>
          <w:sz w:val="28"/>
          <w:szCs w:val="28"/>
          <w:lang w:val="en-US" w:eastAsia="zh-CN"/>
        </w:rPr>
        <w:t>第六条</w:t>
      </w:r>
      <w:r>
        <w:rPr>
          <w:rFonts w:hint="eastAsia" w:ascii="方正仿宋简体" w:hAnsi="方正仿宋简体" w:eastAsia="方正仿宋简体" w:cs="方正仿宋简体"/>
          <w:color w:val="auto"/>
          <w:kern w:val="2"/>
          <w:sz w:val="28"/>
          <w:szCs w:val="28"/>
          <w:lang w:val="en-US" w:eastAsia="zh-CN"/>
        </w:rPr>
        <w:t xml:space="preserve">  公司及所属各单位办公室负责公务用车管理；市场销售部负责将道路交通安全资本性支出纳入计划；财务部负责将道路交通安全业务管理各项费用纳入预算并监督使用；经理党委办负责道路交通安全管理机构设置及人员配备，组织开展员工道路交通安全培训；生产保障中心负责职责范围内的车辆完整性管理；其他部门负责职责范围内的道路交通安全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b/>
          <w:bCs/>
          <w:color w:val="auto"/>
          <w:kern w:val="2"/>
          <w:sz w:val="28"/>
          <w:szCs w:val="28"/>
          <w:lang w:val="en-US" w:eastAsia="zh-CN"/>
        </w:rPr>
        <w:t>第七条</w:t>
      </w:r>
      <w:r>
        <w:rPr>
          <w:rFonts w:hint="eastAsia" w:ascii="方正仿宋简体" w:hAnsi="方正仿宋简体" w:eastAsia="方正仿宋简体" w:cs="方正仿宋简体"/>
          <w:color w:val="auto"/>
          <w:kern w:val="2"/>
          <w:sz w:val="28"/>
          <w:szCs w:val="28"/>
          <w:lang w:val="en-US" w:eastAsia="zh-CN"/>
        </w:rPr>
        <w:t xml:space="preserve">  生产保障中心是公司公务车辆管理基层单位，设专职交通安全管理岗位。</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1.负责组织对车辆管理人员及驾驶员道路交通安全法律法规的学习宣传贯彻工作。</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2.按照西南油气田分公司、川港公司车辆管理办法，在公司业务部门指导检查，负责驾驶员技术档案及车辆技术档案的建立、填写和收集管理。建立健全公司车辆管理的相关基础资料台账，统计、分析和评价及上报，不断完善和持续改进。</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3.根据公司生产经营需要，对公司车辆进行统一管理，调派及临时租用车辆管理。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4.负责做好驾驶员的日常管理，关注驾驶员技能状态、思想动态，身体状态、家庭动态、组织开展驾驶员技能及HSE知识培训考评。</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5.负责车辆入籍、车辆保险、年检年审、报废、维修等车管业务。</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6.协助公司质量安全环保部对公司车辆发生的道路交通事故进行调查，提出处理意见，建立交通事故档案，并负责交通事故的统计报告。</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7.负责GPS监控终端对车辆运行全过程的监督。</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8.配合业务部门组织内部交通安全检查，对事故隐患和交通违法行为进行处罚。</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第三章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车辆使用及调派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lang w:val="en-US" w:eastAsia="zh-CN"/>
        </w:rPr>
      </w:pPr>
      <w:r>
        <w:rPr>
          <w:rFonts w:hint="eastAsia" w:ascii="方正仿宋简体" w:hAnsi="方正仿宋简体" w:eastAsia="方正仿宋简体" w:cs="方正仿宋简体"/>
          <w:color w:val="auto"/>
          <w:kern w:val="2"/>
          <w:sz w:val="28"/>
          <w:szCs w:val="28"/>
          <w:lang w:val="en-US" w:eastAsia="zh-CN"/>
        </w:rPr>
        <w:t>公司指挥车辆使用，由各部室或单位应在用车的前一天下午五点钟前向综合办提出申请，生产保障中心根据综合办提供的任务单进行车辆调派。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第八条</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车辆使用遵循以下原则：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1.公司车辆实行定人、定车内部准驾管理，未经批准不得将车辆交给其他人员驾驶。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2.紧密结合公司生产经营活动实际情况，科学合理调派车辆，切实优化行程路线，加强协调，统筹安排，采取“组合用车”等方式。提高车辆运行利用效能。</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3.节日期间未安排值班的车辆严格执行“三交一封”制度（交车辆钥匙、交行驶证、交内部准驾证、定点封存车辆）进行封存，同时交生技部调度岗监管。</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第九条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严禁公车私用。任何车辆、不分长短途，必须经过“申请—审批—调派”程序方可出行。严禁任何单位和个人在执行工作任务时私车公用。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出车前车辆调派人员必须对驾驶员进行执行任务、行车路线、主要风险与削减措施的“三交代”。</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1.市内用车：用车单位（人）填写“西南油气田用车申请调派单”两联单→单位（部门）负责人审核签字→生服站调派。</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2.长途用车：用车部门（人）填写“西南油气田用车申请调派单”两联单→单位（部门）负责人审核签字→公司主管领导审核签字同意。用车申请应提前一天填报并交车辆调派部门，申请单应准确填写用车天数、乘车时间地点、行驶路线和乘车安全责任人。</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3.夜间21:00点后、早上7:00点前、原则上不得调派车辆执行任务，确因工作需要执行任务时，车辆调派必须经过公司主管领导批准，生产技术部调度室开具派车单，值班领导在派车单上签字确认，驾驶员要将车辆停放在安全场所，并锁好方向盘和门窗，搞好安全防范，车辆由驾驶员自行管理并承担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4.下班时间值班小车及周末值班小车调派归口生产技术部调度岗统一调派；下班时间值班抢险车及周末值班抢险车调派归口由生产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部调度岗统一调派，生产保障中心将派车单交至生产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调度室并汇报调派车辆情况，值班车辆由驾驶员自行管理并承担责任。（恩阳值班车辆在恩阳值班期间由恩阳分公司第一责任人进行管理并承担管理责任）。因工作需要派长途车，按西南油气田分公司、川港公司车辆调派规定程序派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5.节假日及特殊时期值班小车调派归口生产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部调度岗统一调派；值班抢险车调派归口生产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部调度岗统一调派，生产保障中心将派车单交至生产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调度室并汇报调派车辆情况，值班车辆由驾驶员自行管理并承担责任。（恩阳值班车辆在恩阳值班期间由恩阳分公司第一责任人进行管理并承担管理责任）。节假日及特殊时期启用封存车辆时须经值班领导签字同意后，按西南油气田分公司、川港公司对封存车辆启封的规定执行，由生产</w:t>
      </w:r>
      <w:r>
        <w:rPr>
          <w:rFonts w:hint="eastAsia" w:ascii="方正仿宋简体" w:hAnsi="方正仿宋简体" w:eastAsia="方正仿宋简体" w:cs="方正仿宋简体"/>
          <w:color w:val="auto"/>
          <w:kern w:val="2"/>
          <w:sz w:val="28"/>
          <w:szCs w:val="28"/>
          <w:lang w:val="en-US" w:eastAsia="zh-CN"/>
        </w:rPr>
        <w:t>运行</w:t>
      </w:r>
      <w:r>
        <w:rPr>
          <w:rFonts w:hint="eastAsia" w:ascii="方正仿宋简体" w:hAnsi="方正仿宋简体" w:eastAsia="方正仿宋简体" w:cs="方正仿宋简体"/>
          <w:color w:val="auto"/>
          <w:kern w:val="2"/>
          <w:sz w:val="28"/>
          <w:szCs w:val="28"/>
        </w:rPr>
        <w:t>部按西南油气田分公司、川港公司车辆调派规定程序派车。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6.固定使用车辆的部门（包括恩阳分公司）基层队（站），由行政第一责任人负管理责任，短途用车由使用车辆的部门按西南油气田分公司、川港公司车辆调派规定程序自行调派，包括值班安排，并承担安全责任。因工作需要派长途或离开工作属地用车时，按公司规定程序申请，经单位（部门）分管领导签字，由按西南油气田分公司、川港公司车辆调派规定程序调派。（恩阳值班车辆返回南充由恩阳分公司第一责任人在派车单上签字确认，同时将车辆情况汇报给生产保障中心车班调度岗）</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7.用车单位在外如需超路线、超天数用车和夜间21:00点后、早上7:00点前用车的，由乘车人（多人乘车的由车上最高行政职务人）向公司主管领导报告，经同意方可改变行驶路线和延长使用时间，后续由乘车人将调派单交主管领导签字备查。</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8.市内用车在某一地方固定办事（或开会）在1小时以上的，不得压车，必须将车放回公司，待办完事告知生产保障中心车班调度岗，再派车接回。</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9.调度员在派车时要清楚要车人的任务，路线、根据路况、天气、车况，凭定点修理厂出具的《车辆检验合格证》调派车辆。派车原则：组合用车，一车多用。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第四章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 xml:space="preserve"> 驾驶人员管理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公司驾驶人员实行内部准驾制度。驾驶人员管理遵照《中国石油西南油气田分公司道路交通安全管理办法》执行。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第五章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 xml:space="preserve"> 车辆安全及运行管理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b w:val="0"/>
          <w:bCs w:val="0"/>
          <w:color w:val="auto"/>
          <w:kern w:val="2"/>
          <w:sz w:val="28"/>
          <w:szCs w:val="28"/>
        </w:rPr>
      </w:pPr>
      <w:r>
        <w:rPr>
          <w:rFonts w:hint="eastAsia" w:ascii="方正仿宋简体" w:hAnsi="方正仿宋简体" w:eastAsia="方正仿宋简体" w:cs="方正仿宋简体"/>
          <w:b/>
          <w:bCs/>
          <w:color w:val="auto"/>
          <w:kern w:val="2"/>
          <w:sz w:val="28"/>
          <w:szCs w:val="28"/>
        </w:rPr>
        <w:t>第十一条</w:t>
      </w:r>
      <w:r>
        <w:rPr>
          <w:rFonts w:hint="eastAsia" w:ascii="方正仿宋简体" w:hAnsi="方正仿宋简体" w:eastAsia="方正仿宋简体" w:cs="方正仿宋简体"/>
          <w:b w:val="0"/>
          <w:bCs w:val="0"/>
          <w:color w:val="auto"/>
          <w:kern w:val="2"/>
          <w:sz w:val="28"/>
          <w:szCs w:val="28"/>
        </w:rPr>
        <w:t xml:space="preserve"> </w:t>
      </w:r>
      <w:r>
        <w:rPr>
          <w:rFonts w:hint="eastAsia" w:ascii="方正仿宋简体" w:hAnsi="方正仿宋简体" w:eastAsia="方正仿宋简体" w:cs="方正仿宋简体"/>
          <w:b w:val="0"/>
          <w:bCs w:val="0"/>
          <w:color w:val="auto"/>
          <w:kern w:val="2"/>
          <w:sz w:val="28"/>
          <w:szCs w:val="28"/>
          <w:lang w:val="en-US" w:eastAsia="zh-CN"/>
        </w:rPr>
        <w:t xml:space="preserve"> </w:t>
      </w:r>
      <w:r>
        <w:rPr>
          <w:rFonts w:hint="eastAsia" w:ascii="方正仿宋简体" w:hAnsi="方正仿宋简体" w:eastAsia="方正仿宋简体" w:cs="方正仿宋简体"/>
          <w:b w:val="0"/>
          <w:bCs w:val="0"/>
          <w:color w:val="auto"/>
          <w:kern w:val="2"/>
          <w:sz w:val="28"/>
          <w:szCs w:val="28"/>
        </w:rPr>
        <w:t>公司用车安全管理执行西南油气田分公司HSE管理规定。驾驶员为车辆属地管理责任人，负责车辆运行过程中的安全工作，妥善保管随车配备的灭火器、急救包、危险警示标志等应急用品。乘车人应遵守驾驶员安全告知的相关要求。</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b w:val="0"/>
          <w:bCs w:val="0"/>
          <w:color w:val="auto"/>
          <w:kern w:val="2"/>
          <w:sz w:val="28"/>
          <w:szCs w:val="28"/>
        </w:rPr>
      </w:pPr>
      <w:r>
        <w:rPr>
          <w:rFonts w:hint="eastAsia" w:ascii="方正仿宋简体" w:hAnsi="方正仿宋简体" w:eastAsia="方正仿宋简体" w:cs="方正仿宋简体"/>
          <w:b/>
          <w:bCs/>
          <w:color w:val="auto"/>
          <w:kern w:val="2"/>
          <w:sz w:val="28"/>
          <w:szCs w:val="28"/>
        </w:rPr>
        <w:t>第十二条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b w:val="0"/>
          <w:bCs w:val="0"/>
          <w:color w:val="auto"/>
          <w:kern w:val="2"/>
          <w:sz w:val="28"/>
          <w:szCs w:val="28"/>
        </w:rPr>
        <w:t>车辆必须按国家相关规定定期接受安全技术检验。未按规定检验或检验不合格的，禁止调派上路行驶。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b w:val="0"/>
          <w:bCs w:val="0"/>
          <w:color w:val="auto"/>
          <w:kern w:val="2"/>
          <w:sz w:val="28"/>
          <w:szCs w:val="28"/>
        </w:rPr>
      </w:pPr>
      <w:r>
        <w:rPr>
          <w:rFonts w:hint="eastAsia" w:ascii="方正仿宋简体" w:hAnsi="方正仿宋简体" w:eastAsia="方正仿宋简体" w:cs="方正仿宋简体"/>
          <w:b w:val="0"/>
          <w:bCs w:val="0"/>
          <w:color w:val="auto"/>
          <w:kern w:val="2"/>
          <w:sz w:val="28"/>
          <w:szCs w:val="28"/>
        </w:rPr>
        <w:t>公司车辆（含租赁车辆）实行公司定点回场检验制度。回场检验是指在车辆执行任务前，为保证车辆完好备用而进行的车辆运行安全技术条件的专业检验。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车辆回场检验执行“长途趟检、短途周检”规定。检验不合格的车辆一律不得出具回场检验合格证。回场检验合格证有效期为自检验合格之日起一个星期。期间执行长途任务，合格证自长途任务结束立即失效。</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第十三条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驾驶员应执行出车前、行车中和收车后“三检制”，认真做好所驾车辆的清洁、补给和安全检视等日常维护工作，发现问题及时整改或上报，确保装备齐全、车况良好、车容整洁。</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第十四条</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严禁酒后驾车。驾驶员上班、出差期间严禁饮酒。必须在驾驶员出车前对其进行酒精检测，检测不合格驾驶员不得执行任务。如有违反按“反违章禁令”处理。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第十五条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严禁疲劳驾车。驾驶员连续长途驾车超过4小时、高速公路超过2个小时应停车休息，休息时间不得少于20分钟。每日驾车行驶时间累计不得超过8小时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第十六条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严禁超速行驶。车辆在道路上行驶，不得超过下列最高行驶速度：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（一）高速公路上9座（含）以下车辆为每小时120公里，9座以上载客车辆、普通货运车辆为每小时100公里。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（二）非高速道路，不得超过限速标志、标线标明的速度。</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（三）没有限速标志、标线的道路上，没有道路中心线的，城市道路为每小时30公里，公路为每小时40公里；同方向只有1条机动车道的道路，城市道路为每小时50公里，公路为每小时70公里。</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第十七条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驾驶员行车途中遇暴雨、浓雾、自然灾害等情况，对安全行车构成影响时，应立即将车辆停靠在安全地带，不得继续行驶。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第十八条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所有机动车辆必须按规定安装、使用卫星定位监控终端及系统，并配备行车记录仪。</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车辆管理部门（单位）建立完善车载GPS监控系统，有效开展系统的维护、升级及运行优化工作，实现对车辆运行全过程的安全管理和动态监控。车辆管理部门（单位）要准确掌握外出车辆运行动态，做好车辆运行过程关键节点受控管理，确保车辆外出期间全过程安全受控。</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第十九条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公司车辆实行回单位定点停放制度。正常上班时间，未调派外出的车辆必须停放在单位，车辆在完成调派任务返公司后，必须将车辆停放回公司大院内，禁止在公司外乱停乱放。因特殊情况不能回单位停放的，需经公司调派人员同意，但必须确保车辆的安全，如出现车辆损坏、丢失等情况，一切经济损失由驾车人员自负。没有主管领导的指令和调度正常调派的情况下，驾驶员不准私自动用自己所开的车辆，更不能将车钥匙交他人驾驶车辆,如有违者将按相关条款重处。</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外出执行任务时，需临时或长时间（含夜间）停车，应停放在有人值守的停车场（库）。</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生产保障中心与驾驶员签订因公、临时、抢险车在公司指定地点外停车监管责任书，确认监管责任。生产保障中心要掌握在外停车的具体地点。</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国家法定节假日期间，除值班车辆外，其他车辆须封存停驶。</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车辆管理部门（单位）要把好关，严格遵守财务制度，保证业务的真实性，有效降低车辆运行成本。同时，车辆使用的安全监护人要对运行过程中发生的相关票据签字确认，作为费用核销的依据。</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第六章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 xml:space="preserve"> 乘车人监护责任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第二十一条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为加强交通安全管理，对驾驶员采取人性化监督，落实“谁用车，谁负责”的用车原则。乘车人负有行车安全监督的职责和义务。每一位乘车人均有相应的职责和义务，发现驾驶员违法违纪行为不及时指出、纠正，造成后果的，也要承担相应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第二十二条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安全监护人有责任监督制止驾驶员的违章行为，督促驾驶员遵守《道路交通安全法》、《反违章“十条禁令”》，发现驾驶员情绪不稳定或疲倦时，要求驾驶员立即停车休息。</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第二十三条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在行车过程中，安全监护人应随时提醒驾驶员注意安全，把安全工作放在首位。如遇道路复杂、路况差、气候恶劣、能见度低等情况，不得强令驾驶员行车。</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第二十四条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乘车安全监护人发现车辆行驶途中有异常时，应提醒驾驶员停车检查，并积极协助驾驶员排除故障；发现驾驶员不按交通信号灯、交通标志、交通标线和交警指挥驾驶操作等“十大行车不安全行为”，要及时制止。</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第七章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交通事故管理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第二十五条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公司交通事故管理应按《中油南充燃气有限责任公司事故事件管理办法》执行。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第二十六条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如发生交通事故，应在三十分钟内将事故发生的时间地点，原因、伤亡和其它损失情况及时逐级汇报。</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第二十七条</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对交通事故的处理和处罚报公司HSE领导小组审查通过后执行。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b w:val="0"/>
          <w:bCs w:val="0"/>
          <w:color w:val="auto"/>
          <w:kern w:val="2"/>
          <w:sz w:val="30"/>
          <w:szCs w:val="30"/>
        </w:rPr>
      </w:pPr>
      <w:r>
        <w:rPr>
          <w:rFonts w:hint="eastAsia" w:ascii="方正黑体简体" w:hAnsi="方正黑体简体" w:eastAsia="方正黑体简体" w:cs="方正黑体简体"/>
          <w:b w:val="0"/>
          <w:bCs w:val="0"/>
          <w:color w:val="auto"/>
          <w:kern w:val="2"/>
          <w:sz w:val="30"/>
          <w:szCs w:val="30"/>
        </w:rPr>
        <w:t>第八章</w:t>
      </w:r>
      <w:r>
        <w:rPr>
          <w:rFonts w:hint="eastAsia" w:ascii="方正黑体简体" w:hAnsi="方正黑体简体" w:eastAsia="方正黑体简体" w:cs="方正黑体简体"/>
          <w:b w:val="0"/>
          <w:bCs w:val="0"/>
          <w:color w:val="auto"/>
          <w:kern w:val="2"/>
          <w:sz w:val="30"/>
          <w:szCs w:val="30"/>
          <w:lang w:val="en-US" w:eastAsia="zh-CN"/>
        </w:rPr>
        <w:t xml:space="preserve"> </w:t>
      </w:r>
      <w:r>
        <w:rPr>
          <w:rFonts w:hint="eastAsia" w:ascii="方正黑体简体" w:hAnsi="方正黑体简体" w:eastAsia="方正黑体简体" w:cs="方正黑体简体"/>
          <w:b w:val="0"/>
          <w:bCs w:val="0"/>
          <w:color w:val="auto"/>
          <w:kern w:val="2"/>
          <w:sz w:val="30"/>
          <w:szCs w:val="30"/>
        </w:rPr>
        <w:t xml:space="preserve"> 车辆维修管理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第二十八条</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为规范车辆修理程序,加强车辆维修过程的管理，确保车辆修理质量,降低修理频率，确保车辆的安全运行。所有车辆的维修原则上采用“定点维修”的方式进行。</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车辆到达规定的运行公里数或发生故障，由本车驾驶员向生产保障中心报告对车辆进行相应的保养和维修，生产保障中心根据车辆情况填写外修单，质量安全环保部对车辆外维单的项目进行审查核实，经审查核实后的车辆外修单由公司分管领导签字同意，驾驶员才能凭修理单到约定的修理厂对审定的维修项目及时送修。</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第二十九条</w:t>
      </w:r>
      <w:r>
        <w:rPr>
          <w:rFonts w:hint="eastAsia" w:ascii="方正仿宋简体" w:hAnsi="方正仿宋简体" w:eastAsia="方正仿宋简体" w:cs="方正仿宋简体"/>
          <w:b/>
          <w:bCs/>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 xml:space="preserve"> 车辆的安全保护装置应齐全、可靠、灵敏，对刹车等重要安全保护装置应定期进行检验、调校，确保安全、可靠。按照国家、企业有关要求，需加装的安全（警示）装置应及时加装（如防雾尾灯）。</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维修时送修车驾驶员应在现场监督修理全过程及质量，对更换的材料和数量逐项核对，并在维修清单上签字确认。驾驶员在维修过程中，不准弄虚作假，擅自增加修理项目，车辆维修后出现因质量返修或机械事故，属驾驶员责任的，由驾驶员承担相应责任，属修理厂责任的，由按合同规定修理厂家承担相应责任。</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第三十一条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车辆的应急修理管理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1.车辆在外执行任务时，发生故障，不能再行驶的，由驾驶员报告生产保障中心，根据故障性质和费用情况向公司分管领导汇报，按领导指示在就地修理或采取其它救援措施。</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2.未报告生产保障中心，驾驶员擅自在外修理的，其费用由驾驶员承担。</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3.擅自在外修理而诱发的安全问题或交通事故，按照西南油气田分公司有关安全规定处理。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第三十二条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车辆修理费用结算管理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1.车辆各项修理任何人均不得以现金结算。其结算程序为：</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2.修理厂每月到公司结算一次修理费。修理厂结算修理费时，应提供所要结算车辆修理的“报修单”、增值税发票，经驾驶员签字确认的材料清单。</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3.生产保障中心对修理厂提供的各种单据进行逐一核实，由生产保障中心主要负责人在费用报修单上签字认可。再由公司分管领导及相关人员签字后，修理厂方可在财务结算费用。</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第三十三条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车辆燃油管理</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1.车辆凭加油卡在定点加油站加油。加油卡实行一车一卡，限车号使用，不得转借挪用。各车驾驶员应爱护保管好加油卡，如有损坏丢失，由驾驶员自己负责补办。</w:t>
      </w:r>
    </w:p>
    <w:p>
      <w:pPr>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2.长途车出车前应在定点加油点加满油。在外确需补充油料的，一次补充油料费控制在200元内（大排量或特殊情况应事前报告生产保障中心）。</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color w:val="auto"/>
          <w:kern w:val="2"/>
          <w:sz w:val="28"/>
          <w:szCs w:val="28"/>
        </w:rPr>
        <w:t>3.驾驶员根据公司制定的油耗标准执行，在合理范围内降低油耗，减少公司油料消耗。</w:t>
      </w:r>
    </w:p>
    <w:p>
      <w:pPr>
        <w:keepNext w:val="0"/>
        <w:keepLines w:val="0"/>
        <w:pageBreakBefore w:val="0"/>
        <w:widowControl w:val="0"/>
        <w:kinsoku/>
        <w:wordWrap/>
        <w:overflowPunct/>
        <w:topLinePunct w:val="0"/>
        <w:autoSpaceDE/>
        <w:autoSpaceDN/>
        <w:bidi w:val="0"/>
        <w:adjustRightInd/>
        <w:snapToGrid w:val="0"/>
        <w:spacing w:after="0" w:line="240" w:lineRule="atLeast"/>
        <w:ind w:firstLine="0" w:firstLineChars="0"/>
        <w:jc w:val="center"/>
        <w:textAlignment w:val="baseline"/>
        <w:outlineLvl w:val="9"/>
        <w:rPr>
          <w:rFonts w:hint="eastAsia" w:ascii="方正黑体简体" w:hAnsi="方正黑体简体" w:eastAsia="方正黑体简体" w:cs="方正黑体简体"/>
          <w:color w:val="auto"/>
          <w:kern w:val="2"/>
          <w:sz w:val="30"/>
          <w:szCs w:val="30"/>
        </w:rPr>
      </w:pPr>
      <w:r>
        <w:rPr>
          <w:rFonts w:hint="eastAsia" w:ascii="方正黑体简体" w:hAnsi="方正黑体简体" w:eastAsia="方正黑体简体" w:cs="方正黑体简体"/>
          <w:color w:val="auto"/>
          <w:kern w:val="2"/>
          <w:sz w:val="30"/>
          <w:szCs w:val="30"/>
        </w:rPr>
        <w:t>第八章</w:t>
      </w:r>
      <w:r>
        <w:rPr>
          <w:rFonts w:hint="eastAsia" w:ascii="方正黑体简体" w:hAnsi="方正黑体简体" w:eastAsia="方正黑体简体" w:cs="方正黑体简体"/>
          <w:color w:val="auto"/>
          <w:kern w:val="2"/>
          <w:sz w:val="30"/>
          <w:szCs w:val="30"/>
          <w:lang w:val="en-US" w:eastAsia="zh-CN"/>
        </w:rPr>
        <w:t xml:space="preserve"> </w:t>
      </w:r>
      <w:r>
        <w:rPr>
          <w:rFonts w:hint="eastAsia" w:ascii="方正黑体简体" w:hAnsi="方正黑体简体" w:eastAsia="方正黑体简体" w:cs="方正黑体简体"/>
          <w:color w:val="auto"/>
          <w:kern w:val="2"/>
          <w:sz w:val="30"/>
          <w:szCs w:val="30"/>
        </w:rPr>
        <w:t xml:space="preserve"> 附 </w:t>
      </w:r>
      <w:r>
        <w:rPr>
          <w:rFonts w:hint="eastAsia" w:ascii="方正黑体简体" w:hAnsi="方正黑体简体" w:eastAsia="方正黑体简体" w:cs="方正黑体简体"/>
          <w:color w:val="auto"/>
          <w:kern w:val="2"/>
          <w:sz w:val="30"/>
          <w:szCs w:val="30"/>
          <w:lang w:val="en-US" w:eastAsia="zh-CN"/>
        </w:rPr>
        <w:t xml:space="preserve"> </w:t>
      </w:r>
      <w:r>
        <w:rPr>
          <w:rFonts w:hint="eastAsia" w:ascii="方正黑体简体" w:hAnsi="方正黑体简体" w:eastAsia="方正黑体简体" w:cs="方正黑体简体"/>
          <w:color w:val="auto"/>
          <w:kern w:val="2"/>
          <w:sz w:val="30"/>
          <w:szCs w:val="30"/>
        </w:rPr>
        <w:t>则</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第三十四条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本办法由质量安全环保部负责解释。</w:t>
      </w:r>
    </w:p>
    <w:p>
      <w:pPr>
        <w:keepNext w:val="0"/>
        <w:keepLines w:val="0"/>
        <w:pageBreakBefore w:val="0"/>
        <w:widowControl w:val="0"/>
        <w:kinsoku/>
        <w:wordWrap/>
        <w:overflowPunct/>
        <w:topLinePunct w:val="0"/>
        <w:autoSpaceDE/>
        <w:autoSpaceDN/>
        <w:bidi w:val="0"/>
        <w:adjustRightInd/>
        <w:snapToGrid w:val="0"/>
        <w:spacing w:after="0" w:line="560" w:lineRule="exact"/>
        <w:ind w:firstLine="562" w:firstLineChars="200"/>
        <w:jc w:val="both"/>
        <w:textAlignment w:val="baseline"/>
        <w:outlineLvl w:val="9"/>
        <w:rPr>
          <w:rFonts w:hint="eastAsia" w:ascii="方正仿宋简体" w:hAnsi="方正仿宋简体" w:eastAsia="方正仿宋简体" w:cs="方正仿宋简体"/>
          <w:color w:val="auto"/>
          <w:kern w:val="2"/>
          <w:sz w:val="28"/>
          <w:szCs w:val="28"/>
        </w:rPr>
      </w:pPr>
      <w:r>
        <w:rPr>
          <w:rFonts w:hint="eastAsia" w:ascii="方正仿宋简体" w:hAnsi="方正仿宋简体" w:eastAsia="方正仿宋简体" w:cs="方正仿宋简体"/>
          <w:b/>
          <w:bCs/>
          <w:color w:val="auto"/>
          <w:kern w:val="2"/>
          <w:sz w:val="28"/>
          <w:szCs w:val="28"/>
        </w:rPr>
        <w:t>第三十五条</w:t>
      </w:r>
      <w:r>
        <w:rPr>
          <w:rFonts w:hint="eastAsia" w:ascii="方正仿宋简体" w:hAnsi="方正仿宋简体" w:eastAsia="方正仿宋简体" w:cs="方正仿宋简体"/>
          <w:color w:val="auto"/>
          <w:kern w:val="2"/>
          <w:sz w:val="28"/>
          <w:szCs w:val="28"/>
        </w:rPr>
        <w:t xml:space="preserve"> </w:t>
      </w:r>
      <w:r>
        <w:rPr>
          <w:rFonts w:hint="eastAsia" w:ascii="方正仿宋简体" w:hAnsi="方正仿宋简体" w:eastAsia="方正仿宋简体" w:cs="方正仿宋简体"/>
          <w:color w:val="auto"/>
          <w:kern w:val="2"/>
          <w:sz w:val="28"/>
          <w:szCs w:val="28"/>
          <w:lang w:val="en-US" w:eastAsia="zh-CN"/>
        </w:rPr>
        <w:t xml:space="preserve"> </w:t>
      </w:r>
      <w:r>
        <w:rPr>
          <w:rFonts w:hint="eastAsia" w:ascii="方正仿宋简体" w:hAnsi="方正仿宋简体" w:eastAsia="方正仿宋简体" w:cs="方正仿宋简体"/>
          <w:color w:val="auto"/>
          <w:kern w:val="2"/>
          <w:sz w:val="28"/>
          <w:szCs w:val="28"/>
        </w:rPr>
        <w:t>本办法自发布之日起施行。（2020年5月22日修订）</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eastAsia="方正仿宋简体"/>
          <w:color w:val="auto"/>
          <w:sz w:val="28"/>
          <w:szCs w:val="28"/>
          <w:highlight w:val="none"/>
        </w:rPr>
        <w:sectPr>
          <w:pgSz w:w="11906" w:h="16838"/>
          <w:pgMar w:top="1803" w:right="1440" w:bottom="1803" w:left="1440" w:header="851" w:footer="992" w:gutter="0"/>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outlineLvl w:val="0"/>
        <w:rPr>
          <w:rFonts w:hint="eastAsia" w:ascii="方正小标宋简体" w:hAnsi="方正小标宋简体" w:eastAsia="方正小标宋简体" w:cs="方正小标宋简体"/>
          <w:b w:val="0"/>
          <w:bCs w:val="0"/>
          <w:sz w:val="36"/>
          <w:szCs w:val="36"/>
          <w:lang w:eastAsia="zh-CN"/>
        </w:rPr>
      </w:pPr>
      <w:bookmarkStart w:id="1312" w:name="_Toc31258"/>
      <w:r>
        <w:rPr>
          <w:rFonts w:hint="eastAsia" w:ascii="方正小标宋简体" w:hAnsi="方正小标宋简体" w:eastAsia="方正小标宋简体" w:cs="方正小标宋简体"/>
          <w:b w:val="0"/>
          <w:bCs w:val="0"/>
          <w:sz w:val="36"/>
          <w:szCs w:val="36"/>
          <w:lang w:eastAsia="zh-CN"/>
        </w:rPr>
        <w:t>中油南充燃气有限责任公司安全生产会议管理制度</w:t>
      </w:r>
      <w:bookmarkEnd w:id="1312"/>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hint="eastAsia"/>
          <w:lang w:eastAsia="zh-CN"/>
        </w:rPr>
      </w:pPr>
    </w:p>
    <w:p>
      <w:pPr>
        <w:keepNext w:val="0"/>
        <w:keepLines w:val="0"/>
        <w:pageBreakBefore w:val="0"/>
        <w:widowControl w:val="0"/>
        <w:numPr>
          <w:ilvl w:val="0"/>
          <w:numId w:val="33"/>
        </w:numPr>
        <w:kinsoku/>
        <w:wordWrap/>
        <w:overflowPunct/>
        <w:topLinePunct w:val="0"/>
        <w:autoSpaceDE/>
        <w:autoSpaceDN/>
        <w:bidi w:val="0"/>
        <w:adjustRightInd/>
        <w:snapToGrid/>
        <w:spacing w:line="240" w:lineRule="atLeast"/>
        <w:ind w:firstLine="0" w:firstLineChars="0"/>
        <w:jc w:val="center"/>
        <w:textAlignment w:val="auto"/>
        <w:outlineLvl w:val="9"/>
        <w:rPr>
          <w:rFonts w:hint="eastAsia" w:ascii="方正黑体简体" w:hAnsi="方正黑体简体" w:eastAsia="方正黑体简体" w:cs="方正黑体简体"/>
          <w:b w:val="0"/>
          <w:bCs w:val="0"/>
          <w:sz w:val="30"/>
          <w:szCs w:val="30"/>
          <w:lang w:val="en-US" w:eastAsia="zh-CN"/>
        </w:rPr>
      </w:pPr>
      <w:r>
        <w:rPr>
          <w:rFonts w:hint="eastAsia" w:ascii="方正黑体简体" w:hAnsi="方正黑体简体" w:eastAsia="方正黑体简体" w:cs="方正黑体简体"/>
          <w:b w:val="0"/>
          <w:bCs w:val="0"/>
          <w:sz w:val="30"/>
          <w:szCs w:val="30"/>
          <w:lang w:val="en-US" w:eastAsia="zh-CN"/>
        </w:rPr>
        <w:t>总  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按照“安全第一、预防为主、综合治理”的工作方针，以及“谁主管、谁负责”和“管生产必须管安全”的原则，践行有感领导、强化管理、落实责任，营造良好的安全环保氛围。结合公司实际，特制定《中油南充燃气有限责任公司</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会议制度》。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r>
        <w:rPr>
          <w:rFonts w:hint="eastAsia" w:ascii="方正仿宋简体" w:hAnsi="方正仿宋简体" w:eastAsia="方正仿宋简体" w:cs="方正仿宋简体"/>
          <w:b w:val="0"/>
          <w:bCs w:val="0"/>
          <w:sz w:val="28"/>
          <w:szCs w:val="28"/>
        </w:rPr>
        <w:t>公司</w:t>
      </w:r>
      <w:r>
        <w:rPr>
          <w:rFonts w:hint="eastAsia" w:ascii="方正仿宋简体" w:hAnsi="方正仿宋简体" w:eastAsia="方正仿宋简体" w:cs="方正仿宋简体"/>
          <w:b w:val="0"/>
          <w:bCs w:val="0"/>
          <w:sz w:val="28"/>
          <w:szCs w:val="28"/>
          <w:lang w:eastAsia="zh-CN"/>
        </w:rPr>
        <w:t>安全生产</w:t>
      </w:r>
      <w:r>
        <w:rPr>
          <w:rFonts w:hint="eastAsia" w:ascii="方正仿宋简体" w:hAnsi="方正仿宋简体" w:eastAsia="方正仿宋简体" w:cs="方正仿宋简体"/>
          <w:b w:val="0"/>
          <w:bCs w:val="0"/>
          <w:sz w:val="28"/>
          <w:szCs w:val="28"/>
        </w:rPr>
        <w:t>会议制度，按层次划分为：公司级和班组级。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b w:val="0"/>
          <w:bCs w:val="0"/>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val="en-US" w:eastAsia="zh-CN"/>
        </w:rPr>
      </w:pPr>
      <w:r>
        <w:rPr>
          <w:rFonts w:hint="eastAsia" w:ascii="方正黑体简体" w:hAnsi="方正黑体简体" w:eastAsia="方正黑体简体" w:cs="方正黑体简体"/>
          <w:b w:val="0"/>
          <w:bCs w:val="0"/>
          <w:sz w:val="30"/>
          <w:szCs w:val="30"/>
          <w:lang w:val="en-US" w:eastAsia="zh-CN"/>
        </w:rPr>
        <w:t>第二章  安全生产会议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第一条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领导小组会（专题会）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1、学习、传达贯彻上级有关安全会议精神，落实有关指示和要求。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2、审定本单位年度、阶段性安全环保目标及活动计划。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3、根据本单位阶段性安全环保形势，研究、分析安全环保管理中的不足或薄弱环节，解决存在的主要问题或隐患，制定下步工作重点。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4、及时研究、分析本单位的有关安全生产事故和未遂事件，讨论处理事故责任单位和严重违章责任人，总结吸取教训，并采取有效预防措施，防止同类事故发生。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第二条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安全生产分</w:t>
      </w:r>
      <w:r>
        <w:rPr>
          <w:rFonts w:hint="eastAsia" w:ascii="方正仿宋简体" w:hAnsi="方正仿宋简体" w:eastAsia="方正仿宋简体" w:cs="方正仿宋简体"/>
          <w:sz w:val="28"/>
          <w:szCs w:val="28"/>
          <w:lang w:eastAsia="zh-CN"/>
        </w:rPr>
        <w:t>析</w:t>
      </w:r>
      <w:r>
        <w:rPr>
          <w:rFonts w:hint="eastAsia" w:ascii="方正仿宋简体" w:hAnsi="方正仿宋简体" w:eastAsia="方正仿宋简体" w:cs="方正仿宋简体"/>
          <w:sz w:val="28"/>
          <w:szCs w:val="28"/>
        </w:rPr>
        <w:t>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1、学习、传达贯彻上级有关安全会议精神，落实有关指示和要求。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2、分析本单位安全环保形势，布置下步工作。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3、定期召开会议，分析、总结本单位上一阶段安全生产工作，并布置下步安全生产工作。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4、制定本单位特殊时段、季节安全环保的重点工作并落实相应措施。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5、针对机关部门、基层单位或班组反映的突出问题，研究、协调落实处理措施。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val="en-US" w:eastAsia="zh-CN"/>
        </w:rPr>
      </w:pPr>
      <w:r>
        <w:rPr>
          <w:rFonts w:hint="eastAsia" w:ascii="方正黑体简体" w:hAnsi="方正黑体简体" w:eastAsia="方正黑体简体" w:cs="方正黑体简体"/>
          <w:b w:val="0"/>
          <w:bCs w:val="0"/>
          <w:sz w:val="30"/>
          <w:szCs w:val="30"/>
          <w:lang w:val="en-US" w:eastAsia="zh-CN"/>
        </w:rPr>
        <w:t>第三章  班组安全生产会议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第三条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班前会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1、分析本班安全生产现状、设备运行情况。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2、针对特殊时段、季节特点和设备运行状况，落实本班组的安全防护措施。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3、安排布置本班的具体工作任务，同时交待安全工作重点。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4、班前会每天一次，由班组长组织，班组成员参加。</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第四条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班组会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1、学习本单位下发的安全文件、安全环保规章制度、事故案例等，并组织开展讨论。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2、按巡检制度，开展安全自检自查活动。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3、开展岗位风险识别及落实控制措施，及时发现并组织消除隐患。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4、组织全班人员开展岗位应知应会和安全技能的培训。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5、按设备维护保养的“十字”作业要求，组织全班人员对本班组设备及其附属设施开展维护保养活动。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6、定期组织全班人员开展应急演练活动。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7、开展安全经验分享活动。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8、班组会每周一次，由班组长组织，班组成员参加。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outlineLvl w:val="9"/>
        <w:rPr>
          <w:rFonts w:hint="eastAsia" w:ascii="方正黑体简体" w:hAnsi="方正黑体简体" w:eastAsia="方正黑体简体" w:cs="方正黑体简体"/>
          <w:b w:val="0"/>
          <w:bCs w:val="0"/>
          <w:sz w:val="30"/>
          <w:szCs w:val="30"/>
          <w:lang w:val="en-US" w:eastAsia="zh-CN"/>
        </w:rPr>
      </w:pPr>
      <w:r>
        <w:rPr>
          <w:rFonts w:hint="eastAsia" w:ascii="方正黑体简体" w:hAnsi="方正黑体简体" w:eastAsia="方正黑体简体" w:cs="方正黑体简体"/>
          <w:b w:val="0"/>
          <w:bCs w:val="0"/>
          <w:sz w:val="30"/>
          <w:szCs w:val="30"/>
          <w:lang w:val="en-US" w:eastAsia="zh-CN"/>
        </w:rPr>
        <w:t>第四章  其他要求</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第五条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特殊情况下可不定期、不定时地召开各级、各部门安全环保工作会议。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sz w:val="28"/>
          <w:szCs w:val="28"/>
          <w:lang w:eastAsia="zh-CN"/>
        </w:rPr>
        <w:t>第六条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领导小组会议议定事项由综合办公室负责督办，质量安全环保部负责监督完成。同时记录在本单位</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活动记录本。</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
          <w:bCs/>
          <w:i w:val="0"/>
          <w:iCs w:val="0"/>
          <w:sz w:val="28"/>
          <w:szCs w:val="28"/>
          <w:lang w:eastAsia="zh-CN"/>
        </w:rPr>
        <w:t>第七条</w:t>
      </w:r>
      <w:r>
        <w:rPr>
          <w:rFonts w:hint="eastAsia" w:ascii="方正仿宋简体" w:hAnsi="方正仿宋简体" w:eastAsia="方正仿宋简体" w:cs="方正仿宋简体"/>
          <w:sz w:val="28"/>
          <w:szCs w:val="28"/>
          <w:lang w:val="en-US" w:eastAsia="zh-CN"/>
        </w:rPr>
        <w:t xml:space="preserve">  </w:t>
      </w:r>
      <w:r>
        <w:rPr>
          <w:rFonts w:hint="eastAsia" w:ascii="方正仿宋简体" w:hAnsi="方正仿宋简体" w:eastAsia="方正仿宋简体" w:cs="方正仿宋简体"/>
          <w:sz w:val="28"/>
          <w:szCs w:val="28"/>
        </w:rPr>
        <w:t>在</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活动记录本上记录本井站（班组）所开展的各项</w:t>
      </w:r>
      <w:r>
        <w:rPr>
          <w:rFonts w:hint="eastAsia" w:ascii="方正仿宋简体" w:hAnsi="方正仿宋简体" w:eastAsia="方正仿宋简体" w:cs="方正仿宋简体"/>
          <w:sz w:val="28"/>
          <w:szCs w:val="28"/>
          <w:lang w:eastAsia="zh-CN"/>
        </w:rPr>
        <w:t>安全生产</w:t>
      </w:r>
      <w:r>
        <w:rPr>
          <w:rFonts w:hint="eastAsia" w:ascii="方正仿宋简体" w:hAnsi="方正仿宋简体" w:eastAsia="方正仿宋简体" w:cs="方正仿宋简体"/>
          <w:sz w:val="28"/>
          <w:szCs w:val="28"/>
        </w:rPr>
        <w:t>活动。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eastAsia="方正仿宋简体"/>
          <w:color w:val="auto"/>
          <w:sz w:val="28"/>
          <w:szCs w:val="28"/>
          <w:highlight w:val="none"/>
        </w:rPr>
        <w:sectPr>
          <w:pgSz w:w="11906" w:h="16838"/>
          <w:pgMar w:top="1803" w:right="1440" w:bottom="1803" w:left="1440" w:header="851" w:footer="992" w:gutter="0"/>
          <w:cols w:space="0" w:num="1"/>
          <w:rtlGutter w:val="0"/>
          <w:docGrid w:type="lines" w:linePitch="312" w:charSpace="0"/>
        </w:sectPr>
      </w:pP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640" w:lineRule="exact"/>
        <w:ind w:right="0"/>
        <w:jc w:val="center"/>
        <w:textAlignment w:val="baseline"/>
        <w:outlineLvl w:val="0"/>
        <w:rPr>
          <w:rFonts w:hint="eastAsia" w:ascii="方正小标宋简体" w:hAnsi="方正小标宋简体" w:eastAsia="方正小标宋简体" w:cs="方正小标宋简体"/>
          <w:b w:val="0"/>
          <w:bCs/>
          <w:color w:val="auto"/>
          <w:sz w:val="44"/>
          <w:szCs w:val="44"/>
          <w:highlight w:val="none"/>
          <w:shd w:val="clear"/>
          <w:lang w:val="en-US" w:eastAsia="zh-CN"/>
        </w:rPr>
      </w:pPr>
      <w:bookmarkStart w:id="1313" w:name="_Toc7676"/>
      <w:r>
        <w:rPr>
          <w:rFonts w:hint="eastAsia" w:ascii="方正小标宋简体" w:hAnsi="方正小标宋简体" w:eastAsia="方正小标宋简体" w:cs="方正小标宋简体"/>
          <w:b w:val="0"/>
          <w:bCs/>
          <w:sz w:val="44"/>
          <w:szCs w:val="44"/>
          <w:lang w:val="en-US" w:eastAsia="zh-CN"/>
        </w:rPr>
        <w:t>安全生</w:t>
      </w:r>
      <w:r>
        <w:rPr>
          <w:rFonts w:hint="eastAsia" w:ascii="方正小标宋简体" w:hAnsi="方正小标宋简体" w:eastAsia="方正小标宋简体" w:cs="方正小标宋简体"/>
          <w:b w:val="0"/>
          <w:bCs/>
          <w:color w:val="auto"/>
          <w:sz w:val="44"/>
          <w:szCs w:val="44"/>
          <w:highlight w:val="none"/>
          <w:lang w:val="en-US" w:eastAsia="zh-CN"/>
        </w:rPr>
        <w:t>产规章制</w:t>
      </w:r>
      <w:r>
        <w:rPr>
          <w:rFonts w:hint="eastAsia" w:ascii="方正小标宋简体" w:hAnsi="方正小标宋简体" w:eastAsia="方正小标宋简体" w:cs="方正小标宋简体"/>
          <w:b w:val="0"/>
          <w:bCs/>
          <w:color w:val="auto"/>
          <w:sz w:val="44"/>
          <w:szCs w:val="44"/>
          <w:highlight w:val="none"/>
          <w:shd w:val="clear"/>
          <w:lang w:val="en-US" w:eastAsia="zh-CN"/>
        </w:rPr>
        <w:t>度清单名称对照表</w:t>
      </w:r>
      <w:bookmarkEnd w:id="1313"/>
    </w:p>
    <w:tbl>
      <w:tblPr>
        <w:tblStyle w:val="51"/>
        <w:tblW w:w="15756" w:type="dxa"/>
        <w:tblInd w:w="-791" w:type="dxa"/>
        <w:shd w:val="clear" w:color="auto" w:fill="auto"/>
        <w:tblLayout w:type="fixed"/>
        <w:tblCellMar>
          <w:top w:w="0" w:type="dxa"/>
          <w:left w:w="0" w:type="dxa"/>
          <w:bottom w:w="0" w:type="dxa"/>
          <w:right w:w="0" w:type="dxa"/>
        </w:tblCellMar>
      </w:tblPr>
      <w:tblGrid>
        <w:gridCol w:w="600"/>
        <w:gridCol w:w="3972"/>
        <w:gridCol w:w="5544"/>
        <w:gridCol w:w="5640"/>
      </w:tblGrid>
      <w:tr>
        <w:tblPrEx>
          <w:shd w:val="clear" w:color="auto" w:fill="auto"/>
          <w:tblLayout w:type="fixed"/>
          <w:tblCellMar>
            <w:top w:w="0" w:type="dxa"/>
            <w:left w:w="0" w:type="dxa"/>
            <w:bottom w:w="0" w:type="dxa"/>
            <w:right w:w="0" w:type="dxa"/>
          </w:tblCellMar>
        </w:tblPrEx>
        <w:trPr>
          <w:trHeight w:val="922"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bCs w:val="0"/>
                <w:i w:val="0"/>
                <w:color w:val="auto"/>
                <w:sz w:val="18"/>
                <w:szCs w:val="18"/>
                <w:u w:val="none"/>
              </w:rPr>
            </w:pPr>
            <w:r>
              <w:rPr>
                <w:rFonts w:hint="eastAsia" w:ascii="方正仿宋简体" w:hAnsi="方正仿宋简体" w:eastAsia="方正仿宋简体" w:cs="方正仿宋简体"/>
                <w:b/>
                <w:bCs w:val="0"/>
                <w:i w:val="0"/>
                <w:color w:val="auto"/>
                <w:kern w:val="0"/>
                <w:sz w:val="18"/>
                <w:szCs w:val="18"/>
                <w:u w:val="none"/>
                <w:lang w:val="en-US" w:eastAsia="zh-CN" w:bidi="ar"/>
              </w:rPr>
              <w:t>序号</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bCs w:val="0"/>
                <w:i w:val="0"/>
                <w:color w:val="auto"/>
                <w:sz w:val="21"/>
                <w:szCs w:val="21"/>
                <w:highlight w:val="none"/>
                <w:u w:val="none"/>
              </w:rPr>
            </w:pPr>
            <w:r>
              <w:rPr>
                <w:rFonts w:hint="eastAsia" w:ascii="方正仿宋简体" w:hAnsi="方正仿宋简体" w:eastAsia="方正仿宋简体" w:cs="方正仿宋简体"/>
                <w:b/>
                <w:bCs w:val="0"/>
                <w:i w:val="0"/>
                <w:color w:val="auto"/>
                <w:kern w:val="0"/>
                <w:sz w:val="21"/>
                <w:szCs w:val="21"/>
                <w:highlight w:val="none"/>
                <w:u w:val="none"/>
                <w:lang w:val="en-US" w:eastAsia="zh-CN" w:bidi="ar"/>
              </w:rPr>
              <w:t>《四川省生产经营单位安全生产责任规定》要求企业建立的16项安全生产规章制度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bCs w:val="0"/>
                <w:i w:val="0"/>
                <w:color w:val="auto"/>
                <w:kern w:val="0"/>
                <w:sz w:val="21"/>
                <w:szCs w:val="21"/>
                <w:highlight w:val="none"/>
                <w:u w:val="none"/>
                <w:lang w:val="en-US" w:eastAsia="zh-CN" w:bidi="ar"/>
              </w:rPr>
            </w:pPr>
            <w:r>
              <w:rPr>
                <w:rFonts w:hint="eastAsia" w:ascii="方正仿宋简体" w:hAnsi="方正仿宋简体" w:eastAsia="方正仿宋简体" w:cs="方正仿宋简体"/>
                <w:b/>
                <w:bCs w:val="0"/>
                <w:i w:val="0"/>
                <w:color w:val="auto"/>
                <w:kern w:val="0"/>
                <w:sz w:val="21"/>
                <w:szCs w:val="21"/>
                <w:highlight w:val="none"/>
                <w:u w:val="none"/>
                <w:lang w:val="en-US" w:eastAsia="zh-CN" w:bidi="ar"/>
              </w:rPr>
              <w:t>中油南充燃气有限责任公司安全生产规章</w:t>
            </w:r>
            <w:r>
              <w:rPr>
                <w:rFonts w:hint="eastAsia" w:ascii="方正仿宋简体" w:hAnsi="方正仿宋简体" w:eastAsia="方正仿宋简体" w:cs="方正仿宋简体"/>
                <w:b/>
                <w:bCs w:val="0"/>
                <w:i w:val="0"/>
                <w:color w:val="auto"/>
                <w:kern w:val="0"/>
                <w:sz w:val="21"/>
                <w:szCs w:val="21"/>
                <w:highlight w:val="none"/>
                <w:u w:val="none"/>
                <w:shd w:val="clear"/>
                <w:lang w:val="en-US" w:eastAsia="zh-CN" w:bidi="ar"/>
              </w:rPr>
              <w:t>制度汇编中名称</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bCs w:val="0"/>
                <w:i w:val="0"/>
                <w:color w:val="auto"/>
                <w:sz w:val="21"/>
                <w:szCs w:val="21"/>
                <w:highlight w:val="none"/>
                <w:u w:val="none"/>
              </w:rPr>
            </w:pPr>
            <w:r>
              <w:rPr>
                <w:rFonts w:hint="eastAsia" w:ascii="方正仿宋简体" w:hAnsi="方正仿宋简体" w:eastAsia="方正仿宋简体" w:cs="方正仿宋简体"/>
                <w:b/>
                <w:bCs w:val="0"/>
                <w:i w:val="0"/>
                <w:color w:val="auto"/>
                <w:kern w:val="0"/>
                <w:sz w:val="21"/>
                <w:szCs w:val="21"/>
                <w:highlight w:val="none"/>
                <w:u w:val="none"/>
                <w:lang w:val="en-US" w:eastAsia="zh-CN" w:bidi="ar"/>
              </w:rPr>
              <w:t>中油南充燃气有限责任公司规章制度汇编中名称</w:t>
            </w:r>
          </w:p>
        </w:tc>
      </w:tr>
      <w:tr>
        <w:tblPrEx>
          <w:shd w:val="clear" w:color="auto" w:fill="auto"/>
          <w:tblLayout w:type="fixed"/>
          <w:tblCellMar>
            <w:top w:w="0" w:type="dxa"/>
            <w:left w:w="0" w:type="dxa"/>
            <w:bottom w:w="0" w:type="dxa"/>
            <w:right w:w="0" w:type="dxa"/>
          </w:tblCellMar>
        </w:tblPrEx>
        <w:trPr>
          <w:trHeight w:val="63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安全生产投入保障制度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《中油南充燃气有限责任公司安全生产投入保障制度》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《中油南充燃气有限责任公司安全生产费用提取和使用管理办法》</w:t>
            </w:r>
          </w:p>
        </w:tc>
      </w:tr>
      <w:tr>
        <w:tblPrEx>
          <w:shd w:val="clear" w:color="auto" w:fill="auto"/>
          <w:tblLayout w:type="fixed"/>
          <w:tblCellMar>
            <w:top w:w="0" w:type="dxa"/>
            <w:left w:w="0" w:type="dxa"/>
            <w:bottom w:w="0" w:type="dxa"/>
            <w:right w:w="0" w:type="dxa"/>
          </w:tblCellMar>
        </w:tblPrEx>
        <w:trPr>
          <w:trHeight w:val="780" w:hRule="atLeast"/>
        </w:trPr>
        <w:tc>
          <w:tcPr>
            <w:tcW w:w="60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2</w:t>
            </w:r>
          </w:p>
        </w:tc>
        <w:tc>
          <w:tcPr>
            <w:tcW w:w="397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新建、改建、扩建工程项目的安全论证、评价和管理制度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《中油南充燃气有限责任公司建设项目安全设施“三同时”管理制度》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《中油南充燃气有限责任公司建设项目安全设施“三同时”管理办法》</w:t>
            </w:r>
          </w:p>
        </w:tc>
      </w:tr>
      <w:tr>
        <w:tblPrEx>
          <w:shd w:val="clear" w:color="auto" w:fill="auto"/>
          <w:tblLayout w:type="fixed"/>
          <w:tblCellMar>
            <w:top w:w="0" w:type="dxa"/>
            <w:left w:w="0" w:type="dxa"/>
            <w:bottom w:w="0" w:type="dxa"/>
            <w:right w:w="0" w:type="dxa"/>
          </w:tblCellMar>
        </w:tblPrEx>
        <w:trPr>
          <w:trHeight w:val="536" w:hRule="atLeast"/>
        </w:trPr>
        <w:tc>
          <w:tcPr>
            <w:tcW w:w="60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p>
        </w:tc>
        <w:tc>
          <w:tcPr>
            <w:tcW w:w="3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《中油南充燃气有限责任公司投资建设项目管理制度》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《中油南充燃气有限责任公司投资建设项目管理办法》</w:t>
            </w:r>
          </w:p>
        </w:tc>
      </w:tr>
      <w:tr>
        <w:tblPrEx>
          <w:shd w:val="clear" w:color="auto" w:fill="auto"/>
          <w:tblLayout w:type="fixed"/>
          <w:tblCellMar>
            <w:top w:w="0" w:type="dxa"/>
            <w:left w:w="0" w:type="dxa"/>
            <w:bottom w:w="0" w:type="dxa"/>
            <w:right w:w="0" w:type="dxa"/>
          </w:tblCellMar>
        </w:tblPrEx>
        <w:trPr>
          <w:trHeight w:val="612" w:hRule="atLeast"/>
        </w:trPr>
        <w:tc>
          <w:tcPr>
            <w:tcW w:w="60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p>
        </w:tc>
        <w:tc>
          <w:tcPr>
            <w:tcW w:w="397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《中油南充燃气有限责任公司资产大修项目管理制度》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《中油南充燃气有限责任公司资产大修项目管理办法》</w:t>
            </w:r>
          </w:p>
        </w:tc>
      </w:tr>
      <w:tr>
        <w:tblPrEx>
          <w:shd w:val="clear" w:color="auto" w:fill="auto"/>
          <w:tblLayout w:type="fixed"/>
          <w:tblCellMar>
            <w:top w:w="0" w:type="dxa"/>
            <w:left w:w="0" w:type="dxa"/>
            <w:bottom w:w="0" w:type="dxa"/>
            <w:right w:w="0" w:type="dxa"/>
          </w:tblCellMar>
        </w:tblPrEx>
        <w:trPr>
          <w:trHeight w:val="656" w:hRule="atLeast"/>
        </w:trPr>
        <w:tc>
          <w:tcPr>
            <w:tcW w:w="60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3</w:t>
            </w:r>
          </w:p>
        </w:tc>
        <w:tc>
          <w:tcPr>
            <w:tcW w:w="397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设施、设备综合安全管理制度以及安全设施、设备维护、保养和检修、维修制度</w:t>
            </w:r>
          </w:p>
        </w:tc>
        <w:tc>
          <w:tcPr>
            <w:tcW w:w="5544"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《中油南充燃气有限责任公司设施设备维护保养管理制度》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《中油南充燃气有限责任公司设备设施维护保养管理办法》</w:t>
            </w:r>
          </w:p>
        </w:tc>
      </w:tr>
      <w:tr>
        <w:tblPrEx>
          <w:shd w:val="clear" w:color="auto" w:fill="auto"/>
          <w:tblLayout w:type="fixed"/>
          <w:tblCellMar>
            <w:top w:w="0" w:type="dxa"/>
            <w:left w:w="0" w:type="dxa"/>
            <w:bottom w:w="0" w:type="dxa"/>
            <w:right w:w="0" w:type="dxa"/>
          </w:tblCellMar>
        </w:tblPrEx>
        <w:trPr>
          <w:trHeight w:val="559" w:hRule="atLeast"/>
        </w:trPr>
        <w:tc>
          <w:tcPr>
            <w:tcW w:w="60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p>
        </w:tc>
        <w:tc>
          <w:tcPr>
            <w:tcW w:w="3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p>
        </w:tc>
        <w:tc>
          <w:tcPr>
            <w:tcW w:w="5544"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《中油南充燃气有限责任公司设施设备综合安全管理制度》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《中油南充燃气有限责任公司设备管理办法》</w:t>
            </w:r>
          </w:p>
        </w:tc>
      </w:tr>
      <w:tr>
        <w:tblPrEx>
          <w:shd w:val="clear" w:color="auto" w:fill="auto"/>
          <w:tblLayout w:type="fixed"/>
          <w:tblCellMar>
            <w:top w:w="0" w:type="dxa"/>
            <w:left w:w="0" w:type="dxa"/>
            <w:bottom w:w="0" w:type="dxa"/>
            <w:right w:w="0" w:type="dxa"/>
          </w:tblCellMar>
        </w:tblPrEx>
        <w:trPr>
          <w:trHeight w:val="676" w:hRule="atLeast"/>
        </w:trPr>
        <w:tc>
          <w:tcPr>
            <w:tcW w:w="60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《中油南充燃气有限责任公司抢险维修管理制度》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《中油南充燃气有限责任公司抢险维修管理实施细则》</w:t>
            </w:r>
          </w:p>
        </w:tc>
      </w:tr>
      <w:tr>
        <w:tblPrEx>
          <w:shd w:val="clear" w:color="auto" w:fill="auto"/>
          <w:tblLayout w:type="fixed"/>
          <w:tblCellMar>
            <w:top w:w="0" w:type="dxa"/>
            <w:left w:w="0" w:type="dxa"/>
            <w:bottom w:w="0" w:type="dxa"/>
            <w:right w:w="0" w:type="dxa"/>
          </w:tblCellMar>
        </w:tblPrEx>
        <w:trPr>
          <w:trHeight w:val="510" w:hRule="atLeast"/>
        </w:trPr>
        <w:tc>
          <w:tcPr>
            <w:tcW w:w="60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zh-CN" w:eastAsia="zh-CN" w:bidi="ar"/>
              </w:rPr>
              <w:t>《</w:t>
            </w: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中油南充燃气有限责任公司管道安全管理制度》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zh-CN" w:eastAsia="zh-CN" w:bidi="ar"/>
              </w:rPr>
              <w:t>《</w:t>
            </w: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中油南充燃气有限责任公司管道管理办法》</w:t>
            </w:r>
          </w:p>
        </w:tc>
      </w:tr>
      <w:tr>
        <w:tblPrEx>
          <w:shd w:val="clear" w:color="auto" w:fill="auto"/>
          <w:tblLayout w:type="fixed"/>
          <w:tblCellMar>
            <w:top w:w="0" w:type="dxa"/>
            <w:left w:w="0" w:type="dxa"/>
            <w:bottom w:w="0" w:type="dxa"/>
            <w:right w:w="0" w:type="dxa"/>
          </w:tblCellMar>
        </w:tblPrEx>
        <w:trPr>
          <w:trHeight w:val="510" w:hRule="atLeast"/>
        </w:trPr>
        <w:tc>
          <w:tcPr>
            <w:tcW w:w="600" w:type="dxa"/>
            <w:vMerge w:val="continue"/>
            <w:tcBorders>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《中油南充燃气有限责任公司燃气应急抢修管理制度》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《中油南充燃气有限责任公司燃气应急抢修管理办法》</w:t>
            </w:r>
          </w:p>
        </w:tc>
      </w:tr>
      <w:tr>
        <w:tblPrEx>
          <w:shd w:val="clear" w:color="auto" w:fill="auto"/>
          <w:tblLayout w:type="fixed"/>
          <w:tblCellMar>
            <w:top w:w="0" w:type="dxa"/>
            <w:left w:w="0" w:type="dxa"/>
            <w:bottom w:w="0" w:type="dxa"/>
            <w:right w:w="0" w:type="dxa"/>
          </w:tblCellMar>
        </w:tblPrEx>
        <w:trPr>
          <w:trHeight w:val="510" w:hRule="atLeast"/>
        </w:trPr>
        <w:tc>
          <w:tcPr>
            <w:tcW w:w="600"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4</w:t>
            </w:r>
          </w:p>
        </w:tc>
        <w:tc>
          <w:tcPr>
            <w:tcW w:w="3972" w:type="dxa"/>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有较大危险、危害因素的生产经营场所、设施、设备安全管理制度</w:t>
            </w:r>
          </w:p>
        </w:tc>
        <w:tc>
          <w:tcPr>
            <w:tcW w:w="5544"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《中油南充燃气有限责任公司电力安全管理制度》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《中油南充燃气有限责任公司电力管理办法》</w:t>
            </w:r>
          </w:p>
        </w:tc>
      </w:tr>
      <w:tr>
        <w:tblPrEx>
          <w:shd w:val="clear" w:color="auto" w:fill="auto"/>
          <w:tblLayout w:type="fixed"/>
          <w:tblCellMar>
            <w:top w:w="0" w:type="dxa"/>
            <w:left w:w="0" w:type="dxa"/>
            <w:bottom w:w="0" w:type="dxa"/>
            <w:right w:w="0" w:type="dxa"/>
          </w:tblCellMar>
        </w:tblPrEx>
        <w:trPr>
          <w:trHeight w:val="508" w:hRule="atLeast"/>
        </w:trPr>
        <w:tc>
          <w:tcPr>
            <w:tcW w:w="600" w:type="dxa"/>
            <w:vMerge w:val="continue"/>
            <w:tcBorders>
              <w:top w:val="single" w:color="auto"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top w:val="single" w:color="auto"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w:t>
            </w:r>
            <w:r>
              <w:rPr>
                <w:rFonts w:hint="eastAsia" w:ascii="方正仿宋简体" w:hAnsi="方正仿宋简体" w:eastAsia="方正仿宋简体" w:cs="方正仿宋简体"/>
                <w:b w:val="0"/>
                <w:bCs/>
                <w:i w:val="0"/>
                <w:color w:val="auto"/>
                <w:kern w:val="0"/>
                <w:sz w:val="18"/>
                <w:szCs w:val="18"/>
                <w:highlight w:val="none"/>
                <w:u w:val="none"/>
                <w:shd w:val="clear"/>
                <w:lang w:val="en-US" w:eastAsia="zh-CN" w:bidi="ar"/>
              </w:rPr>
              <w:t>责任公司特种设备安全管理制度》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《中油南充燃气有限责任公司特种设备安全管理办法》</w:t>
            </w:r>
          </w:p>
        </w:tc>
      </w:tr>
      <w:tr>
        <w:tblPrEx>
          <w:shd w:val="clear" w:color="auto" w:fill="auto"/>
          <w:tblLayout w:type="fixed"/>
          <w:tblCellMar>
            <w:top w:w="0" w:type="dxa"/>
            <w:left w:w="0" w:type="dxa"/>
            <w:bottom w:w="0" w:type="dxa"/>
            <w:right w:w="0" w:type="dxa"/>
          </w:tblCellMar>
        </w:tblPrEx>
        <w:trPr>
          <w:trHeight w:val="519" w:hRule="atLeast"/>
        </w:trPr>
        <w:tc>
          <w:tcPr>
            <w:tcW w:w="600"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5</w:t>
            </w:r>
          </w:p>
        </w:tc>
        <w:tc>
          <w:tcPr>
            <w:tcW w:w="3972"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重大危险源安全管理制度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《中油南充燃气有限责任公司重大危险源安全管理制度》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《中油南充燃气有限责任公司重大危险源监控管理办法》</w:t>
            </w:r>
          </w:p>
        </w:tc>
      </w:tr>
      <w:tr>
        <w:tblPrEx>
          <w:shd w:val="clear" w:color="auto" w:fill="auto"/>
          <w:tblLayout w:type="fixed"/>
          <w:tblCellMar>
            <w:top w:w="0" w:type="dxa"/>
            <w:left w:w="0" w:type="dxa"/>
            <w:bottom w:w="0" w:type="dxa"/>
            <w:right w:w="0" w:type="dxa"/>
          </w:tblCellMar>
        </w:tblPrEx>
        <w:trPr>
          <w:trHeight w:val="569"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6</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职业卫生管理制度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《中油南充燃气有限责任公司职业卫生管理制度》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《中油南充燃气有限责任公司健康管理办法》</w:t>
            </w:r>
          </w:p>
        </w:tc>
      </w:tr>
      <w:tr>
        <w:tblPrEx>
          <w:shd w:val="clear" w:color="auto" w:fill="auto"/>
          <w:tblLayout w:type="fixed"/>
          <w:tblCellMar>
            <w:top w:w="0" w:type="dxa"/>
            <w:left w:w="0" w:type="dxa"/>
            <w:bottom w:w="0" w:type="dxa"/>
            <w:right w:w="0" w:type="dxa"/>
          </w:tblCellMar>
        </w:tblPrEx>
        <w:trPr>
          <w:trHeight w:val="55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7</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劳动防护用品使用和管理制度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《中油南充燃气有限责任公司劳动防护用品使用和管理制度》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《中油南充燃气有限责任公司员工个人劳动防护用品管理实施细则》</w:t>
            </w:r>
          </w:p>
        </w:tc>
      </w:tr>
      <w:tr>
        <w:tblPrEx>
          <w:shd w:val="clear" w:color="auto" w:fill="auto"/>
          <w:tblLayout w:type="fixed"/>
          <w:tblCellMar>
            <w:top w:w="0" w:type="dxa"/>
            <w:left w:w="0" w:type="dxa"/>
            <w:bottom w:w="0" w:type="dxa"/>
            <w:right w:w="0" w:type="dxa"/>
          </w:tblCellMar>
        </w:tblPrEx>
        <w:trPr>
          <w:trHeight w:val="51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8</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安全生产检查及事故隐患排查、整改制度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《中油南充燃气有限责任公司安全生产检查及事故隐患排查整改制度》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《中油南充燃气有限责任公司安全生产事故隐患排查治理管理办法》</w:t>
            </w:r>
          </w:p>
        </w:tc>
      </w:tr>
      <w:tr>
        <w:tblPrEx>
          <w:shd w:val="clear" w:color="auto" w:fill="auto"/>
          <w:tblLayout w:type="fixed"/>
          <w:tblCellMar>
            <w:top w:w="0" w:type="dxa"/>
            <w:left w:w="0" w:type="dxa"/>
            <w:bottom w:w="0" w:type="dxa"/>
            <w:right w:w="0" w:type="dxa"/>
          </w:tblCellMar>
        </w:tblPrEx>
        <w:trPr>
          <w:trHeight w:val="49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9</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安全生产目标管理和责任追究制度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《中油南充燃气有限责任公司安全生产目标管理和责任追究制度》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lang w:eastAsia="zh-CN"/>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《中油南充燃气有限责任公司安全生产目标管理和责任追究制度》</w:t>
            </w:r>
          </w:p>
        </w:tc>
      </w:tr>
      <w:tr>
        <w:tblPrEx>
          <w:shd w:val="clear" w:color="auto" w:fill="auto"/>
          <w:tblLayout w:type="fixed"/>
          <w:tblCellMar>
            <w:top w:w="0" w:type="dxa"/>
            <w:left w:w="0" w:type="dxa"/>
            <w:bottom w:w="0" w:type="dxa"/>
            <w:right w:w="0" w:type="dxa"/>
          </w:tblCellMar>
        </w:tblPrEx>
        <w:trPr>
          <w:trHeight w:val="62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10</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安全生产教育培训管理考核制度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《中油南充燃气有限责任公司安全生产教育培训管理考核制度》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《中油南充燃气有限责任公司安全教育培训管理制度》</w:t>
            </w:r>
          </w:p>
        </w:tc>
      </w:tr>
      <w:tr>
        <w:tblPrEx>
          <w:shd w:val="clear" w:color="auto" w:fill="auto"/>
          <w:tblLayout w:type="fixed"/>
          <w:tblCellMar>
            <w:top w:w="0" w:type="dxa"/>
            <w:left w:w="0" w:type="dxa"/>
            <w:bottom w:w="0" w:type="dxa"/>
            <w:right w:w="0" w:type="dxa"/>
          </w:tblCellMar>
        </w:tblPrEx>
        <w:trPr>
          <w:trHeight w:val="64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11</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特种作业人员管理制度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《中油南充燃气有限责任公司特种作业人员管理制度》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《中油南充燃气有限责任公司特种作业人员管理办法》</w:t>
            </w:r>
          </w:p>
        </w:tc>
      </w:tr>
      <w:tr>
        <w:tblPrEx>
          <w:shd w:val="clear" w:color="auto" w:fill="auto"/>
          <w:tblLayout w:type="fixed"/>
          <w:tblCellMar>
            <w:top w:w="0" w:type="dxa"/>
            <w:left w:w="0" w:type="dxa"/>
            <w:bottom w:w="0" w:type="dxa"/>
            <w:right w:w="0" w:type="dxa"/>
          </w:tblCellMar>
        </w:tblPrEx>
        <w:trPr>
          <w:trHeight w:val="608"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12</w:t>
            </w:r>
          </w:p>
        </w:tc>
        <w:tc>
          <w:tcPr>
            <w:tcW w:w="397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现场安全管理和岗位安全生产标准化操作制度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《中油南充燃气有限责任公司输配气站安全生产管理和安全生产标准化操作制度》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《中油南充燃气有限责任公司输配气站生产技术管理办法》</w:t>
            </w:r>
          </w:p>
        </w:tc>
      </w:tr>
      <w:tr>
        <w:tblPrEx>
          <w:shd w:val="clear" w:color="auto" w:fill="auto"/>
          <w:tblLayout w:type="fixed"/>
          <w:tblCellMar>
            <w:top w:w="0" w:type="dxa"/>
            <w:left w:w="0" w:type="dxa"/>
            <w:bottom w:w="0" w:type="dxa"/>
            <w:right w:w="0" w:type="dxa"/>
          </w:tblCellMar>
        </w:tblPrEx>
        <w:trPr>
          <w:trHeight w:val="62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《中油南充燃气有限责任公司生产运行及维护管理制度》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《中油南充燃气有限责任公司生产运行及维护管理办法》</w:t>
            </w:r>
          </w:p>
        </w:tc>
      </w:tr>
      <w:tr>
        <w:tblPrEx>
          <w:shd w:val="clear" w:color="auto" w:fill="auto"/>
          <w:tblLayout w:type="fixed"/>
          <w:tblCellMar>
            <w:top w:w="0" w:type="dxa"/>
            <w:left w:w="0" w:type="dxa"/>
            <w:bottom w:w="0" w:type="dxa"/>
            <w:right w:w="0" w:type="dxa"/>
          </w:tblCellMar>
        </w:tblPrEx>
        <w:trPr>
          <w:trHeight w:val="64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13</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安全生产会议管理制度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《中油南充燃气有限责任公司安全会议管理制度》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《中油南充燃气有限责任公司安全会议管理制度》</w:t>
            </w:r>
          </w:p>
        </w:tc>
      </w:tr>
      <w:tr>
        <w:tblPrEx>
          <w:shd w:val="clear" w:color="auto" w:fill="auto"/>
          <w:tblLayout w:type="fixed"/>
          <w:tblCellMar>
            <w:top w:w="0" w:type="dxa"/>
            <w:left w:w="0" w:type="dxa"/>
            <w:bottom w:w="0" w:type="dxa"/>
            <w:right w:w="0" w:type="dxa"/>
          </w:tblCellMar>
        </w:tblPrEx>
        <w:trPr>
          <w:trHeight w:val="548"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14</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应急救援预案和应急体系管理制度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《中油南充燃气有限责任公司生产安全事故应急预案和应急体系管理制度》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《中油南充燃气有限责任公司生产安全事故应急预案管理办法》</w:t>
            </w:r>
          </w:p>
        </w:tc>
      </w:tr>
      <w:tr>
        <w:tblPrEx>
          <w:shd w:val="clear" w:color="auto" w:fill="auto"/>
          <w:tblLayout w:type="fixed"/>
          <w:tblCellMar>
            <w:top w:w="0" w:type="dxa"/>
            <w:left w:w="0" w:type="dxa"/>
            <w:bottom w:w="0" w:type="dxa"/>
            <w:right w:w="0" w:type="dxa"/>
          </w:tblCellMar>
        </w:tblPrEx>
        <w:trPr>
          <w:trHeight w:val="534"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15</w:t>
            </w:r>
          </w:p>
        </w:tc>
        <w:tc>
          <w:tcPr>
            <w:tcW w:w="3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生产安全事故报告和调查处理制度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u w:val="none"/>
                <w:lang w:val="en-US" w:eastAsia="zh-CN" w:bidi="ar"/>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《中油南充燃气有限责任公司生产安全事故报告和调查处理制度》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《中油南充燃气有限责任公司事故事件管理办法》</w:t>
            </w:r>
          </w:p>
        </w:tc>
      </w:tr>
      <w:tr>
        <w:tblPrEx>
          <w:shd w:val="clear" w:color="auto" w:fill="auto"/>
          <w:tblLayout w:type="fixed"/>
          <w:tblCellMar>
            <w:top w:w="0" w:type="dxa"/>
            <w:left w:w="0" w:type="dxa"/>
            <w:bottom w:w="0" w:type="dxa"/>
            <w:right w:w="0" w:type="dxa"/>
          </w:tblCellMar>
        </w:tblPrEx>
        <w:trPr>
          <w:trHeight w:val="546"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u w:val="none"/>
              </w:rPr>
            </w:pPr>
            <w:r>
              <w:rPr>
                <w:rFonts w:hint="eastAsia" w:ascii="方正仿宋简体" w:hAnsi="方正仿宋简体" w:eastAsia="方正仿宋简体" w:cs="方正仿宋简体"/>
                <w:b w:val="0"/>
                <w:bCs/>
                <w:i w:val="0"/>
                <w:color w:val="auto"/>
                <w:kern w:val="0"/>
                <w:sz w:val="18"/>
                <w:szCs w:val="18"/>
                <w:u w:val="none"/>
                <w:lang w:val="en-US" w:eastAsia="zh-CN" w:bidi="ar"/>
              </w:rPr>
              <w:t>16</w:t>
            </w:r>
          </w:p>
        </w:tc>
        <w:tc>
          <w:tcPr>
            <w:tcW w:w="397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消防、运输、储存、防灾等其他安全生产规章制度</w:t>
            </w: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《中油南充燃气有限责任公司消防安全管理制度》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《中油南充燃气有限责任公司消防安全管理办法》</w:t>
            </w:r>
          </w:p>
        </w:tc>
      </w:tr>
      <w:tr>
        <w:tblPrEx>
          <w:shd w:val="clear" w:color="auto" w:fill="auto"/>
          <w:tblLayout w:type="fixed"/>
          <w:tblCellMar>
            <w:top w:w="0" w:type="dxa"/>
            <w:left w:w="0" w:type="dxa"/>
            <w:bottom w:w="0" w:type="dxa"/>
            <w:right w:w="0" w:type="dxa"/>
          </w:tblCellMar>
        </w:tblPrEx>
        <w:trPr>
          <w:trHeight w:val="70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《中油南充燃气有限责任公司交通运输安全管理制度》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《中油南充燃气有限责任公司交通安全管理办法》</w:t>
            </w:r>
          </w:p>
        </w:tc>
      </w:tr>
      <w:tr>
        <w:tblPrEx>
          <w:shd w:val="clear" w:color="auto" w:fill="auto"/>
          <w:tblLayout w:type="fixed"/>
          <w:tblCellMar>
            <w:top w:w="0" w:type="dxa"/>
            <w:left w:w="0" w:type="dxa"/>
            <w:bottom w:w="0" w:type="dxa"/>
            <w:right w:w="0" w:type="dxa"/>
          </w:tblCellMar>
        </w:tblPrEx>
        <w:trPr>
          <w:trHeight w:val="70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Style w:val="194"/>
                <w:rFonts w:hint="eastAsia" w:ascii="方正仿宋简体" w:hAnsi="方正仿宋简体" w:eastAsia="方正仿宋简体" w:cs="方正仿宋简体"/>
                <w:b w:val="0"/>
                <w:bCs/>
                <w:color w:val="auto"/>
                <w:sz w:val="18"/>
                <w:szCs w:val="18"/>
                <w:highlight w:val="none"/>
                <w:lang w:val="en-US" w:eastAsia="zh-CN" w:bidi="ar"/>
              </w:rPr>
            </w:pPr>
            <w:r>
              <w:rPr>
                <w:rStyle w:val="194"/>
                <w:rFonts w:hint="eastAsia" w:ascii="方正仿宋简体" w:hAnsi="方正仿宋简体" w:eastAsia="方正仿宋简体" w:cs="方正仿宋简体"/>
                <w:b w:val="0"/>
                <w:bCs/>
                <w:color w:val="auto"/>
                <w:sz w:val="18"/>
                <w:szCs w:val="18"/>
                <w:highlight w:val="none"/>
                <w:lang w:val="en-US" w:eastAsia="zh-CN" w:bidi="ar"/>
              </w:rPr>
              <w:t>《中油南充燃气有限责任公司突发事件应急物资储备管理制度》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Style w:val="194"/>
                <w:rFonts w:hint="eastAsia" w:ascii="方正仿宋简体" w:hAnsi="方正仿宋简体" w:eastAsia="方正仿宋简体" w:cs="方正仿宋简体"/>
                <w:b w:val="0"/>
                <w:bCs/>
                <w:color w:val="auto"/>
                <w:sz w:val="18"/>
                <w:szCs w:val="18"/>
                <w:highlight w:val="none"/>
                <w:lang w:val="en-US" w:eastAsia="zh-CN" w:bidi="ar"/>
              </w:rPr>
              <w:t>《中油南充燃气有限责任公司突发事件应急物资储备管理实施细则》</w:t>
            </w:r>
          </w:p>
        </w:tc>
      </w:tr>
      <w:tr>
        <w:tblPrEx>
          <w:shd w:val="clear" w:color="auto" w:fill="auto"/>
          <w:tblLayout w:type="fixed"/>
          <w:tblCellMar>
            <w:top w:w="0" w:type="dxa"/>
            <w:left w:w="0" w:type="dxa"/>
            <w:bottom w:w="0" w:type="dxa"/>
            <w:right w:w="0" w:type="dxa"/>
          </w:tblCellMar>
        </w:tblPrEx>
        <w:trPr>
          <w:trHeight w:val="508"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u w:val="none"/>
              </w:rPr>
            </w:pPr>
          </w:p>
        </w:tc>
        <w:tc>
          <w:tcPr>
            <w:tcW w:w="3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方正仿宋简体" w:hAnsi="方正仿宋简体" w:eastAsia="方正仿宋简体" w:cs="方正仿宋简体"/>
                <w:b w:val="0"/>
                <w:bCs/>
                <w:i w:val="0"/>
                <w:color w:val="auto"/>
                <w:sz w:val="18"/>
                <w:szCs w:val="18"/>
                <w:highlight w:val="none"/>
                <w:u w:val="none"/>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kern w:val="0"/>
                <w:sz w:val="18"/>
                <w:szCs w:val="18"/>
                <w:highlight w:val="none"/>
                <w:u w:val="none"/>
                <w:lang w:val="en-US" w:eastAsia="zh-CN" w:bidi="ar"/>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《中油南充燃气有限责任公司自然灾害防治管理制度》</w:t>
            </w:r>
          </w:p>
        </w:tc>
        <w:tc>
          <w:tcPr>
            <w:tcW w:w="56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方正仿宋简体" w:hAnsi="方正仿宋简体" w:eastAsia="方正仿宋简体" w:cs="方正仿宋简体"/>
                <w:b w:val="0"/>
                <w:bCs/>
                <w:i w:val="0"/>
                <w:color w:val="auto"/>
                <w:sz w:val="18"/>
                <w:szCs w:val="18"/>
                <w:highlight w:val="none"/>
                <w:u w:val="none"/>
              </w:rPr>
            </w:pPr>
            <w:r>
              <w:rPr>
                <w:rFonts w:hint="eastAsia" w:ascii="方正仿宋简体" w:hAnsi="方正仿宋简体" w:eastAsia="方正仿宋简体" w:cs="方正仿宋简体"/>
                <w:b w:val="0"/>
                <w:bCs/>
                <w:i w:val="0"/>
                <w:color w:val="auto"/>
                <w:kern w:val="0"/>
                <w:sz w:val="18"/>
                <w:szCs w:val="18"/>
                <w:highlight w:val="none"/>
                <w:u w:val="none"/>
                <w:lang w:val="en-US" w:eastAsia="zh-CN" w:bidi="ar"/>
              </w:rPr>
              <w:t>《中油南充燃气有限责任公司自然灾害防治管理办法》</w:t>
            </w:r>
          </w:p>
        </w:tc>
      </w:tr>
    </w:tbl>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textAlignment w:val="baseline"/>
        <w:outlineLvl w:val="9"/>
        <w:rPr>
          <w:rFonts w:hint="eastAsia" w:ascii="方正仿宋简体" w:hAnsi="方正仿宋简体" w:eastAsia="方正仿宋简体" w:cs="方正仿宋简体"/>
          <w:b w:val="0"/>
          <w:bCs/>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简体" w:eastAsia="方正仿宋简体"/>
          <w:color w:val="auto"/>
          <w:sz w:val="28"/>
          <w:szCs w:val="28"/>
          <w:highlight w:val="none"/>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CG Times (WN)">
    <w:altName w:val="Times New Roman"/>
    <w:panose1 w:val="00000000000000000000"/>
    <w:charset w:val="00"/>
    <w:family w:val="roma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大黑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18030">
    <w:altName w:val="宋体"/>
    <w:panose1 w:val="02010609060101010101"/>
    <w:charset w:val="86"/>
    <w:family w:val="modern"/>
    <w:pitch w:val="default"/>
    <w:sig w:usb0="00000000" w:usb1="00000000" w:usb2="000A005E" w:usb3="00000000" w:csb0="00040001" w:csb1="00000000"/>
  </w:font>
  <w:font w:name="方正书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
    <w:altName w:val="Segoe Print"/>
    <w:panose1 w:val="00000000000000000000"/>
    <w:charset w:val="00"/>
    <w:family w:val="auto"/>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9"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tamqMcBAABuAwAADgAAAAAAAAABACAAAAAeAQAAZHJzL2Uyb0RvYy54&#10;bWxQSwUGAAAAAAYABgBZAQAAVwU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475</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Style w:val="46"/>
        <w:rFonts w:hint="eastAsia" w:ascii="宋体" w:hAnsi="宋体"/>
        <w:sz w:val="28"/>
        <w:szCs w:val="28"/>
      </w:rPr>
    </w:pPr>
    <w:r>
      <w:rPr>
        <w:sz w:val="2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TtRgTccBAABuAwAADgAAAAAAAAABACAAAAAeAQAAZHJzL2Uyb0RvYy54&#10;bWxQSwUGAAAAAAYABgBZAQAAVwU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605</w:t>
                    </w:r>
                    <w:r>
                      <w:rPr>
                        <w:rFonts w:hint="eastAsia"/>
                        <w:lang w:eastAsia="zh-CN"/>
                      </w:rPr>
                      <w:fldChar w:fldCharType="end"/>
                    </w:r>
                  </w:p>
                </w:txbxContent>
              </v:textbox>
            </v:shape>
          </w:pict>
        </mc:Fallback>
      </mc:AlternateContent>
    </w:r>
  </w:p>
  <w:p>
    <w:pPr>
      <w:pStyle w:val="28"/>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Style w:val="46"/>
      </w:rPr>
    </w:pPr>
    <w:r>
      <w:rPr>
        <w:rFonts w:hint="eastAsia"/>
        <w:sz w:val="22"/>
      </w:rPr>
      <w:t>·</w:t>
    </w:r>
    <w:r>
      <w:rPr>
        <w:b/>
        <w:bCs/>
        <w:sz w:val="22"/>
      </w:rPr>
      <w:fldChar w:fldCharType="begin"/>
    </w:r>
    <w:r>
      <w:rPr>
        <w:rStyle w:val="46"/>
        <w:b/>
        <w:bCs/>
        <w:sz w:val="22"/>
      </w:rPr>
      <w:instrText xml:space="preserve">PAGE  </w:instrText>
    </w:r>
    <w:r>
      <w:rPr>
        <w:b/>
        <w:bCs/>
        <w:sz w:val="22"/>
      </w:rPr>
      <w:fldChar w:fldCharType="separate"/>
    </w:r>
    <w:r>
      <w:rPr>
        <w:rStyle w:val="46"/>
        <w:b/>
        <w:bCs/>
        <w:sz w:val="22"/>
      </w:rPr>
      <w:t>2072</w:t>
    </w:r>
    <w:r>
      <w:rPr>
        <w:b/>
        <w:bCs/>
        <w:sz w:val="22"/>
      </w:rPr>
      <w:fldChar w:fldCharType="end"/>
    </w:r>
    <w:r>
      <w:rPr>
        <w:rFonts w:hint="eastAsia"/>
        <w:sz w:val="22"/>
      </w:rPr>
      <w:t>·</w:t>
    </w:r>
  </w:p>
  <w:p>
    <w:pPr>
      <w:pStyle w:val="28"/>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Style w:val="46"/>
      </w:rPr>
    </w:pPr>
    <w:r>
      <w:fldChar w:fldCharType="begin"/>
    </w:r>
    <w:r>
      <w:rPr>
        <w:rStyle w:val="46"/>
      </w:rPr>
      <w:instrText xml:space="preserve">PAGE  </w:instrText>
    </w:r>
    <w:r>
      <w:fldChar w:fldCharType="separate"/>
    </w:r>
    <w:r>
      <w:rPr>
        <w:rStyle w:val="46"/>
      </w:rPr>
      <w:t>5</w:t>
    </w:r>
    <w: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hrSWTIAQAAbQMAAA4AAAAAAAAAAQAgAAAAHgEAAGRycy9lMm9Eb2Mu&#10;eG1sUEsFBgAAAAAGAAYAWQEAAFgFA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IRq3HIAQAAbQMAAA4AAAAAAAAAAQAgAAAAHgEAAGRycy9lMm9Eb2Mu&#10;eG1sUEsFBgAAAAAGAAYAWQEAAFgFA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4eNGC8cBAABtAwAADgAAAAAAAAABACAAAAAeAQAAZHJzL2Uyb0RvYy54&#10;bWxQSwUGAAAAAAYABgBZAQAAVwU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eastAsia="Times New Roman"/>
        <w:sz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52f23IAQAAbQMAAA4AAAAAAAAAAQAgAAAAHgEAAGRycy9lMm9Eb2Mu&#10;eG1sUEsFBgAAAAAGAAYAWQEAAFgFA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BiNig8cBAABuAwAADgAAAAAAAAABACAAAAAeAQAAZHJzL2Uyb0RvYy54&#10;bWxQSwUGAAAAAAYABgBZAQAAVwU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fldChar w:fldCharType="begin"/>
    </w:r>
    <w:r>
      <w:rPr>
        <w:rStyle w:val="46"/>
      </w:rPr>
      <w:instrText xml:space="preserve">PAGE  </w:instrText>
    </w:r>
    <w:r>
      <w:fldChar w:fldCharType="end"/>
    </w:r>
  </w:p>
  <w:p>
    <w:pPr>
      <w:pStyle w:val="2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aGN3HIAQAAbgMAAA4AAAAAAAAAAQAgAAAAHgEAAGRycy9lMm9Eb2Mu&#10;eG1sUEsFBgAAAAAGAAYAWQEAAFgFAAAAAA==&#10;">
              <v:fill on="f" focussize="0,0"/>
              <v:stroke on="f"/>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412</w:t>
                    </w:r>
                    <w:r>
                      <w:rPr>
                        <w:rFonts w:hint="eastAsia"/>
                        <w:lang w:eastAsia="zh-CN"/>
                      </w:rPr>
                      <w:fldChar w:fldCharType="end"/>
                    </w:r>
                  </w:p>
                </w:txbxContent>
              </v:textbox>
            </v:shape>
          </w:pict>
        </mc:Fallback>
      </mc:AlternateContent>
    </w:r>
  </w:p>
  <w:p>
    <w:pPr>
      <w:pStyle w:val="2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fldChar w:fldCharType="begin"/>
    </w:r>
    <w:r>
      <w:rPr>
        <w:rStyle w:val="46"/>
      </w:rPr>
      <w:instrText xml:space="preserve">PAGE  </w:instrText>
    </w:r>
    <w:r>
      <w:fldChar w:fldCharType="separate"/>
    </w:r>
    <w:r>
      <w:rPr>
        <w:rStyle w:val="46"/>
      </w:rPr>
      <w:t>3</w:t>
    </w:r>
    <w:r>
      <w:fldChar w:fldCharType="end"/>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97155</wp:posOffset>
              </wp:positionV>
              <wp:extent cx="5760085" cy="184150"/>
              <wp:effectExtent l="0" t="0" r="0" b="0"/>
              <wp:wrapNone/>
              <wp:docPr id="90" name="组合 1"/>
              <wp:cNvGraphicFramePr/>
              <a:graphic xmlns:a="http://schemas.openxmlformats.org/drawingml/2006/main">
                <a:graphicData uri="http://schemas.microsoft.com/office/word/2010/wordprocessingGroup">
                  <wpg:wgp>
                    <wpg:cNvGrpSpPr/>
                    <wpg:grpSpPr>
                      <a:xfrm>
                        <a:off x="0" y="0"/>
                        <a:ext cx="5760085" cy="184150"/>
                        <a:chOff x="1418" y="1291"/>
                        <a:chExt cx="9071" cy="290"/>
                      </a:xfrm>
                    </wpg:grpSpPr>
                    <wps:wsp>
                      <wps:cNvPr id="88" name="矩形 2"/>
                      <wps:cNvSpPr/>
                      <wps:spPr>
                        <a:xfrm>
                          <a:off x="2262" y="1291"/>
                          <a:ext cx="7596" cy="290"/>
                        </a:xfrm>
                        <a:prstGeom prst="rect">
                          <a:avLst/>
                        </a:prstGeom>
                        <a:noFill/>
                        <a:ln>
                          <a:noFill/>
                        </a:ln>
                      </wps:spPr>
                      <wps:txbx>
                        <w:txbxContent>
                          <w:p>
                            <w:pPr>
                              <w:pStyle w:val="140"/>
                              <w:spacing w:line="240" w:lineRule="auto"/>
                              <w:rPr>
                                <w:rFonts w:ascii="Times New Roman" w:hAnsi="Times New Roman"/>
                              </w:rPr>
                            </w:pPr>
                            <w:r>
                              <w:rPr>
                                <w:rFonts w:hint="eastAsia" w:ascii="Times New Roman" w:hAnsi="Times New Roman"/>
                              </w:rPr>
                              <w:t>重大危险源管理办法</w:t>
                            </w:r>
                          </w:p>
                        </w:txbxContent>
                      </wps:txbx>
                      <wps:bodyPr wrap="square" lIns="54000" tIns="0" rIns="54000" bIns="0" upright="1"/>
                    </wps:wsp>
                    <wps:wsp>
                      <wps:cNvPr id="89" name="直线 3"/>
                      <wps:cNvCnPr/>
                      <wps:spPr>
                        <a:xfrm>
                          <a:off x="1418" y="1581"/>
                          <a:ext cx="9071" cy="0"/>
                        </a:xfrm>
                        <a:prstGeom prst="line">
                          <a:avLst/>
                        </a:prstGeom>
                        <a:ln w="15875"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0pt;margin-top:7.65pt;height:14.5pt;width:453.55pt;z-index:251658240;mso-width-relative:page;mso-height-relative:page;" coordorigin="1418,1291" coordsize="9071,290" o:gfxdata="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Oeo/61wAAAAYBAAAPAAAAAAAAAAEAIAAAACIAAABkcnMv&#10;ZG93bnJldi54bWxQSwECFAAUAAAACACHTuJAdmopZK8CAABgBgAADgAAAAAAAAABACAAAAAmAQAA&#10;ZHJzL2Uyb0RvYy54bWxQSwUGAAAAAAYABgBZAQAARwYAAAAA&#10;">
              <o:lock v:ext="edit" aspectratio="f"/>
              <v:rect id="矩形 2" o:spid="_x0000_s1026" o:spt="1" style="position:absolute;left:2262;top:1291;height:290;width:7596;" filled="f" stroked="f" coordsize="21600,21600" o:gfxdata="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4pCu5AAAA2wAA&#10;AA8AAAAAAAAAAQAgAAAAIgAAAGRycy9kb3ducmV2LnhtbFBLAQIUABQAAAAIAIdO4kAzLwWeOwAA&#10;ADkAAAAQAAAAAAAAAAEAIAAAAAgBAABkcnMvc2hhcGV4bWwueG1sUEsFBgAAAAAGAAYAWwEAALID&#10;AAAAAA==&#10;">
                <v:fill on="f" focussize="0,0"/>
                <v:stroke on="f"/>
                <v:imagedata o:title=""/>
                <o:lock v:ext="edit" aspectratio="f"/>
                <v:textbox inset="1.5mm,0mm,1.5mm,0mm">
                  <w:txbxContent>
                    <w:p>
                      <w:pPr>
                        <w:pStyle w:val="140"/>
                        <w:spacing w:line="240" w:lineRule="auto"/>
                        <w:rPr>
                          <w:rFonts w:ascii="Times New Roman" w:hAnsi="Times New Roman"/>
                        </w:rPr>
                      </w:pPr>
                      <w:r>
                        <w:rPr>
                          <w:rFonts w:hint="eastAsia" w:ascii="Times New Roman" w:hAnsi="Times New Roman"/>
                        </w:rPr>
                        <w:t>重大危险源管理办法</w:t>
                      </w:r>
                    </w:p>
                  </w:txbxContent>
                </v:textbox>
              </v:rect>
              <v:line id="直线 3" o:spid="_x0000_s1026" o:spt="20" style="position:absolute;left:1418;top:1581;height:0;width:9071;" filled="f" stroked="t" coordsize="21600,21600" o:gfxdata="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8a4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E64A1"/>
    <w:multiLevelType w:val="singleLevel"/>
    <w:tmpl w:val="898E64A1"/>
    <w:lvl w:ilvl="0" w:tentative="0">
      <w:start w:val="1"/>
      <w:numFmt w:val="decimal"/>
      <w:lvlText w:val="%1."/>
      <w:lvlJc w:val="left"/>
      <w:pPr>
        <w:tabs>
          <w:tab w:val="left" w:pos="312"/>
        </w:tabs>
      </w:pPr>
    </w:lvl>
  </w:abstractNum>
  <w:abstractNum w:abstractNumId="1">
    <w:nsid w:val="A33A6549"/>
    <w:multiLevelType w:val="singleLevel"/>
    <w:tmpl w:val="A33A6549"/>
    <w:lvl w:ilvl="0" w:tentative="0">
      <w:start w:val="1"/>
      <w:numFmt w:val="chineseCounting"/>
      <w:suff w:val="space"/>
      <w:lvlText w:val="第%1节"/>
      <w:lvlJc w:val="left"/>
      <w:rPr>
        <w:rFonts w:hint="eastAsia"/>
      </w:rPr>
    </w:lvl>
  </w:abstractNum>
  <w:abstractNum w:abstractNumId="2">
    <w:nsid w:val="ABC67065"/>
    <w:multiLevelType w:val="singleLevel"/>
    <w:tmpl w:val="ABC67065"/>
    <w:lvl w:ilvl="0" w:tentative="0">
      <w:start w:val="1"/>
      <w:numFmt w:val="chineseCounting"/>
      <w:suff w:val="space"/>
      <w:lvlText w:val="第%1章"/>
      <w:lvlJc w:val="left"/>
      <w:rPr>
        <w:rFonts w:hint="eastAsia"/>
      </w:rPr>
    </w:lvl>
  </w:abstractNum>
  <w:abstractNum w:abstractNumId="3">
    <w:nsid w:val="C245FAC8"/>
    <w:multiLevelType w:val="singleLevel"/>
    <w:tmpl w:val="C245FAC8"/>
    <w:lvl w:ilvl="0" w:tentative="0">
      <w:start w:val="1"/>
      <w:numFmt w:val="chineseCounting"/>
      <w:suff w:val="space"/>
      <w:lvlText w:val="第%1章"/>
      <w:lvlJc w:val="left"/>
      <w:rPr>
        <w:rFonts w:hint="eastAsia"/>
      </w:rPr>
    </w:lvl>
  </w:abstractNum>
  <w:abstractNum w:abstractNumId="4">
    <w:nsid w:val="F0CA4F30"/>
    <w:multiLevelType w:val="singleLevel"/>
    <w:tmpl w:val="F0CA4F30"/>
    <w:lvl w:ilvl="0" w:tentative="0">
      <w:start w:val="1"/>
      <w:numFmt w:val="chineseCounting"/>
      <w:suff w:val="nothing"/>
      <w:lvlText w:val="（%1）"/>
      <w:lvlJc w:val="left"/>
      <w:rPr>
        <w:rFonts w:hint="eastAsia"/>
      </w:rPr>
    </w:lvl>
  </w:abstractNum>
  <w:abstractNum w:abstractNumId="5">
    <w:nsid w:val="FC4168A7"/>
    <w:multiLevelType w:val="singleLevel"/>
    <w:tmpl w:val="FC4168A7"/>
    <w:lvl w:ilvl="0" w:tentative="0">
      <w:start w:val="4"/>
      <w:numFmt w:val="chineseCounting"/>
      <w:suff w:val="space"/>
      <w:lvlText w:val="第%1章"/>
      <w:lvlJc w:val="left"/>
      <w:rPr>
        <w:rFonts w:hint="eastAsia"/>
      </w:rPr>
    </w:lvl>
  </w:abstractNum>
  <w:abstractNum w:abstractNumId="6">
    <w:nsid w:val="00000005"/>
    <w:multiLevelType w:val="multilevel"/>
    <w:tmpl w:val="00000005"/>
    <w:lvl w:ilvl="0" w:tentative="0">
      <w:start w:val="1"/>
      <w:numFmt w:val="decimal"/>
      <w:suff w:val="nothing"/>
      <w:lvlText w:val="%1、"/>
      <w:lvlJc w:val="left"/>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06"/>
    <w:multiLevelType w:val="multilevel"/>
    <w:tmpl w:val="00000006"/>
    <w:lvl w:ilvl="0" w:tentative="0">
      <w:start w:val="1"/>
      <w:numFmt w:val="decimal"/>
      <w:lvlText w:val="%1."/>
      <w:lvlJc w:val="left"/>
      <w:pPr>
        <w:ind w:left="1130"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8">
    <w:nsid w:val="0000000F"/>
    <w:multiLevelType w:val="singleLevel"/>
    <w:tmpl w:val="0000000F"/>
    <w:lvl w:ilvl="0" w:tentative="0">
      <w:start w:val="2"/>
      <w:numFmt w:val="decimal"/>
      <w:suff w:val="nothing"/>
      <w:lvlText w:val="%1."/>
      <w:lvlJc w:val="left"/>
    </w:lvl>
  </w:abstractNum>
  <w:abstractNum w:abstractNumId="9">
    <w:nsid w:val="00000012"/>
    <w:multiLevelType w:val="singleLevel"/>
    <w:tmpl w:val="00000012"/>
    <w:lvl w:ilvl="0" w:tentative="0">
      <w:start w:val="1"/>
      <w:numFmt w:val="decimal"/>
      <w:suff w:val="nothing"/>
      <w:lvlText w:val="%1."/>
      <w:lvlJc w:val="left"/>
    </w:lvl>
  </w:abstractNum>
  <w:abstractNum w:abstractNumId="10">
    <w:nsid w:val="00000017"/>
    <w:multiLevelType w:val="singleLevel"/>
    <w:tmpl w:val="00000017"/>
    <w:lvl w:ilvl="0" w:tentative="0">
      <w:start w:val="6"/>
      <w:numFmt w:val="chineseCounting"/>
      <w:suff w:val="space"/>
      <w:lvlText w:val="第%1章"/>
      <w:lvlJc w:val="left"/>
    </w:lvl>
  </w:abstractNum>
  <w:abstractNum w:abstractNumId="11">
    <w:nsid w:val="0000001D"/>
    <w:multiLevelType w:val="multilevel"/>
    <w:tmpl w:val="0000001D"/>
    <w:lvl w:ilvl="0" w:tentative="0">
      <w:start w:val="1"/>
      <w:numFmt w:val="chineseCountingThousand"/>
      <w:pStyle w:val="87"/>
      <w:lvlText w:val="第%1条"/>
      <w:lvlJc w:val="left"/>
      <w:pPr>
        <w:tabs>
          <w:tab w:val="left" w:pos="333"/>
        </w:tabs>
        <w:ind w:left="333" w:firstLine="567"/>
      </w:pPr>
      <w:rPr>
        <w:rFonts w:hint="eastAsia"/>
        <w:b/>
        <w:i w:val="0"/>
        <w:lang w:val="en-US"/>
      </w:rPr>
    </w:lvl>
    <w:lvl w:ilvl="1" w:tentative="0">
      <w:start w:val="1"/>
      <w:numFmt w:val="japaneseCounting"/>
      <w:pStyle w:val="26"/>
      <w:lvlText w:val="（%2）"/>
      <w:lvlJc w:val="left"/>
      <w:pPr>
        <w:tabs>
          <w:tab w:val="left" w:pos="1980"/>
        </w:tabs>
        <w:ind w:left="1980" w:hanging="720"/>
      </w:pPr>
      <w:rPr>
        <w:rFonts w:hint="default"/>
        <w:b/>
        <w:i w:val="0"/>
        <w:lang w:val="en-US"/>
      </w:rPr>
    </w:lvl>
    <w:lvl w:ilvl="2" w:tentative="0">
      <w:start w:val="1"/>
      <w:numFmt w:val="lowerRoman"/>
      <w:lvlText w:val="%3."/>
      <w:lvlJc w:val="right"/>
      <w:pPr>
        <w:tabs>
          <w:tab w:val="left" w:pos="1260"/>
        </w:tabs>
        <w:ind w:left="1260" w:hanging="420"/>
      </w:pPr>
    </w:lvl>
    <w:lvl w:ilvl="3" w:tentative="0">
      <w:start w:val="1"/>
      <w:numFmt w:val="chineseCountingThousand"/>
      <w:pStyle w:val="86"/>
      <w:lvlText w:val="（%4）"/>
      <w:lvlJc w:val="left"/>
      <w:pPr>
        <w:tabs>
          <w:tab w:val="left" w:pos="1980"/>
        </w:tabs>
        <w:ind w:left="1680" w:hanging="420"/>
      </w:pPr>
      <w:rPr>
        <w:rFonts w:hint="eastAsia"/>
      </w:rPr>
    </w:lvl>
    <w:lvl w:ilvl="4" w:tentative="0">
      <w:start w:val="3"/>
      <w:numFmt w:val="japaneseCounting"/>
      <w:lvlText w:val="第%5章"/>
      <w:lvlJc w:val="left"/>
      <w:pPr>
        <w:tabs>
          <w:tab w:val="left" w:pos="3330"/>
        </w:tabs>
        <w:ind w:left="3330" w:hanging="1650"/>
      </w:pPr>
      <w:rPr>
        <w:rFonts w:hint="eastAsia"/>
      </w:rPr>
    </w:lvl>
    <w:lvl w:ilvl="5" w:tentative="0">
      <w:start w:val="1"/>
      <w:numFmt w:val="decimal"/>
      <w:lvlText w:val="%6、"/>
      <w:lvlJc w:val="left"/>
      <w:pPr>
        <w:tabs>
          <w:tab w:val="left" w:pos="2820"/>
        </w:tabs>
        <w:ind w:left="2820" w:hanging="720"/>
      </w:pPr>
      <w:rPr>
        <w:rFonts w:hint="eastAsia"/>
      </w:rPr>
    </w:lvl>
    <w:lvl w:ilvl="6" w:tentative="0">
      <w:start w:val="1"/>
      <w:numFmt w:val="decimal"/>
      <w:pStyle w:val="97"/>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E"/>
    <w:multiLevelType w:val="multilevel"/>
    <w:tmpl w:val="0000001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5"/>
    <w:multiLevelType w:val="singleLevel"/>
    <w:tmpl w:val="00000025"/>
    <w:lvl w:ilvl="0" w:tentative="0">
      <w:start w:val="1"/>
      <w:numFmt w:val="chineseCounting"/>
      <w:suff w:val="nothing"/>
      <w:lvlText w:val="（%1）"/>
      <w:lvlJc w:val="left"/>
    </w:lvl>
  </w:abstractNum>
  <w:abstractNum w:abstractNumId="14">
    <w:nsid w:val="0000002A"/>
    <w:multiLevelType w:val="multilevel"/>
    <w:tmpl w:val="0000002A"/>
    <w:lvl w:ilvl="0" w:tentative="0">
      <w:start w:val="1"/>
      <w:numFmt w:val="japaneseCounting"/>
      <w:lvlText w:val="（%1）"/>
      <w:lvlJc w:val="left"/>
      <w:pPr>
        <w:tabs>
          <w:tab w:val="left" w:pos="1415"/>
        </w:tabs>
        <w:ind w:left="1415" w:hanging="855"/>
      </w:pPr>
      <w:rPr>
        <w:rFonts w:hint="default"/>
      </w:rPr>
    </w:lvl>
    <w:lvl w:ilvl="1" w:tentative="0">
      <w:start w:val="1"/>
      <w:numFmt w:val="lowerLetter"/>
      <w:pStyle w:val="66"/>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5">
    <w:nsid w:val="0000002B"/>
    <w:multiLevelType w:val="singleLevel"/>
    <w:tmpl w:val="0000002B"/>
    <w:lvl w:ilvl="0" w:tentative="0">
      <w:start w:val="1"/>
      <w:numFmt w:val="chineseCounting"/>
      <w:suff w:val="nothing"/>
      <w:lvlText w:val="（%1）"/>
      <w:lvlJc w:val="left"/>
    </w:lvl>
  </w:abstractNum>
  <w:abstractNum w:abstractNumId="16">
    <w:nsid w:val="00000039"/>
    <w:multiLevelType w:val="multilevel"/>
    <w:tmpl w:val="00000039"/>
    <w:lvl w:ilvl="0" w:tentative="0">
      <w:start w:val="1"/>
      <w:numFmt w:val="chineseCountingThousand"/>
      <w:suff w:val="space"/>
      <w:lvlText w:val="第%1条"/>
      <w:lvlJc w:val="left"/>
      <w:pPr>
        <w:ind w:left="680" w:hanging="260"/>
      </w:pPr>
      <w:rPr>
        <w:rFonts w:hint="default" w:ascii="方正仿宋简体" w:hAnsi="宋体" w:eastAsia="方正仿宋简体"/>
        <w:b/>
        <w:color w:val="auto"/>
        <w:sz w:val="28"/>
        <w:u w:val="none" w:color="auto"/>
        <w:lang w:val="en-US"/>
      </w:rPr>
    </w:lvl>
    <w:lvl w:ilvl="1" w:tentative="0">
      <w:start w:val="1"/>
      <w:numFmt w:val="lowerLetter"/>
      <w:lvlText w:val="%2)"/>
      <w:lvlJc w:val="left"/>
      <w:pPr>
        <w:ind w:left="1260" w:hanging="420"/>
      </w:pPr>
      <w:rPr>
        <w:rFonts w:hint="default" w:ascii="Times New Roman"/>
        <w:u w:val="none" w:color="auto"/>
      </w:rPr>
    </w:lvl>
    <w:lvl w:ilvl="2" w:tentative="0">
      <w:start w:val="1"/>
      <w:numFmt w:val="lowerRoman"/>
      <w:lvlText w:val="%3."/>
      <w:lvlJc w:val="right"/>
      <w:pPr>
        <w:ind w:left="1680" w:hanging="420"/>
      </w:pPr>
      <w:rPr>
        <w:rFonts w:hint="default" w:ascii="Times New Roman"/>
        <w:u w:val="none" w:color="auto"/>
      </w:rPr>
    </w:lvl>
    <w:lvl w:ilvl="3" w:tentative="0">
      <w:start w:val="1"/>
      <w:numFmt w:val="decimal"/>
      <w:lvlText w:val="%4."/>
      <w:lvlJc w:val="left"/>
      <w:pPr>
        <w:ind w:left="2100" w:hanging="420"/>
      </w:pPr>
      <w:rPr>
        <w:rFonts w:hint="default" w:ascii="Times New Roman"/>
        <w:u w:val="none" w:color="auto"/>
      </w:rPr>
    </w:lvl>
    <w:lvl w:ilvl="4" w:tentative="0">
      <w:start w:val="1"/>
      <w:numFmt w:val="lowerLetter"/>
      <w:lvlText w:val="%5)"/>
      <w:lvlJc w:val="left"/>
      <w:pPr>
        <w:ind w:left="2520" w:hanging="420"/>
      </w:pPr>
      <w:rPr>
        <w:rFonts w:hint="default" w:ascii="Times New Roman"/>
        <w:u w:val="none" w:color="auto"/>
      </w:rPr>
    </w:lvl>
    <w:lvl w:ilvl="5" w:tentative="0">
      <w:start w:val="1"/>
      <w:numFmt w:val="lowerRoman"/>
      <w:lvlText w:val="%6."/>
      <w:lvlJc w:val="right"/>
      <w:pPr>
        <w:ind w:left="2940" w:hanging="420"/>
      </w:pPr>
      <w:rPr>
        <w:rFonts w:hint="default" w:ascii="Times New Roman"/>
        <w:u w:val="none" w:color="auto"/>
      </w:rPr>
    </w:lvl>
    <w:lvl w:ilvl="6" w:tentative="0">
      <w:start w:val="1"/>
      <w:numFmt w:val="decimal"/>
      <w:lvlText w:val="%7."/>
      <w:lvlJc w:val="left"/>
      <w:pPr>
        <w:ind w:left="3360" w:hanging="420"/>
      </w:pPr>
      <w:rPr>
        <w:rFonts w:hint="default" w:ascii="Times New Roman"/>
        <w:u w:val="none" w:color="auto"/>
      </w:rPr>
    </w:lvl>
    <w:lvl w:ilvl="7" w:tentative="0">
      <w:start w:val="1"/>
      <w:numFmt w:val="lowerLetter"/>
      <w:lvlText w:val="%8)"/>
      <w:lvlJc w:val="left"/>
      <w:pPr>
        <w:ind w:left="3780" w:hanging="420"/>
      </w:pPr>
      <w:rPr>
        <w:rFonts w:hint="default" w:ascii="Times New Roman"/>
        <w:u w:val="none" w:color="auto"/>
      </w:rPr>
    </w:lvl>
    <w:lvl w:ilvl="8" w:tentative="0">
      <w:start w:val="1"/>
      <w:numFmt w:val="lowerRoman"/>
      <w:lvlText w:val="%9."/>
      <w:lvlJc w:val="right"/>
      <w:pPr>
        <w:ind w:left="4200" w:hanging="420"/>
      </w:pPr>
      <w:rPr>
        <w:rFonts w:hint="default" w:ascii="Times New Roman"/>
        <w:u w:val="none" w:color="auto"/>
      </w:rPr>
    </w:lvl>
  </w:abstractNum>
  <w:abstractNum w:abstractNumId="17">
    <w:nsid w:val="0000003E"/>
    <w:multiLevelType w:val="singleLevel"/>
    <w:tmpl w:val="0000003E"/>
    <w:lvl w:ilvl="0" w:tentative="0">
      <w:start w:val="1"/>
      <w:numFmt w:val="chineseCounting"/>
      <w:suff w:val="nothing"/>
      <w:lvlText w:val="（%1）"/>
      <w:lvlJc w:val="left"/>
    </w:lvl>
  </w:abstractNum>
  <w:abstractNum w:abstractNumId="18">
    <w:nsid w:val="00000048"/>
    <w:multiLevelType w:val="singleLevel"/>
    <w:tmpl w:val="00000048"/>
    <w:lvl w:ilvl="0" w:tentative="0">
      <w:start w:val="1"/>
      <w:numFmt w:val="decimal"/>
      <w:suff w:val="nothing"/>
      <w:lvlText w:val="%1."/>
      <w:lvlJc w:val="left"/>
    </w:lvl>
  </w:abstractNum>
  <w:abstractNum w:abstractNumId="19">
    <w:nsid w:val="08182CAE"/>
    <w:multiLevelType w:val="multilevel"/>
    <w:tmpl w:val="08182CA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9D14E49"/>
    <w:multiLevelType w:val="singleLevel"/>
    <w:tmpl w:val="09D14E49"/>
    <w:lvl w:ilvl="0" w:tentative="0">
      <w:start w:val="3"/>
      <w:numFmt w:val="chineseCounting"/>
      <w:suff w:val="space"/>
      <w:lvlText w:val="第%1章"/>
      <w:lvlJc w:val="left"/>
      <w:rPr>
        <w:rFonts w:hint="eastAsia"/>
      </w:rPr>
    </w:lvl>
  </w:abstractNum>
  <w:abstractNum w:abstractNumId="21">
    <w:nsid w:val="166265DA"/>
    <w:multiLevelType w:val="multilevel"/>
    <w:tmpl w:val="166265D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67094D6"/>
    <w:multiLevelType w:val="singleLevel"/>
    <w:tmpl w:val="267094D6"/>
    <w:lvl w:ilvl="0" w:tentative="0">
      <w:start w:val="5"/>
      <w:numFmt w:val="decimal"/>
      <w:lvlText w:val="%1."/>
      <w:lvlJc w:val="left"/>
      <w:pPr>
        <w:tabs>
          <w:tab w:val="left" w:pos="312"/>
        </w:tabs>
      </w:pPr>
    </w:lvl>
  </w:abstractNum>
  <w:abstractNum w:abstractNumId="23">
    <w:nsid w:val="27E5A7C4"/>
    <w:multiLevelType w:val="singleLevel"/>
    <w:tmpl w:val="27E5A7C4"/>
    <w:lvl w:ilvl="0" w:tentative="0">
      <w:start w:val="3"/>
      <w:numFmt w:val="chineseCounting"/>
      <w:suff w:val="nothing"/>
      <w:lvlText w:val="%1、"/>
      <w:lvlJc w:val="left"/>
      <w:rPr>
        <w:rFonts w:hint="eastAsia"/>
      </w:rPr>
    </w:lvl>
  </w:abstractNum>
  <w:abstractNum w:abstractNumId="24">
    <w:nsid w:val="3FE31E23"/>
    <w:multiLevelType w:val="singleLevel"/>
    <w:tmpl w:val="3FE31E23"/>
    <w:lvl w:ilvl="0" w:tentative="0">
      <w:start w:val="2"/>
      <w:numFmt w:val="decimal"/>
      <w:suff w:val="nothing"/>
      <w:lvlText w:val="（%1）"/>
      <w:lvlJc w:val="left"/>
    </w:lvl>
  </w:abstractNum>
  <w:abstractNum w:abstractNumId="25">
    <w:nsid w:val="486041F1"/>
    <w:multiLevelType w:val="multilevel"/>
    <w:tmpl w:val="486041F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1992CF6"/>
    <w:multiLevelType w:val="multilevel"/>
    <w:tmpl w:val="51992CF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ADB5F41"/>
    <w:multiLevelType w:val="multilevel"/>
    <w:tmpl w:val="5ADB5F4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8">
    <w:nsid w:val="657D3FBC"/>
    <w:multiLevelType w:val="multilevel"/>
    <w:tmpl w:val="657D3FBC"/>
    <w:lvl w:ilvl="0" w:tentative="0">
      <w:start w:val="1"/>
      <w:numFmt w:val="upperLetter"/>
      <w:pStyle w:val="55"/>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8EB6E9E"/>
    <w:multiLevelType w:val="singleLevel"/>
    <w:tmpl w:val="68EB6E9E"/>
    <w:lvl w:ilvl="0" w:tentative="0">
      <w:start w:val="6"/>
      <w:numFmt w:val="chineseCounting"/>
      <w:suff w:val="space"/>
      <w:lvlText w:val="第%1章"/>
      <w:lvlJc w:val="left"/>
      <w:rPr>
        <w:rFonts w:hint="eastAsia"/>
      </w:rPr>
    </w:lvl>
  </w:abstractNum>
  <w:abstractNum w:abstractNumId="30">
    <w:nsid w:val="6997C996"/>
    <w:multiLevelType w:val="singleLevel"/>
    <w:tmpl w:val="6997C996"/>
    <w:lvl w:ilvl="0" w:tentative="0">
      <w:start w:val="1"/>
      <w:numFmt w:val="decimal"/>
      <w:lvlText w:val="%1."/>
      <w:lvlJc w:val="left"/>
      <w:pPr>
        <w:tabs>
          <w:tab w:val="left" w:pos="312"/>
        </w:tabs>
      </w:pPr>
    </w:lvl>
  </w:abstractNum>
  <w:abstractNum w:abstractNumId="31">
    <w:nsid w:val="6E8B1671"/>
    <w:multiLevelType w:val="singleLevel"/>
    <w:tmpl w:val="6E8B1671"/>
    <w:lvl w:ilvl="0" w:tentative="0">
      <w:start w:val="1"/>
      <w:numFmt w:val="chineseCounting"/>
      <w:suff w:val="space"/>
      <w:lvlText w:val="第%1章"/>
      <w:lvlJc w:val="left"/>
      <w:rPr>
        <w:rFonts w:hint="eastAsia"/>
      </w:rPr>
    </w:lvl>
  </w:abstractNum>
  <w:abstractNum w:abstractNumId="32">
    <w:nsid w:val="6EFAF081"/>
    <w:multiLevelType w:val="singleLevel"/>
    <w:tmpl w:val="6EFAF081"/>
    <w:lvl w:ilvl="0" w:tentative="0">
      <w:start w:val="2"/>
      <w:numFmt w:val="decimal"/>
      <w:lvlText w:val="%1."/>
      <w:lvlJc w:val="left"/>
      <w:pPr>
        <w:tabs>
          <w:tab w:val="left" w:pos="312"/>
        </w:tabs>
      </w:pPr>
    </w:lvl>
  </w:abstractNum>
  <w:num w:numId="1">
    <w:abstractNumId w:val="11"/>
  </w:num>
  <w:num w:numId="2">
    <w:abstractNumId w:val="28"/>
  </w:num>
  <w:num w:numId="3">
    <w:abstractNumId w:val="14"/>
  </w:num>
  <w:num w:numId="4">
    <w:abstractNumId w:val="20"/>
  </w:num>
  <w:num w:numId="5">
    <w:abstractNumId w:val="1"/>
  </w:num>
  <w:num w:numId="6">
    <w:abstractNumId w:val="29"/>
  </w:num>
  <w:num w:numId="7">
    <w:abstractNumId w:val="2"/>
  </w:num>
  <w:num w:numId="8">
    <w:abstractNumId w:val="32"/>
  </w:num>
  <w:num w:numId="9">
    <w:abstractNumId w:val="24"/>
  </w:num>
  <w:num w:numId="10">
    <w:abstractNumId w:val="18"/>
  </w:num>
  <w:num w:numId="11">
    <w:abstractNumId w:val="9"/>
  </w:num>
  <w:num w:numId="12">
    <w:abstractNumId w:val="8"/>
  </w:num>
  <w:num w:numId="13">
    <w:abstractNumId w:val="10"/>
  </w:num>
  <w:num w:numId="14">
    <w:abstractNumId w:val="12"/>
  </w:num>
  <w:num w:numId="15">
    <w:abstractNumId w:val="4"/>
  </w:num>
  <w:num w:numId="16">
    <w:abstractNumId w:val="31"/>
  </w:num>
  <w:num w:numId="17">
    <w:abstractNumId w:val="17"/>
  </w:num>
  <w:num w:numId="18">
    <w:abstractNumId w:val="13"/>
  </w:num>
  <w:num w:numId="19">
    <w:abstractNumId w:val="15"/>
  </w:num>
  <w:num w:numId="20">
    <w:abstractNumId w:val="5"/>
  </w:num>
  <w:num w:numId="21">
    <w:abstractNumId w:val="0"/>
  </w:num>
  <w:num w:numId="22">
    <w:abstractNumId w:val="22"/>
  </w:num>
  <w:num w:numId="23">
    <w:abstractNumId w:val="30"/>
  </w:num>
  <w:num w:numId="24">
    <w:abstractNumId w:val="27"/>
  </w:num>
  <w:num w:numId="25">
    <w:abstractNumId w:val="26"/>
  </w:num>
  <w:num w:numId="26">
    <w:abstractNumId w:val="19"/>
  </w:num>
  <w:num w:numId="27">
    <w:abstractNumId w:val="21"/>
  </w:num>
  <w:num w:numId="28">
    <w:abstractNumId w:val="25"/>
  </w:num>
  <w:num w:numId="29">
    <w:abstractNumId w:val="6"/>
  </w:num>
  <w:num w:numId="30">
    <w:abstractNumId w:val="7"/>
  </w:num>
  <w:num w:numId="31">
    <w:abstractNumId w:val="23"/>
  </w:num>
  <w:num w:numId="32">
    <w:abstractNumId w:val="1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3E7F"/>
    <w:rsid w:val="00503446"/>
    <w:rsid w:val="00661F61"/>
    <w:rsid w:val="006E00AC"/>
    <w:rsid w:val="007166FE"/>
    <w:rsid w:val="00757C93"/>
    <w:rsid w:val="00B4447A"/>
    <w:rsid w:val="00CD0C18"/>
    <w:rsid w:val="00D06063"/>
    <w:rsid w:val="00E103C7"/>
    <w:rsid w:val="00FD52A9"/>
    <w:rsid w:val="015D17D5"/>
    <w:rsid w:val="0194682E"/>
    <w:rsid w:val="01BD536C"/>
    <w:rsid w:val="02194D32"/>
    <w:rsid w:val="02244EF4"/>
    <w:rsid w:val="02271244"/>
    <w:rsid w:val="02274E21"/>
    <w:rsid w:val="02447033"/>
    <w:rsid w:val="02860242"/>
    <w:rsid w:val="02BB4F76"/>
    <w:rsid w:val="02C205B6"/>
    <w:rsid w:val="02D00417"/>
    <w:rsid w:val="02EA693F"/>
    <w:rsid w:val="033C700B"/>
    <w:rsid w:val="035F5A78"/>
    <w:rsid w:val="037E0499"/>
    <w:rsid w:val="03B16020"/>
    <w:rsid w:val="03CD5A04"/>
    <w:rsid w:val="041A7998"/>
    <w:rsid w:val="04214E3C"/>
    <w:rsid w:val="042934B8"/>
    <w:rsid w:val="04490422"/>
    <w:rsid w:val="04991570"/>
    <w:rsid w:val="04E74198"/>
    <w:rsid w:val="05157BAE"/>
    <w:rsid w:val="053402D4"/>
    <w:rsid w:val="056C1CFE"/>
    <w:rsid w:val="058A0996"/>
    <w:rsid w:val="05F6530D"/>
    <w:rsid w:val="05F92C29"/>
    <w:rsid w:val="0607519A"/>
    <w:rsid w:val="060B104C"/>
    <w:rsid w:val="064E2AED"/>
    <w:rsid w:val="066316D5"/>
    <w:rsid w:val="066E79A3"/>
    <w:rsid w:val="06783B7A"/>
    <w:rsid w:val="06826528"/>
    <w:rsid w:val="06B60BDF"/>
    <w:rsid w:val="06D36EB1"/>
    <w:rsid w:val="070D7D44"/>
    <w:rsid w:val="07172919"/>
    <w:rsid w:val="073A7334"/>
    <w:rsid w:val="074D50E0"/>
    <w:rsid w:val="0768624E"/>
    <w:rsid w:val="082F4FAA"/>
    <w:rsid w:val="08BC6488"/>
    <w:rsid w:val="08F10EAC"/>
    <w:rsid w:val="09604C38"/>
    <w:rsid w:val="0969735D"/>
    <w:rsid w:val="09711D30"/>
    <w:rsid w:val="09966C2C"/>
    <w:rsid w:val="099F2B6A"/>
    <w:rsid w:val="09EF1587"/>
    <w:rsid w:val="0A4C3888"/>
    <w:rsid w:val="0A70570C"/>
    <w:rsid w:val="0AD6431C"/>
    <w:rsid w:val="0AF414C8"/>
    <w:rsid w:val="0B2A5925"/>
    <w:rsid w:val="0B5C0F71"/>
    <w:rsid w:val="0B5C48E1"/>
    <w:rsid w:val="0B7767A2"/>
    <w:rsid w:val="0B8105AA"/>
    <w:rsid w:val="0B885D1A"/>
    <w:rsid w:val="0BA21AF2"/>
    <w:rsid w:val="0BA8796E"/>
    <w:rsid w:val="0BB32AE8"/>
    <w:rsid w:val="0BD16CB3"/>
    <w:rsid w:val="0BD3369E"/>
    <w:rsid w:val="0BEF4D3B"/>
    <w:rsid w:val="0C0A343C"/>
    <w:rsid w:val="0C162BC6"/>
    <w:rsid w:val="0C2B1A61"/>
    <w:rsid w:val="0C322B0A"/>
    <w:rsid w:val="0C715F54"/>
    <w:rsid w:val="0CC85250"/>
    <w:rsid w:val="0CF148F4"/>
    <w:rsid w:val="0D08109D"/>
    <w:rsid w:val="0D54075C"/>
    <w:rsid w:val="0D6D152C"/>
    <w:rsid w:val="0D9D4B18"/>
    <w:rsid w:val="0DA13DE4"/>
    <w:rsid w:val="0DB613DC"/>
    <w:rsid w:val="0DEF0C0F"/>
    <w:rsid w:val="0DFD3E81"/>
    <w:rsid w:val="0DFF65B4"/>
    <w:rsid w:val="0E081426"/>
    <w:rsid w:val="0E0F5767"/>
    <w:rsid w:val="0E1F6CEA"/>
    <w:rsid w:val="0E4051AA"/>
    <w:rsid w:val="0E4402E5"/>
    <w:rsid w:val="0E6D2865"/>
    <w:rsid w:val="0EBD52B2"/>
    <w:rsid w:val="0EE55018"/>
    <w:rsid w:val="0F4507BF"/>
    <w:rsid w:val="0F56282C"/>
    <w:rsid w:val="0F766ABB"/>
    <w:rsid w:val="0F78133F"/>
    <w:rsid w:val="0FAC03EF"/>
    <w:rsid w:val="0FCC595F"/>
    <w:rsid w:val="0FCD527B"/>
    <w:rsid w:val="0FD375F1"/>
    <w:rsid w:val="10F72E79"/>
    <w:rsid w:val="110D5B7E"/>
    <w:rsid w:val="110E1AF7"/>
    <w:rsid w:val="11134CCA"/>
    <w:rsid w:val="119128C6"/>
    <w:rsid w:val="11DD68C5"/>
    <w:rsid w:val="11FD0DC2"/>
    <w:rsid w:val="12170BB0"/>
    <w:rsid w:val="1224607E"/>
    <w:rsid w:val="129D1FF5"/>
    <w:rsid w:val="129F3602"/>
    <w:rsid w:val="12B25367"/>
    <w:rsid w:val="12D62379"/>
    <w:rsid w:val="12DC1D65"/>
    <w:rsid w:val="12EB23DD"/>
    <w:rsid w:val="131C1315"/>
    <w:rsid w:val="138A1209"/>
    <w:rsid w:val="13C2497C"/>
    <w:rsid w:val="13F318DA"/>
    <w:rsid w:val="145507FC"/>
    <w:rsid w:val="14707988"/>
    <w:rsid w:val="14733544"/>
    <w:rsid w:val="14751FBA"/>
    <w:rsid w:val="149B036F"/>
    <w:rsid w:val="14F63C5D"/>
    <w:rsid w:val="150E00B3"/>
    <w:rsid w:val="1549635F"/>
    <w:rsid w:val="154A0E64"/>
    <w:rsid w:val="155F2746"/>
    <w:rsid w:val="15741C72"/>
    <w:rsid w:val="15890F04"/>
    <w:rsid w:val="15920330"/>
    <w:rsid w:val="15A65EB2"/>
    <w:rsid w:val="15E832A4"/>
    <w:rsid w:val="161B1016"/>
    <w:rsid w:val="164A10FF"/>
    <w:rsid w:val="16655BD2"/>
    <w:rsid w:val="169450F0"/>
    <w:rsid w:val="16E9644A"/>
    <w:rsid w:val="16F521EE"/>
    <w:rsid w:val="16F668D5"/>
    <w:rsid w:val="17173980"/>
    <w:rsid w:val="175625A3"/>
    <w:rsid w:val="175D4E59"/>
    <w:rsid w:val="182F14AC"/>
    <w:rsid w:val="18603035"/>
    <w:rsid w:val="18646729"/>
    <w:rsid w:val="18AD6464"/>
    <w:rsid w:val="18C97FE9"/>
    <w:rsid w:val="18E8269F"/>
    <w:rsid w:val="18F60E22"/>
    <w:rsid w:val="18F87F02"/>
    <w:rsid w:val="192B337B"/>
    <w:rsid w:val="19BA1058"/>
    <w:rsid w:val="19C835DC"/>
    <w:rsid w:val="19D8471F"/>
    <w:rsid w:val="19EF60E7"/>
    <w:rsid w:val="1A383CFD"/>
    <w:rsid w:val="1A60556B"/>
    <w:rsid w:val="1A7965E9"/>
    <w:rsid w:val="1A7F5FDE"/>
    <w:rsid w:val="1A900D76"/>
    <w:rsid w:val="1AB91E52"/>
    <w:rsid w:val="1B6A0CDD"/>
    <w:rsid w:val="1B77069C"/>
    <w:rsid w:val="1B9530FB"/>
    <w:rsid w:val="1B953317"/>
    <w:rsid w:val="1BA455F4"/>
    <w:rsid w:val="1BFB4F68"/>
    <w:rsid w:val="1C1E1AF2"/>
    <w:rsid w:val="1CA5178F"/>
    <w:rsid w:val="1CBF57B5"/>
    <w:rsid w:val="1D472D6A"/>
    <w:rsid w:val="1D5A24F1"/>
    <w:rsid w:val="1DDB0589"/>
    <w:rsid w:val="1DE34E67"/>
    <w:rsid w:val="1E5C67B0"/>
    <w:rsid w:val="1EB320E4"/>
    <w:rsid w:val="1EC252FB"/>
    <w:rsid w:val="1EC82D11"/>
    <w:rsid w:val="1F136ABD"/>
    <w:rsid w:val="1F255324"/>
    <w:rsid w:val="1F5D0767"/>
    <w:rsid w:val="1FA17627"/>
    <w:rsid w:val="1FA34537"/>
    <w:rsid w:val="1FB67067"/>
    <w:rsid w:val="1FD91717"/>
    <w:rsid w:val="1FEB12DF"/>
    <w:rsid w:val="1FF53E4A"/>
    <w:rsid w:val="20340C80"/>
    <w:rsid w:val="203A69CC"/>
    <w:rsid w:val="205135FB"/>
    <w:rsid w:val="205B486A"/>
    <w:rsid w:val="208860D6"/>
    <w:rsid w:val="20E751A2"/>
    <w:rsid w:val="20EE3927"/>
    <w:rsid w:val="21395D14"/>
    <w:rsid w:val="21501D74"/>
    <w:rsid w:val="21872F39"/>
    <w:rsid w:val="21CA22AB"/>
    <w:rsid w:val="21E64BD6"/>
    <w:rsid w:val="22392550"/>
    <w:rsid w:val="223E5359"/>
    <w:rsid w:val="223F0932"/>
    <w:rsid w:val="227F6861"/>
    <w:rsid w:val="22BC2B78"/>
    <w:rsid w:val="22D918A1"/>
    <w:rsid w:val="22DC6BD8"/>
    <w:rsid w:val="23002DAE"/>
    <w:rsid w:val="2333231D"/>
    <w:rsid w:val="23511A82"/>
    <w:rsid w:val="23886E63"/>
    <w:rsid w:val="23920F6C"/>
    <w:rsid w:val="23D671F4"/>
    <w:rsid w:val="23E91849"/>
    <w:rsid w:val="240828B0"/>
    <w:rsid w:val="240B14B6"/>
    <w:rsid w:val="24187DBB"/>
    <w:rsid w:val="24361C06"/>
    <w:rsid w:val="246273C3"/>
    <w:rsid w:val="24637EC8"/>
    <w:rsid w:val="24787CE7"/>
    <w:rsid w:val="24B63293"/>
    <w:rsid w:val="24E77C24"/>
    <w:rsid w:val="24F85DC2"/>
    <w:rsid w:val="25236B72"/>
    <w:rsid w:val="25250244"/>
    <w:rsid w:val="257B7F1A"/>
    <w:rsid w:val="25922D23"/>
    <w:rsid w:val="25B96790"/>
    <w:rsid w:val="25E01A0F"/>
    <w:rsid w:val="264003F5"/>
    <w:rsid w:val="26AB16C3"/>
    <w:rsid w:val="26EE5ECF"/>
    <w:rsid w:val="27584A99"/>
    <w:rsid w:val="278A2CB6"/>
    <w:rsid w:val="27DB2FFE"/>
    <w:rsid w:val="283D0395"/>
    <w:rsid w:val="28747AA0"/>
    <w:rsid w:val="287A047E"/>
    <w:rsid w:val="28B61144"/>
    <w:rsid w:val="28CB0589"/>
    <w:rsid w:val="28CD2AE2"/>
    <w:rsid w:val="29135C94"/>
    <w:rsid w:val="29486A62"/>
    <w:rsid w:val="29560671"/>
    <w:rsid w:val="29DC68AC"/>
    <w:rsid w:val="29E10532"/>
    <w:rsid w:val="2A11315D"/>
    <w:rsid w:val="2A364AC2"/>
    <w:rsid w:val="2A5D331A"/>
    <w:rsid w:val="2A6F05EB"/>
    <w:rsid w:val="2A6F50C9"/>
    <w:rsid w:val="2A9A5991"/>
    <w:rsid w:val="2AD43989"/>
    <w:rsid w:val="2B245A32"/>
    <w:rsid w:val="2B627783"/>
    <w:rsid w:val="2B9C68EC"/>
    <w:rsid w:val="2BE50B13"/>
    <w:rsid w:val="2C0F4349"/>
    <w:rsid w:val="2C1039FA"/>
    <w:rsid w:val="2C252438"/>
    <w:rsid w:val="2C5D3EB7"/>
    <w:rsid w:val="2C676271"/>
    <w:rsid w:val="2C7109E3"/>
    <w:rsid w:val="2C795748"/>
    <w:rsid w:val="2C9E150E"/>
    <w:rsid w:val="2CC36C38"/>
    <w:rsid w:val="2CC864CD"/>
    <w:rsid w:val="2CCA705F"/>
    <w:rsid w:val="2CF156CC"/>
    <w:rsid w:val="2CFD5A8B"/>
    <w:rsid w:val="2D615EE1"/>
    <w:rsid w:val="2D6B4CB5"/>
    <w:rsid w:val="2D6B61B8"/>
    <w:rsid w:val="2D872789"/>
    <w:rsid w:val="2DAE3F78"/>
    <w:rsid w:val="2DC774F4"/>
    <w:rsid w:val="2DCC0E2B"/>
    <w:rsid w:val="2DE106B1"/>
    <w:rsid w:val="2DF07C22"/>
    <w:rsid w:val="2E383351"/>
    <w:rsid w:val="2EC2578F"/>
    <w:rsid w:val="2EFB298F"/>
    <w:rsid w:val="2F154299"/>
    <w:rsid w:val="2F420B36"/>
    <w:rsid w:val="2F4512AF"/>
    <w:rsid w:val="2F4C6C14"/>
    <w:rsid w:val="2F513A42"/>
    <w:rsid w:val="2FB3480A"/>
    <w:rsid w:val="2FC6267C"/>
    <w:rsid w:val="2FCA09DC"/>
    <w:rsid w:val="2FF9111E"/>
    <w:rsid w:val="303F621B"/>
    <w:rsid w:val="30992BD1"/>
    <w:rsid w:val="312203EF"/>
    <w:rsid w:val="31265D3D"/>
    <w:rsid w:val="312B657C"/>
    <w:rsid w:val="31B13F41"/>
    <w:rsid w:val="31E901AA"/>
    <w:rsid w:val="321B64C5"/>
    <w:rsid w:val="32243C4A"/>
    <w:rsid w:val="322C7A01"/>
    <w:rsid w:val="325516CC"/>
    <w:rsid w:val="32F36267"/>
    <w:rsid w:val="32F5368E"/>
    <w:rsid w:val="331101AB"/>
    <w:rsid w:val="332B36CE"/>
    <w:rsid w:val="33477CBC"/>
    <w:rsid w:val="340373A1"/>
    <w:rsid w:val="340D323E"/>
    <w:rsid w:val="341A5975"/>
    <w:rsid w:val="341F410A"/>
    <w:rsid w:val="342F569D"/>
    <w:rsid w:val="3437280C"/>
    <w:rsid w:val="34462650"/>
    <w:rsid w:val="346A60A6"/>
    <w:rsid w:val="34834961"/>
    <w:rsid w:val="349D63DB"/>
    <w:rsid w:val="34CE424E"/>
    <w:rsid w:val="34FF44B7"/>
    <w:rsid w:val="35643F0A"/>
    <w:rsid w:val="357C6CF4"/>
    <w:rsid w:val="35A041E6"/>
    <w:rsid w:val="35AC3423"/>
    <w:rsid w:val="35B1012B"/>
    <w:rsid w:val="35B40B9A"/>
    <w:rsid w:val="35C30BA8"/>
    <w:rsid w:val="35DD7986"/>
    <w:rsid w:val="36974FB0"/>
    <w:rsid w:val="36C43ECB"/>
    <w:rsid w:val="36F93681"/>
    <w:rsid w:val="36FC146E"/>
    <w:rsid w:val="37095F79"/>
    <w:rsid w:val="370E3929"/>
    <w:rsid w:val="3713195B"/>
    <w:rsid w:val="372B5D63"/>
    <w:rsid w:val="37E775CD"/>
    <w:rsid w:val="37E8396B"/>
    <w:rsid w:val="3810002B"/>
    <w:rsid w:val="383A7C87"/>
    <w:rsid w:val="385642EC"/>
    <w:rsid w:val="387E4485"/>
    <w:rsid w:val="39303F32"/>
    <w:rsid w:val="39605D8F"/>
    <w:rsid w:val="396876F5"/>
    <w:rsid w:val="398B7221"/>
    <w:rsid w:val="39A55D0E"/>
    <w:rsid w:val="39CE2F87"/>
    <w:rsid w:val="3A116FD5"/>
    <w:rsid w:val="3A4B1F14"/>
    <w:rsid w:val="3A8151AC"/>
    <w:rsid w:val="3A9C5386"/>
    <w:rsid w:val="3AA904F4"/>
    <w:rsid w:val="3AAB7DA1"/>
    <w:rsid w:val="3ADA5542"/>
    <w:rsid w:val="3AF94543"/>
    <w:rsid w:val="3B052B73"/>
    <w:rsid w:val="3B0B196C"/>
    <w:rsid w:val="3BA55C3B"/>
    <w:rsid w:val="3BC61EDD"/>
    <w:rsid w:val="3C1D32B5"/>
    <w:rsid w:val="3C8D4BD5"/>
    <w:rsid w:val="3D347D42"/>
    <w:rsid w:val="3D4F0475"/>
    <w:rsid w:val="3D7E3953"/>
    <w:rsid w:val="3D964A6C"/>
    <w:rsid w:val="3DF73DE8"/>
    <w:rsid w:val="3E694109"/>
    <w:rsid w:val="3E920C72"/>
    <w:rsid w:val="3EDF1CD6"/>
    <w:rsid w:val="3EE14F7B"/>
    <w:rsid w:val="3F697354"/>
    <w:rsid w:val="3F7903AF"/>
    <w:rsid w:val="3F9F7D01"/>
    <w:rsid w:val="3FA40D78"/>
    <w:rsid w:val="3FF55DBE"/>
    <w:rsid w:val="4015455F"/>
    <w:rsid w:val="404477C0"/>
    <w:rsid w:val="405627B8"/>
    <w:rsid w:val="406B295D"/>
    <w:rsid w:val="40CF753E"/>
    <w:rsid w:val="414D7E35"/>
    <w:rsid w:val="41E300C8"/>
    <w:rsid w:val="41EA4CC8"/>
    <w:rsid w:val="41FB1934"/>
    <w:rsid w:val="42124E3C"/>
    <w:rsid w:val="42177058"/>
    <w:rsid w:val="4247465E"/>
    <w:rsid w:val="425D2A86"/>
    <w:rsid w:val="42654A5B"/>
    <w:rsid w:val="4265653E"/>
    <w:rsid w:val="426D2723"/>
    <w:rsid w:val="4289597D"/>
    <w:rsid w:val="429F6A7D"/>
    <w:rsid w:val="43262A49"/>
    <w:rsid w:val="432F1C68"/>
    <w:rsid w:val="432F3EF2"/>
    <w:rsid w:val="43531264"/>
    <w:rsid w:val="43671368"/>
    <w:rsid w:val="43FD11CA"/>
    <w:rsid w:val="440360EC"/>
    <w:rsid w:val="443A4E9D"/>
    <w:rsid w:val="444865D7"/>
    <w:rsid w:val="447F6BE0"/>
    <w:rsid w:val="44895E7E"/>
    <w:rsid w:val="44A34791"/>
    <w:rsid w:val="44A350C9"/>
    <w:rsid w:val="44A43862"/>
    <w:rsid w:val="44AB71B2"/>
    <w:rsid w:val="44CE017F"/>
    <w:rsid w:val="45422A52"/>
    <w:rsid w:val="457E54C5"/>
    <w:rsid w:val="458D7D0F"/>
    <w:rsid w:val="45A32B26"/>
    <w:rsid w:val="45DC04AB"/>
    <w:rsid w:val="45E158D7"/>
    <w:rsid w:val="463034AF"/>
    <w:rsid w:val="46597C9F"/>
    <w:rsid w:val="46753A16"/>
    <w:rsid w:val="46944E3F"/>
    <w:rsid w:val="46A46172"/>
    <w:rsid w:val="46AC13DA"/>
    <w:rsid w:val="46D70B59"/>
    <w:rsid w:val="46E14104"/>
    <w:rsid w:val="470124AF"/>
    <w:rsid w:val="47305346"/>
    <w:rsid w:val="47575020"/>
    <w:rsid w:val="47993A36"/>
    <w:rsid w:val="47B40FED"/>
    <w:rsid w:val="47CA468E"/>
    <w:rsid w:val="47ED4A99"/>
    <w:rsid w:val="482E272E"/>
    <w:rsid w:val="482F5CC4"/>
    <w:rsid w:val="48502BFF"/>
    <w:rsid w:val="488D3B6B"/>
    <w:rsid w:val="48AF0BDB"/>
    <w:rsid w:val="48B10622"/>
    <w:rsid w:val="48B3601F"/>
    <w:rsid w:val="48D8231B"/>
    <w:rsid w:val="48F547C9"/>
    <w:rsid w:val="490A603B"/>
    <w:rsid w:val="49321EB2"/>
    <w:rsid w:val="49961CB4"/>
    <w:rsid w:val="49966B33"/>
    <w:rsid w:val="49A50B4E"/>
    <w:rsid w:val="49BA413E"/>
    <w:rsid w:val="49C72676"/>
    <w:rsid w:val="49D50FD1"/>
    <w:rsid w:val="49D72450"/>
    <w:rsid w:val="49DB1F07"/>
    <w:rsid w:val="49E2077D"/>
    <w:rsid w:val="49F86E9F"/>
    <w:rsid w:val="4A0A27DA"/>
    <w:rsid w:val="4AA43635"/>
    <w:rsid w:val="4AD514C5"/>
    <w:rsid w:val="4AE22F54"/>
    <w:rsid w:val="4AF541F9"/>
    <w:rsid w:val="4AFB1008"/>
    <w:rsid w:val="4AFE1610"/>
    <w:rsid w:val="4B044E29"/>
    <w:rsid w:val="4B2A17D8"/>
    <w:rsid w:val="4B4A455B"/>
    <w:rsid w:val="4BA93B79"/>
    <w:rsid w:val="4BBE1135"/>
    <w:rsid w:val="4C2E36B0"/>
    <w:rsid w:val="4C3C54F3"/>
    <w:rsid w:val="4C542D00"/>
    <w:rsid w:val="4CAB48E6"/>
    <w:rsid w:val="4CEF6DA9"/>
    <w:rsid w:val="4D1A5675"/>
    <w:rsid w:val="4D5D76B9"/>
    <w:rsid w:val="4D664E37"/>
    <w:rsid w:val="4D7B7836"/>
    <w:rsid w:val="4D805D50"/>
    <w:rsid w:val="4D8F73C0"/>
    <w:rsid w:val="4DB11852"/>
    <w:rsid w:val="4E396E8B"/>
    <w:rsid w:val="4EBD555F"/>
    <w:rsid w:val="4EE5590A"/>
    <w:rsid w:val="4F096623"/>
    <w:rsid w:val="4F6A1238"/>
    <w:rsid w:val="4F9309AE"/>
    <w:rsid w:val="504A4F55"/>
    <w:rsid w:val="506350A2"/>
    <w:rsid w:val="50A3305A"/>
    <w:rsid w:val="50C87E3E"/>
    <w:rsid w:val="51D57F57"/>
    <w:rsid w:val="51DF6498"/>
    <w:rsid w:val="522C1FA0"/>
    <w:rsid w:val="5241165C"/>
    <w:rsid w:val="527D6B92"/>
    <w:rsid w:val="529857A8"/>
    <w:rsid w:val="52B93F34"/>
    <w:rsid w:val="52C415F1"/>
    <w:rsid w:val="534E5CFB"/>
    <w:rsid w:val="53A03E35"/>
    <w:rsid w:val="540C4A1B"/>
    <w:rsid w:val="542204AA"/>
    <w:rsid w:val="54544B3E"/>
    <w:rsid w:val="54754572"/>
    <w:rsid w:val="547577BE"/>
    <w:rsid w:val="548F2280"/>
    <w:rsid w:val="54976790"/>
    <w:rsid w:val="54A81F04"/>
    <w:rsid w:val="54AF6632"/>
    <w:rsid w:val="54D76050"/>
    <w:rsid w:val="54E5266C"/>
    <w:rsid w:val="55003E45"/>
    <w:rsid w:val="5517708F"/>
    <w:rsid w:val="5564065E"/>
    <w:rsid w:val="557958CE"/>
    <w:rsid w:val="55DA29CE"/>
    <w:rsid w:val="55F32FDE"/>
    <w:rsid w:val="55FE0D55"/>
    <w:rsid w:val="56155506"/>
    <w:rsid w:val="564868F4"/>
    <w:rsid w:val="56647C7E"/>
    <w:rsid w:val="56997AD3"/>
    <w:rsid w:val="56BE1324"/>
    <w:rsid w:val="56C659E7"/>
    <w:rsid w:val="573328F4"/>
    <w:rsid w:val="575F3A12"/>
    <w:rsid w:val="5779442E"/>
    <w:rsid w:val="57937FE2"/>
    <w:rsid w:val="57AA7D0C"/>
    <w:rsid w:val="57C318A7"/>
    <w:rsid w:val="57D53417"/>
    <w:rsid w:val="57DC19FA"/>
    <w:rsid w:val="58123BE8"/>
    <w:rsid w:val="58590AD2"/>
    <w:rsid w:val="58B27F85"/>
    <w:rsid w:val="58B7142F"/>
    <w:rsid w:val="5A0E4CF9"/>
    <w:rsid w:val="5A232509"/>
    <w:rsid w:val="5A7E37A1"/>
    <w:rsid w:val="5A8B5A7D"/>
    <w:rsid w:val="5AB11E66"/>
    <w:rsid w:val="5AB329D1"/>
    <w:rsid w:val="5AB83874"/>
    <w:rsid w:val="5ACD4B53"/>
    <w:rsid w:val="5AFE4F6A"/>
    <w:rsid w:val="5B20309A"/>
    <w:rsid w:val="5B3A762D"/>
    <w:rsid w:val="5B554EA6"/>
    <w:rsid w:val="5BFE1D5B"/>
    <w:rsid w:val="5C0F68B1"/>
    <w:rsid w:val="5C476125"/>
    <w:rsid w:val="5C593D07"/>
    <w:rsid w:val="5C6F597E"/>
    <w:rsid w:val="5C953D9C"/>
    <w:rsid w:val="5D020874"/>
    <w:rsid w:val="5D4C4906"/>
    <w:rsid w:val="5D4E5E44"/>
    <w:rsid w:val="5D9D2E1D"/>
    <w:rsid w:val="5DA6458E"/>
    <w:rsid w:val="5DAD309A"/>
    <w:rsid w:val="5DB02805"/>
    <w:rsid w:val="5DD218CF"/>
    <w:rsid w:val="5DE109B3"/>
    <w:rsid w:val="5DE7422F"/>
    <w:rsid w:val="5DEB0232"/>
    <w:rsid w:val="5EB9323A"/>
    <w:rsid w:val="5ED40B9C"/>
    <w:rsid w:val="5ED856C6"/>
    <w:rsid w:val="5EE67278"/>
    <w:rsid w:val="5F0A3B44"/>
    <w:rsid w:val="5F110E48"/>
    <w:rsid w:val="5F282F32"/>
    <w:rsid w:val="5F7C6D3B"/>
    <w:rsid w:val="600C0254"/>
    <w:rsid w:val="601F0AC8"/>
    <w:rsid w:val="60792242"/>
    <w:rsid w:val="60827D88"/>
    <w:rsid w:val="609801D3"/>
    <w:rsid w:val="60FF3162"/>
    <w:rsid w:val="61062B72"/>
    <w:rsid w:val="61067949"/>
    <w:rsid w:val="61303B91"/>
    <w:rsid w:val="613228AD"/>
    <w:rsid w:val="613E6B4D"/>
    <w:rsid w:val="629827D8"/>
    <w:rsid w:val="62A241A2"/>
    <w:rsid w:val="62B6475D"/>
    <w:rsid w:val="62B86D63"/>
    <w:rsid w:val="62C5402F"/>
    <w:rsid w:val="6306589B"/>
    <w:rsid w:val="634F31F1"/>
    <w:rsid w:val="635857A9"/>
    <w:rsid w:val="63660E66"/>
    <w:rsid w:val="63FB6BDB"/>
    <w:rsid w:val="64443A4D"/>
    <w:rsid w:val="64C842AE"/>
    <w:rsid w:val="64D84A84"/>
    <w:rsid w:val="64F42EE5"/>
    <w:rsid w:val="651263D7"/>
    <w:rsid w:val="65262AD0"/>
    <w:rsid w:val="653D5294"/>
    <w:rsid w:val="65CC78DC"/>
    <w:rsid w:val="65FE5B63"/>
    <w:rsid w:val="660C77D5"/>
    <w:rsid w:val="662708B5"/>
    <w:rsid w:val="663449A6"/>
    <w:rsid w:val="663C7E15"/>
    <w:rsid w:val="664261BC"/>
    <w:rsid w:val="664B09C7"/>
    <w:rsid w:val="666457D4"/>
    <w:rsid w:val="66FE4544"/>
    <w:rsid w:val="67090E60"/>
    <w:rsid w:val="672E534B"/>
    <w:rsid w:val="67303FFF"/>
    <w:rsid w:val="673A261F"/>
    <w:rsid w:val="673E4788"/>
    <w:rsid w:val="67E47777"/>
    <w:rsid w:val="682D053C"/>
    <w:rsid w:val="6849527C"/>
    <w:rsid w:val="6899321B"/>
    <w:rsid w:val="68A203A9"/>
    <w:rsid w:val="68D30DA8"/>
    <w:rsid w:val="68E67946"/>
    <w:rsid w:val="690B150E"/>
    <w:rsid w:val="69384CB8"/>
    <w:rsid w:val="696B49EA"/>
    <w:rsid w:val="699F66E4"/>
    <w:rsid w:val="69B1771A"/>
    <w:rsid w:val="69EC09F8"/>
    <w:rsid w:val="69F9755F"/>
    <w:rsid w:val="6A251D80"/>
    <w:rsid w:val="6A422BFE"/>
    <w:rsid w:val="6A510CFA"/>
    <w:rsid w:val="6A582825"/>
    <w:rsid w:val="6A7E4985"/>
    <w:rsid w:val="6A931964"/>
    <w:rsid w:val="6A9D046E"/>
    <w:rsid w:val="6AE35A51"/>
    <w:rsid w:val="6AEB65D4"/>
    <w:rsid w:val="6AF0208C"/>
    <w:rsid w:val="6B993AE9"/>
    <w:rsid w:val="6BA325BC"/>
    <w:rsid w:val="6BB07358"/>
    <w:rsid w:val="6BE732A1"/>
    <w:rsid w:val="6C470964"/>
    <w:rsid w:val="6C6B73E2"/>
    <w:rsid w:val="6C8A1CBC"/>
    <w:rsid w:val="6CC0037C"/>
    <w:rsid w:val="6CDF37F5"/>
    <w:rsid w:val="6D08593E"/>
    <w:rsid w:val="6DAE1202"/>
    <w:rsid w:val="6DB6313D"/>
    <w:rsid w:val="6E19086F"/>
    <w:rsid w:val="6E240113"/>
    <w:rsid w:val="6EAA41C1"/>
    <w:rsid w:val="6F057CA0"/>
    <w:rsid w:val="6F120214"/>
    <w:rsid w:val="6F402DD1"/>
    <w:rsid w:val="6F593646"/>
    <w:rsid w:val="6F997B22"/>
    <w:rsid w:val="70225C5B"/>
    <w:rsid w:val="705A0E01"/>
    <w:rsid w:val="70850E64"/>
    <w:rsid w:val="70973EEE"/>
    <w:rsid w:val="70995A74"/>
    <w:rsid w:val="709C6DF6"/>
    <w:rsid w:val="70E442EA"/>
    <w:rsid w:val="711C71A4"/>
    <w:rsid w:val="71207567"/>
    <w:rsid w:val="71234BC7"/>
    <w:rsid w:val="712A7F85"/>
    <w:rsid w:val="71704EAB"/>
    <w:rsid w:val="717C5DB3"/>
    <w:rsid w:val="71D8671D"/>
    <w:rsid w:val="721D07CA"/>
    <w:rsid w:val="723547E7"/>
    <w:rsid w:val="72373173"/>
    <w:rsid w:val="72692E75"/>
    <w:rsid w:val="72B2207C"/>
    <w:rsid w:val="72C20733"/>
    <w:rsid w:val="72EB4860"/>
    <w:rsid w:val="73096E40"/>
    <w:rsid w:val="73246B2D"/>
    <w:rsid w:val="736A5D6B"/>
    <w:rsid w:val="73A22C9E"/>
    <w:rsid w:val="73B9619D"/>
    <w:rsid w:val="73E02C72"/>
    <w:rsid w:val="7418457D"/>
    <w:rsid w:val="744A6F28"/>
    <w:rsid w:val="74E119FB"/>
    <w:rsid w:val="755C2EFD"/>
    <w:rsid w:val="75B8033C"/>
    <w:rsid w:val="76006FCF"/>
    <w:rsid w:val="76161C59"/>
    <w:rsid w:val="7637644F"/>
    <w:rsid w:val="769A25EE"/>
    <w:rsid w:val="76AB4EC6"/>
    <w:rsid w:val="76BF00DB"/>
    <w:rsid w:val="77724491"/>
    <w:rsid w:val="77817347"/>
    <w:rsid w:val="77AB4D0D"/>
    <w:rsid w:val="77B45F80"/>
    <w:rsid w:val="77D8483C"/>
    <w:rsid w:val="77D946E1"/>
    <w:rsid w:val="77DA6CD3"/>
    <w:rsid w:val="782C3D85"/>
    <w:rsid w:val="783758CD"/>
    <w:rsid w:val="786D2CF6"/>
    <w:rsid w:val="7918362D"/>
    <w:rsid w:val="79337482"/>
    <w:rsid w:val="79480A2B"/>
    <w:rsid w:val="794D77F8"/>
    <w:rsid w:val="795A1A61"/>
    <w:rsid w:val="797D5F5D"/>
    <w:rsid w:val="7A24382D"/>
    <w:rsid w:val="7A3E4A5D"/>
    <w:rsid w:val="7A402794"/>
    <w:rsid w:val="7A441FEA"/>
    <w:rsid w:val="7AB23CC6"/>
    <w:rsid w:val="7B2C635C"/>
    <w:rsid w:val="7B54580C"/>
    <w:rsid w:val="7B675CB3"/>
    <w:rsid w:val="7B8D1FB5"/>
    <w:rsid w:val="7B9A1E2B"/>
    <w:rsid w:val="7BA73E4B"/>
    <w:rsid w:val="7BB24BCF"/>
    <w:rsid w:val="7C5666DB"/>
    <w:rsid w:val="7C8A5980"/>
    <w:rsid w:val="7C8C2D6B"/>
    <w:rsid w:val="7CA36DD8"/>
    <w:rsid w:val="7D2262F4"/>
    <w:rsid w:val="7D3967B3"/>
    <w:rsid w:val="7D8F0794"/>
    <w:rsid w:val="7DC9414E"/>
    <w:rsid w:val="7DCE1868"/>
    <w:rsid w:val="7DD32C7D"/>
    <w:rsid w:val="7DFB33C2"/>
    <w:rsid w:val="7E5534DC"/>
    <w:rsid w:val="7E6A2F07"/>
    <w:rsid w:val="7E706EAE"/>
    <w:rsid w:val="7E8A1972"/>
    <w:rsid w:val="7EC86DAF"/>
    <w:rsid w:val="7FF6382D"/>
    <w:rsid w:val="7FF95DC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2"/>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184"/>
    <w:qFormat/>
    <w:uiPriority w:val="0"/>
    <w:pPr>
      <w:keepNext/>
      <w:keepLines/>
      <w:spacing w:before="260" w:beforeLines="0" w:after="260" w:afterLines="0" w:line="416" w:lineRule="auto"/>
      <w:outlineLvl w:val="1"/>
    </w:pPr>
    <w:rPr>
      <w:rFonts w:ascii="Cambria" w:hAnsi="Cambria"/>
      <w:b/>
      <w:bCs/>
      <w:kern w:val="0"/>
      <w:sz w:val="32"/>
      <w:szCs w:val="32"/>
    </w:rPr>
  </w:style>
  <w:style w:type="paragraph" w:styleId="4">
    <w:name w:val="heading 3"/>
    <w:basedOn w:val="1"/>
    <w:next w:val="1"/>
    <w:link w:val="182"/>
    <w:qFormat/>
    <w:uiPriority w:val="0"/>
    <w:pPr>
      <w:keepNext/>
      <w:keepLines/>
      <w:spacing w:before="260" w:beforeLines="0" w:after="260" w:afterLines="0" w:line="416" w:lineRule="auto"/>
      <w:outlineLvl w:val="2"/>
    </w:pPr>
    <w:rPr>
      <w:b/>
      <w:bCs/>
      <w:kern w:val="0"/>
      <w:sz w:val="32"/>
      <w:szCs w:val="32"/>
    </w:rPr>
  </w:style>
  <w:style w:type="paragraph" w:styleId="5">
    <w:name w:val="heading 4"/>
    <w:basedOn w:val="1"/>
    <w:next w:val="1"/>
    <w:link w:val="177"/>
    <w:qFormat/>
    <w:uiPriority w:val="0"/>
    <w:pPr>
      <w:keepNext/>
      <w:keepLines/>
      <w:spacing w:before="280" w:beforeLines="0" w:after="290" w:afterLines="0" w:line="376" w:lineRule="auto"/>
      <w:outlineLvl w:val="3"/>
    </w:pPr>
    <w:rPr>
      <w:rFonts w:ascii="Cambria" w:hAnsi="Cambria"/>
      <w:b/>
      <w:bCs/>
      <w:kern w:val="0"/>
      <w:sz w:val="28"/>
      <w:szCs w:val="28"/>
    </w:rPr>
  </w:style>
  <w:style w:type="paragraph" w:styleId="6">
    <w:name w:val="heading 5"/>
    <w:basedOn w:val="1"/>
    <w:next w:val="1"/>
    <w:qFormat/>
    <w:uiPriority w:val="0"/>
    <w:pPr>
      <w:keepNext/>
      <w:keepLines/>
      <w:spacing w:before="280" w:beforeLines="0" w:after="290" w:afterLines="0" w:line="376" w:lineRule="auto"/>
      <w:outlineLvl w:val="4"/>
    </w:pPr>
    <w:rPr>
      <w:b/>
      <w:bCs/>
      <w:sz w:val="28"/>
      <w:szCs w:val="28"/>
    </w:rPr>
  </w:style>
  <w:style w:type="paragraph" w:styleId="7">
    <w:name w:val="heading 6"/>
    <w:basedOn w:val="1"/>
    <w:next w:val="1"/>
    <w:qFormat/>
    <w:uiPriority w:val="0"/>
    <w:pPr>
      <w:keepNext/>
      <w:keepLines/>
      <w:spacing w:before="240" w:beforeLines="0" w:after="64" w:afterLines="0" w:line="320" w:lineRule="auto"/>
      <w:outlineLvl w:val="5"/>
    </w:pPr>
    <w:rPr>
      <w:rFonts w:ascii="Cambria" w:hAnsi="Cambria" w:eastAsia="宋体" w:cs="Times New Roman"/>
      <w:b/>
      <w:bCs/>
      <w:sz w:val="24"/>
      <w:szCs w:val="24"/>
    </w:rPr>
  </w:style>
  <w:style w:type="paragraph" w:styleId="8">
    <w:name w:val="heading 7"/>
    <w:basedOn w:val="1"/>
    <w:next w:val="1"/>
    <w:qFormat/>
    <w:uiPriority w:val="0"/>
    <w:pPr>
      <w:keepNext/>
      <w:keepLines/>
      <w:spacing w:before="240" w:beforeLines="0" w:after="64" w:afterLines="0" w:line="320" w:lineRule="auto"/>
      <w:outlineLvl w:val="6"/>
    </w:pPr>
    <w:rPr>
      <w:b/>
      <w:bCs/>
      <w:sz w:val="24"/>
      <w:szCs w:val="24"/>
    </w:rPr>
  </w:style>
  <w:style w:type="paragraph" w:styleId="9">
    <w:name w:val="heading 8"/>
    <w:basedOn w:val="1"/>
    <w:next w:val="1"/>
    <w:qFormat/>
    <w:uiPriority w:val="0"/>
    <w:pPr>
      <w:keepNext/>
      <w:keepLines/>
      <w:spacing w:before="240" w:beforeLines="0" w:after="64" w:afterLines="0" w:line="320" w:lineRule="auto"/>
      <w:outlineLvl w:val="7"/>
    </w:pPr>
    <w:rPr>
      <w:rFonts w:ascii="Cambria" w:hAnsi="Cambria" w:eastAsia="宋体" w:cs="Times New Roman"/>
      <w:sz w:val="24"/>
      <w:szCs w:val="24"/>
    </w:rPr>
  </w:style>
  <w:style w:type="paragraph" w:styleId="10">
    <w:name w:val="heading 9"/>
    <w:basedOn w:val="1"/>
    <w:next w:val="1"/>
    <w:qFormat/>
    <w:uiPriority w:val="0"/>
    <w:pPr>
      <w:keepNext/>
      <w:keepLines/>
      <w:spacing w:before="240" w:beforeLines="0" w:after="64" w:afterLines="0" w:line="320" w:lineRule="auto"/>
      <w:outlineLvl w:val="8"/>
    </w:pPr>
    <w:rPr>
      <w:rFonts w:ascii="Cambria" w:hAnsi="Cambria" w:eastAsia="宋体" w:cs="Times New Roman"/>
      <w:szCs w:val="21"/>
    </w:rPr>
  </w:style>
  <w:style w:type="character" w:default="1" w:styleId="44">
    <w:name w:val="Default Paragraph Font"/>
    <w:qFormat/>
    <w:uiPriority w:val="0"/>
  </w:style>
  <w:style w:type="table" w:default="1" w:styleId="51">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Body Text First Indent"/>
    <w:basedOn w:val="13"/>
    <w:link w:val="166"/>
    <w:qFormat/>
    <w:uiPriority w:val="0"/>
    <w:pPr>
      <w:spacing w:after="120" w:afterLines="0"/>
      <w:ind w:firstLine="420" w:firstLineChars="100"/>
    </w:pPr>
  </w:style>
  <w:style w:type="paragraph" w:styleId="13">
    <w:name w:val="Body Text"/>
    <w:basedOn w:val="1"/>
    <w:link w:val="167"/>
    <w:qFormat/>
    <w:uiPriority w:val="0"/>
    <w:rPr>
      <w:sz w:val="24"/>
    </w:rPr>
  </w:style>
  <w:style w:type="paragraph" w:styleId="14">
    <w:name w:val="E-mail Signature"/>
    <w:basedOn w:val="1"/>
    <w:qFormat/>
    <w:uiPriority w:val="0"/>
    <w:pPr>
      <w:widowControl/>
      <w:jc w:val="left"/>
    </w:pPr>
    <w:rPr>
      <w:kern w:val="0"/>
      <w:sz w:val="20"/>
      <w:lang w:val="en-GB" w:eastAsia="en-US"/>
    </w:rPr>
  </w:style>
  <w:style w:type="paragraph" w:styleId="15">
    <w:name w:val="Normal Indent"/>
    <w:basedOn w:val="1"/>
    <w:qFormat/>
    <w:uiPriority w:val="0"/>
    <w:pPr>
      <w:ind w:firstLine="420" w:firstLineChars="200"/>
    </w:pPr>
  </w:style>
  <w:style w:type="paragraph" w:styleId="16">
    <w:name w:val="Document Map"/>
    <w:basedOn w:val="1"/>
    <w:link w:val="190"/>
    <w:qFormat/>
    <w:uiPriority w:val="0"/>
    <w:pPr>
      <w:shd w:val="clear" w:color="auto" w:fill="000080"/>
    </w:pPr>
    <w:rPr>
      <w:rFonts w:hint="eastAsia"/>
      <w:kern w:val="0"/>
      <w:sz w:val="20"/>
      <w:szCs w:val="20"/>
    </w:rPr>
  </w:style>
  <w:style w:type="paragraph" w:styleId="17">
    <w:name w:val="annotation text"/>
    <w:basedOn w:val="1"/>
    <w:link w:val="192"/>
    <w:qFormat/>
    <w:uiPriority w:val="0"/>
    <w:pPr>
      <w:jc w:val="left"/>
    </w:pPr>
    <w:rPr>
      <w:rFonts w:ascii="Times New Roman" w:hAnsi="Times New Roman"/>
      <w:szCs w:val="24"/>
    </w:rPr>
  </w:style>
  <w:style w:type="paragraph" w:styleId="18">
    <w:name w:val="Body Text 3"/>
    <w:basedOn w:val="1"/>
    <w:link w:val="174"/>
    <w:qFormat/>
    <w:uiPriority w:val="0"/>
    <w:pPr>
      <w:jc w:val="center"/>
    </w:pPr>
    <w:rPr>
      <w:rFonts w:ascii="宋体" w:hAnsi="宋体"/>
      <w:kern w:val="0"/>
      <w:sz w:val="22"/>
    </w:rPr>
  </w:style>
  <w:style w:type="paragraph" w:styleId="19">
    <w:name w:val="Body Text Indent"/>
    <w:basedOn w:val="1"/>
    <w:link w:val="176"/>
    <w:qFormat/>
    <w:uiPriority w:val="0"/>
    <w:pPr>
      <w:ind w:firstLine="840" w:firstLineChars="300"/>
    </w:pPr>
    <w:rPr>
      <w:rFonts w:ascii="仿宋_GB2312" w:eastAsia="仿宋_GB2312"/>
      <w:sz w:val="28"/>
    </w:rPr>
  </w:style>
  <w:style w:type="paragraph" w:styleId="20">
    <w:name w:val="List 2"/>
    <w:basedOn w:val="1"/>
    <w:qFormat/>
    <w:uiPriority w:val="0"/>
    <w:pPr>
      <w:ind w:left="100" w:leftChars="200" w:hanging="200" w:hangingChars="200"/>
    </w:pPr>
    <w:rPr>
      <w:rFonts w:ascii="Times New Roman" w:hAnsi="Times New Roman"/>
      <w:szCs w:val="24"/>
    </w:rPr>
  </w:style>
  <w:style w:type="paragraph" w:styleId="21">
    <w:name w:val="toc 5"/>
    <w:basedOn w:val="1"/>
    <w:next w:val="1"/>
    <w:qFormat/>
    <w:uiPriority w:val="0"/>
    <w:pPr>
      <w:ind w:left="1680" w:leftChars="800"/>
    </w:pPr>
  </w:style>
  <w:style w:type="paragraph" w:styleId="22">
    <w:name w:val="toc 3"/>
    <w:basedOn w:val="1"/>
    <w:next w:val="1"/>
    <w:qFormat/>
    <w:uiPriority w:val="0"/>
    <w:pPr>
      <w:ind w:left="840" w:leftChars="400"/>
    </w:pPr>
  </w:style>
  <w:style w:type="paragraph" w:styleId="23">
    <w:name w:val="Plain Text"/>
    <w:basedOn w:val="1"/>
    <w:link w:val="169"/>
    <w:qFormat/>
    <w:uiPriority w:val="0"/>
    <w:rPr>
      <w:rFonts w:ascii="宋体" w:hAnsi="Courier New" w:cs="Courier New"/>
      <w:szCs w:val="21"/>
    </w:rPr>
  </w:style>
  <w:style w:type="paragraph" w:styleId="24">
    <w:name w:val="toc 8"/>
    <w:basedOn w:val="1"/>
    <w:next w:val="1"/>
    <w:qFormat/>
    <w:uiPriority w:val="0"/>
    <w:pPr>
      <w:ind w:left="2940" w:leftChars="1400"/>
    </w:pPr>
  </w:style>
  <w:style w:type="paragraph" w:styleId="25">
    <w:name w:val="Date"/>
    <w:basedOn w:val="1"/>
    <w:next w:val="1"/>
    <w:qFormat/>
    <w:uiPriority w:val="0"/>
    <w:pPr>
      <w:ind w:leftChars="2500"/>
    </w:pPr>
    <w:rPr>
      <w:sz w:val="28"/>
    </w:rPr>
  </w:style>
  <w:style w:type="paragraph" w:styleId="26">
    <w:name w:val="Body Text Indent 2"/>
    <w:basedOn w:val="1"/>
    <w:qFormat/>
    <w:uiPriority w:val="0"/>
    <w:pPr>
      <w:numPr>
        <w:ilvl w:val="1"/>
        <w:numId w:val="1"/>
      </w:numPr>
      <w:tabs>
        <w:tab w:val="left" w:pos="1680"/>
        <w:tab w:val="clear" w:pos="1980"/>
      </w:tabs>
    </w:pPr>
    <w:rPr>
      <w:rFonts w:ascii="仿宋_GB2312" w:eastAsia="仿宋_GB2312"/>
      <w:sz w:val="28"/>
    </w:rPr>
  </w:style>
  <w:style w:type="paragraph" w:styleId="27">
    <w:name w:val="Balloon Text"/>
    <w:basedOn w:val="1"/>
    <w:qFormat/>
    <w:uiPriority w:val="0"/>
    <w:rPr>
      <w:sz w:val="18"/>
      <w:szCs w:val="18"/>
    </w:rPr>
  </w:style>
  <w:style w:type="paragraph" w:styleId="28">
    <w:name w:val="footer"/>
    <w:basedOn w:val="1"/>
    <w:qFormat/>
    <w:uiPriority w:val="0"/>
    <w:pPr>
      <w:tabs>
        <w:tab w:val="center" w:pos="4153"/>
        <w:tab w:val="right" w:pos="8306"/>
      </w:tabs>
      <w:snapToGrid w:val="0"/>
      <w:jc w:val="left"/>
    </w:pPr>
    <w:rPr>
      <w:sz w:val="18"/>
      <w:szCs w:val="18"/>
    </w:rPr>
  </w:style>
  <w:style w:type="paragraph" w:styleId="29">
    <w:name w:val="header"/>
    <w:basedOn w:val="1"/>
    <w:qFormat/>
    <w:uiPriority w:val="0"/>
    <w:pPr>
      <w:pBdr>
        <w:bottom w:val="single" w:color="auto" w:sz="4" w:space="1"/>
      </w:pBdr>
      <w:tabs>
        <w:tab w:val="center" w:pos="4153"/>
        <w:tab w:val="right" w:pos="8306"/>
      </w:tabs>
      <w:snapToGrid w:val="0"/>
      <w:jc w:val="center"/>
    </w:pPr>
    <w:rPr>
      <w:sz w:val="18"/>
      <w:szCs w:val="18"/>
    </w:rPr>
  </w:style>
  <w:style w:type="paragraph" w:styleId="30">
    <w:name w:val="toc 1"/>
    <w:basedOn w:val="1"/>
    <w:next w:val="1"/>
    <w:qFormat/>
    <w:uiPriority w:val="0"/>
    <w:pPr>
      <w:shd w:val="pct5" w:color="auto" w:fill="auto"/>
      <w:tabs>
        <w:tab w:val="left" w:leader="dot" w:pos="8850"/>
        <w:tab w:val="left" w:leader="dot" w:pos="9059"/>
      </w:tabs>
      <w:spacing w:before="100" w:beforeLines="0" w:beforeAutospacing="1" w:after="100" w:afterLines="0" w:afterAutospacing="1" w:line="360" w:lineRule="auto"/>
      <w:ind w:left="168" w:leftChars="80"/>
    </w:pPr>
    <w:rPr>
      <w:rFonts w:ascii="宋体" w:hAnsi="宋体" w:eastAsia="华文中宋"/>
      <w:b/>
      <w:bCs/>
      <w:caps/>
      <w:color w:val="000000"/>
      <w:sz w:val="30"/>
      <w:szCs w:val="28"/>
    </w:rPr>
  </w:style>
  <w:style w:type="paragraph" w:styleId="31">
    <w:name w:val="toc 4"/>
    <w:basedOn w:val="1"/>
    <w:next w:val="1"/>
    <w:qFormat/>
    <w:uiPriority w:val="0"/>
    <w:pPr>
      <w:ind w:left="1260" w:leftChars="600"/>
    </w:pPr>
  </w:style>
  <w:style w:type="paragraph" w:styleId="32">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33">
    <w:name w:val="List"/>
    <w:basedOn w:val="1"/>
    <w:qFormat/>
    <w:uiPriority w:val="0"/>
    <w:pPr>
      <w:ind w:left="200" w:hanging="200" w:hangingChars="200"/>
      <w:contextualSpacing/>
    </w:pPr>
  </w:style>
  <w:style w:type="paragraph" w:styleId="34">
    <w:name w:val="footnote text"/>
    <w:basedOn w:val="1"/>
    <w:link w:val="175"/>
    <w:qFormat/>
    <w:uiPriority w:val="0"/>
    <w:pPr>
      <w:widowControl/>
      <w:jc w:val="left"/>
    </w:pPr>
    <w:rPr>
      <w:rFonts w:ascii="Times New Roman" w:hAnsi="Times New Roman" w:eastAsia="Times New Roman"/>
      <w:kern w:val="0"/>
      <w:sz w:val="20"/>
      <w:szCs w:val="20"/>
      <w:lang w:val="en-GB" w:eastAsia="en-US"/>
    </w:rPr>
  </w:style>
  <w:style w:type="paragraph" w:styleId="35">
    <w:name w:val="toc 6"/>
    <w:basedOn w:val="1"/>
    <w:next w:val="1"/>
    <w:qFormat/>
    <w:uiPriority w:val="0"/>
    <w:pPr>
      <w:ind w:left="2100" w:leftChars="1000"/>
    </w:pPr>
  </w:style>
  <w:style w:type="paragraph" w:styleId="36">
    <w:name w:val="Body Text Indent 3"/>
    <w:basedOn w:val="1"/>
    <w:qFormat/>
    <w:uiPriority w:val="0"/>
    <w:pPr>
      <w:spacing w:after="120" w:afterLines="0"/>
      <w:ind w:left="420" w:leftChars="200"/>
    </w:pPr>
    <w:rPr>
      <w:sz w:val="16"/>
      <w:szCs w:val="16"/>
    </w:rPr>
  </w:style>
  <w:style w:type="paragraph" w:styleId="37">
    <w:name w:val="toc 2"/>
    <w:basedOn w:val="1"/>
    <w:next w:val="1"/>
    <w:qFormat/>
    <w:uiPriority w:val="0"/>
    <w:pPr>
      <w:tabs>
        <w:tab w:val="left" w:leader="dot" w:pos="8750"/>
        <w:tab w:val="right" w:leader="dot" w:pos="9060"/>
      </w:tabs>
      <w:spacing w:before="100" w:beforeLines="0" w:beforeAutospacing="1" w:after="100" w:afterLines="0" w:afterAutospacing="1" w:line="420" w:lineRule="exact"/>
      <w:ind w:left="210" w:leftChars="100"/>
      <w:jc w:val="left"/>
    </w:pPr>
    <w:rPr>
      <w:rFonts w:ascii="宋体" w:hAnsi="宋体"/>
      <w:bCs/>
      <w:smallCaps/>
      <w:color w:val="000000"/>
      <w:sz w:val="28"/>
      <w:szCs w:val="28"/>
    </w:rPr>
  </w:style>
  <w:style w:type="paragraph" w:styleId="38">
    <w:name w:val="toc 9"/>
    <w:basedOn w:val="1"/>
    <w:next w:val="1"/>
    <w:qFormat/>
    <w:uiPriority w:val="0"/>
    <w:pPr>
      <w:ind w:left="3360" w:leftChars="1600"/>
    </w:pPr>
  </w:style>
  <w:style w:type="paragraph" w:styleId="39">
    <w:name w:val="Body Text 2"/>
    <w:basedOn w:val="1"/>
    <w:qFormat/>
    <w:uiPriority w:val="0"/>
    <w:pPr>
      <w:jc w:val="center"/>
    </w:pPr>
    <w:rPr>
      <w:b/>
      <w:bCs/>
    </w:r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42">
    <w:name w:val="index 1"/>
    <w:basedOn w:val="1"/>
    <w:next w:val="1"/>
    <w:qFormat/>
    <w:uiPriority w:val="0"/>
    <w:rPr>
      <w:rFonts w:ascii="Times New Roman" w:hAnsi="Times New Roman"/>
      <w:szCs w:val="24"/>
    </w:rPr>
  </w:style>
  <w:style w:type="paragraph" w:styleId="43">
    <w:name w:val="Title"/>
    <w:basedOn w:val="1"/>
    <w:next w:val="1"/>
    <w:link w:val="181"/>
    <w:qFormat/>
    <w:uiPriority w:val="0"/>
    <w:pPr>
      <w:spacing w:before="240" w:beforeLines="0" w:after="60" w:afterLines="0"/>
      <w:jc w:val="center"/>
      <w:outlineLvl w:val="0"/>
    </w:pPr>
    <w:rPr>
      <w:rFonts w:ascii="Cambria" w:hAnsi="Cambria"/>
      <w:b/>
      <w:bCs/>
      <w:kern w:val="0"/>
      <w:sz w:val="32"/>
      <w:szCs w:val="32"/>
    </w:rPr>
  </w:style>
  <w:style w:type="character" w:styleId="45">
    <w:name w:val="Strong"/>
    <w:qFormat/>
    <w:uiPriority w:val="0"/>
    <w:rPr>
      <w:b/>
      <w:bCs/>
    </w:rPr>
  </w:style>
  <w:style w:type="character" w:styleId="46">
    <w:name w:val="page number"/>
    <w:basedOn w:val="44"/>
    <w:qFormat/>
    <w:uiPriority w:val="0"/>
    <w:rPr>
      <w:rFonts w:hint="default" w:ascii="Times New Roman"/>
    </w:rPr>
  </w:style>
  <w:style w:type="character" w:styleId="47">
    <w:name w:val="FollowedHyperlink"/>
    <w:qFormat/>
    <w:uiPriority w:val="0"/>
    <w:rPr>
      <w:color w:val="800080"/>
      <w:u w:val="single"/>
    </w:rPr>
  </w:style>
  <w:style w:type="character" w:styleId="48">
    <w:name w:val="Emphasis"/>
    <w:qFormat/>
    <w:uiPriority w:val="0"/>
    <w:rPr>
      <w:i/>
      <w:iCs/>
    </w:rPr>
  </w:style>
  <w:style w:type="character" w:styleId="49">
    <w:name w:val="line number"/>
    <w:basedOn w:val="44"/>
    <w:qFormat/>
    <w:uiPriority w:val="0"/>
  </w:style>
  <w:style w:type="character" w:styleId="50">
    <w:name w:val="Hyperlink"/>
    <w:qFormat/>
    <w:uiPriority w:val="0"/>
    <w:rPr>
      <w:rFonts w:hint="default" w:ascii="Times New Roman"/>
      <w:color w:val="0000FF"/>
      <w:u w:val="single"/>
    </w:rPr>
  </w:style>
  <w:style w:type="table" w:styleId="52">
    <w:name w:val="Table Grid"/>
    <w:basedOn w:val="5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3">
    <w:name w:val="前言、引言标题"/>
    <w:next w:val="1"/>
    <w:qFormat/>
    <w:uiPriority w:val="0"/>
    <w:pPr>
      <w:shd w:val="clear" w:color="FFFFFF" w:fill="FFFFFF"/>
      <w:spacing w:before="640" w:after="560"/>
      <w:jc w:val="center"/>
      <w:outlineLvl w:val="0"/>
    </w:pPr>
    <w:rPr>
      <w:rFonts w:ascii="黑体" w:hAnsi="Times New Roman" w:eastAsia="黑体" w:cs="Times New Roman"/>
      <w:kern w:val="2"/>
      <w:sz w:val="32"/>
      <w:szCs w:val="22"/>
      <w:lang w:val="en-US" w:eastAsia="zh-CN" w:bidi="ar-SA"/>
    </w:rPr>
  </w:style>
  <w:style w:type="paragraph" w:customStyle="1" w:styleId="54">
    <w:name w:val="表文"/>
    <w:basedOn w:val="1"/>
    <w:qFormat/>
    <w:uiPriority w:val="0"/>
    <w:pPr>
      <w:jc w:val="center"/>
    </w:pPr>
    <w:rPr>
      <w:rFonts w:hint="eastAsia"/>
      <w:sz w:val="15"/>
    </w:rPr>
  </w:style>
  <w:style w:type="paragraph" w:customStyle="1" w:styleId="55">
    <w:name w:val="附录标识"/>
    <w:basedOn w:val="1"/>
    <w:qFormat/>
    <w:uiPriority w:val="0"/>
    <w:pPr>
      <w:widowControl/>
      <w:numPr>
        <w:ilvl w:val="0"/>
        <w:numId w:val="2"/>
      </w:numPr>
      <w:shd w:val="clear" w:color="FFFFFF" w:fill="FFFFFF"/>
      <w:tabs>
        <w:tab w:val="left" w:pos="6405"/>
      </w:tabs>
      <w:spacing w:before="640" w:after="200"/>
      <w:jc w:val="center"/>
      <w:outlineLvl w:val="0"/>
    </w:pPr>
    <w:rPr>
      <w:rFonts w:ascii="黑体" w:eastAsia="黑体"/>
      <w:kern w:val="0"/>
      <w:szCs w:val="20"/>
    </w:rPr>
  </w:style>
  <w:style w:type="paragraph" w:customStyle="1" w:styleId="56">
    <w:name w:val="Table Text"/>
    <w:basedOn w:val="1"/>
    <w:qFormat/>
    <w:uiPriority w:val="0"/>
    <w:pPr>
      <w:widowControl/>
      <w:jc w:val="left"/>
    </w:pPr>
    <w:rPr>
      <w:rFonts w:ascii="Times New Roman" w:hAnsi="Times New Roman"/>
      <w:kern w:val="0"/>
      <w:sz w:val="24"/>
      <w:szCs w:val="20"/>
      <w:lang w:eastAsia="en-US"/>
    </w:rPr>
  </w:style>
  <w:style w:type="paragraph" w:customStyle="1" w:styleId="5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6"/>
      <w:szCs w:val="16"/>
    </w:rPr>
  </w:style>
  <w:style w:type="paragraph" w:customStyle="1" w:styleId="58">
    <w:name w:val="_Style 56"/>
    <w:basedOn w:val="2"/>
    <w:next w:val="1"/>
    <w:qFormat/>
    <w:uiPriority w:val="0"/>
    <w:pPr>
      <w:outlineLvl w:val="9"/>
    </w:pPr>
  </w:style>
  <w:style w:type="paragraph" w:customStyle="1" w:styleId="59">
    <w:name w:val=" Char Char Char Char"/>
    <w:basedOn w:val="1"/>
    <w:qFormat/>
    <w:uiPriority w:val="0"/>
    <w:rPr>
      <w:szCs w:val="20"/>
    </w:rPr>
  </w:style>
  <w:style w:type="paragraph" w:customStyle="1" w:styleId="60">
    <w:name w:val="1"/>
    <w:basedOn w:val="1"/>
    <w:qFormat/>
    <w:uiPriority w:val="0"/>
    <w:pPr>
      <w:widowControl/>
      <w:spacing w:after="160" w:afterLines="0" w:line="240" w:lineRule="exact"/>
      <w:jc w:val="left"/>
    </w:pPr>
    <w:rPr>
      <w:rFonts w:ascii="Verdana" w:hAnsi="Verdana" w:eastAsia="仿宋_GB2312"/>
      <w:kern w:val="0"/>
      <w:sz w:val="20"/>
      <w:szCs w:val="20"/>
      <w:lang w:eastAsia="en-US"/>
    </w:rPr>
  </w:style>
  <w:style w:type="paragraph" w:customStyle="1" w:styleId="61">
    <w:name w:val="五级条标题"/>
    <w:basedOn w:val="62"/>
    <w:next w:val="67"/>
    <w:qFormat/>
    <w:uiPriority w:val="0"/>
    <w:pPr>
      <w:tabs>
        <w:tab w:val="left" w:pos="1400"/>
      </w:tabs>
      <w:outlineLvl w:val="6"/>
    </w:pPr>
  </w:style>
  <w:style w:type="paragraph" w:customStyle="1" w:styleId="62">
    <w:name w:val="四级条标题"/>
    <w:basedOn w:val="63"/>
    <w:next w:val="67"/>
    <w:qFormat/>
    <w:uiPriority w:val="0"/>
    <w:pPr>
      <w:tabs>
        <w:tab w:val="left" w:pos="1400"/>
      </w:tabs>
      <w:outlineLvl w:val="5"/>
    </w:pPr>
  </w:style>
  <w:style w:type="paragraph" w:customStyle="1" w:styleId="63">
    <w:name w:val="三级条标题"/>
    <w:basedOn w:val="64"/>
    <w:next w:val="67"/>
    <w:qFormat/>
    <w:uiPriority w:val="0"/>
    <w:pPr>
      <w:tabs>
        <w:tab w:val="left" w:pos="1400"/>
      </w:tabs>
      <w:outlineLvl w:val="4"/>
    </w:pPr>
  </w:style>
  <w:style w:type="paragraph" w:customStyle="1" w:styleId="64">
    <w:name w:val="二级条标题"/>
    <w:basedOn w:val="65"/>
    <w:next w:val="67"/>
    <w:qFormat/>
    <w:uiPriority w:val="0"/>
    <w:pPr>
      <w:tabs>
        <w:tab w:val="left" w:pos="1400"/>
      </w:tabs>
      <w:ind w:left="180"/>
      <w:outlineLvl w:val="3"/>
    </w:pPr>
  </w:style>
  <w:style w:type="paragraph" w:customStyle="1" w:styleId="65">
    <w:name w:val="一级条标题"/>
    <w:basedOn w:val="66"/>
    <w:next w:val="67"/>
    <w:qFormat/>
    <w:uiPriority w:val="0"/>
    <w:pPr>
      <w:numPr>
        <w:ilvl w:val="1"/>
        <w:numId w:val="0"/>
      </w:numPr>
      <w:tabs>
        <w:tab w:val="left" w:pos="1400"/>
      </w:tabs>
      <w:spacing w:before="0" w:beforeLines="0" w:after="0" w:afterLines="0"/>
      <w:outlineLvl w:val="2"/>
    </w:pPr>
    <w:rPr>
      <w:rFonts w:hAnsi="Times New Roman"/>
      <w:kern w:val="0"/>
      <w:szCs w:val="20"/>
    </w:rPr>
  </w:style>
  <w:style w:type="paragraph" w:customStyle="1" w:styleId="66">
    <w:name w:val="章标题"/>
    <w:next w:val="67"/>
    <w:qFormat/>
    <w:uiPriority w:val="0"/>
    <w:pPr>
      <w:numPr>
        <w:ilvl w:val="1"/>
        <w:numId w:val="3"/>
      </w:numPr>
      <w:spacing w:before="156" w:beforeLines="50" w:after="156" w:afterLines="50"/>
      <w:jc w:val="both"/>
      <w:outlineLvl w:val="1"/>
    </w:pPr>
    <w:rPr>
      <w:rFonts w:ascii="黑体" w:hAnsi="Times New Roman" w:eastAsia="黑体" w:cs="Times New Roman"/>
      <w:kern w:val="2"/>
      <w:sz w:val="21"/>
      <w:szCs w:val="22"/>
      <w:lang w:val="en-US" w:eastAsia="zh-CN" w:bidi="ar-SA"/>
    </w:rPr>
  </w:style>
  <w:style w:type="paragraph" w:customStyle="1" w:styleId="67">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6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6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宋体" w:hAnsi="宋体" w:cs="宋体"/>
      <w:color w:val="000000"/>
      <w:kern w:val="0"/>
      <w:sz w:val="24"/>
      <w:szCs w:val="24"/>
    </w:rPr>
  </w:style>
  <w:style w:type="paragraph" w:customStyle="1" w:styleId="70">
    <w:name w:val="样式 宋体 小四 行距: 固定值 28 磅 首行缩进:  2 字符"/>
    <w:basedOn w:val="1"/>
    <w:qFormat/>
    <w:uiPriority w:val="0"/>
    <w:pPr>
      <w:spacing w:line="560" w:lineRule="exact"/>
      <w:ind w:firstLine="200" w:firstLineChars="200"/>
    </w:pPr>
    <w:rPr>
      <w:rFonts w:ascii="宋体" w:hAnsi="宋体"/>
      <w:sz w:val="24"/>
      <w:szCs w:val="24"/>
    </w:rPr>
  </w:style>
  <w:style w:type="paragraph" w:customStyle="1" w:styleId="71">
    <w:name w:val="样式 标题 2 + 居中"/>
    <w:basedOn w:val="3"/>
    <w:qFormat/>
    <w:uiPriority w:val="0"/>
    <w:pPr>
      <w:jc w:val="center"/>
    </w:pPr>
    <w:rPr>
      <w:rFonts w:ascii="Arial" w:hAnsi="Arial" w:cs="宋体"/>
      <w:szCs w:val="20"/>
    </w:rPr>
  </w:style>
  <w:style w:type="paragraph" w:customStyle="1" w:styleId="72">
    <w:name w:val="中文正文"/>
    <w:basedOn w:val="1"/>
    <w:link w:val="170"/>
    <w:qFormat/>
    <w:uiPriority w:val="0"/>
    <w:pPr>
      <w:shd w:val="clear" w:color="auto" w:fill="FFFFFF"/>
      <w:spacing w:after="156" w:afterLines="50"/>
      <w:ind w:firstLine="200" w:firstLineChars="200"/>
    </w:pPr>
    <w:rPr>
      <w:rFonts w:ascii="宋体" w:hAnsi="宋体"/>
      <w:spacing w:val="-1"/>
      <w:sz w:val="24"/>
      <w:szCs w:val="24"/>
      <w:lang w:val="zh-CN"/>
    </w:rPr>
  </w:style>
  <w:style w:type="paragraph" w:customStyle="1" w:styleId="73">
    <w:name w:val="Char Char Char Char Char Char Char Char Char Char Char Char Char Char Char Char Char Char Char Char1 Char Char Char Char"/>
    <w:basedOn w:val="1"/>
    <w:qFormat/>
    <w:uiPriority w:val="0"/>
    <w:rPr>
      <w:rFonts w:ascii="Times New Roman" w:hAnsi="Times New Roman"/>
      <w:szCs w:val="24"/>
    </w:rPr>
  </w:style>
  <w:style w:type="paragraph" w:styleId="74">
    <w:name w:val="List Paragraph"/>
    <w:basedOn w:val="1"/>
    <w:qFormat/>
    <w:uiPriority w:val="0"/>
    <w:pPr>
      <w:ind w:firstLine="420" w:firstLineChars="200"/>
    </w:pPr>
  </w:style>
  <w:style w:type="paragraph" w:customStyle="1" w:styleId="75">
    <w:name w:val="正文（合同）"/>
    <w:basedOn w:val="1"/>
    <w:qFormat/>
    <w:uiPriority w:val="0"/>
    <w:pPr>
      <w:spacing w:line="520" w:lineRule="exact"/>
      <w:jc w:val="center"/>
    </w:pPr>
    <w:rPr>
      <w:rFonts w:ascii="宋体" w:hAnsi="宋体" w:cs="宋体"/>
      <w:sz w:val="30"/>
      <w:szCs w:val="30"/>
    </w:rPr>
  </w:style>
  <w:style w:type="paragraph" w:customStyle="1" w:styleId="76">
    <w:name w:val="Normal (Web)"/>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77">
    <w:name w:val="Char Char2"/>
    <w:basedOn w:val="1"/>
    <w:qFormat/>
    <w:uiPriority w:val="0"/>
    <w:pPr>
      <w:widowControl/>
      <w:adjustRightInd w:val="0"/>
      <w:spacing w:after="160" w:afterLines="0" w:line="240" w:lineRule="exact"/>
      <w:jc w:val="left"/>
    </w:pPr>
    <w:rPr>
      <w:rFonts w:ascii="Verdana" w:hAnsi="Verdana"/>
      <w:kern w:val="0"/>
      <w:sz w:val="20"/>
      <w:szCs w:val="20"/>
      <w:lang w:eastAsia="en-US"/>
    </w:rPr>
  </w:style>
  <w:style w:type="paragraph" w:customStyle="1" w:styleId="78">
    <w:name w:val="xl42"/>
    <w:basedOn w:val="1"/>
    <w:qFormat/>
    <w:uiPriority w:val="0"/>
    <w:pPr>
      <w:widowControl/>
      <w:pBdr>
        <w:lef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79">
    <w:name w:val="xl27"/>
    <w:basedOn w:val="1"/>
    <w:qFormat/>
    <w:uiPriority w:val="0"/>
    <w:pPr>
      <w:widowControl/>
      <w:pBdr>
        <w:bottom w:val="single" w:color="auto" w:sz="4" w:space="0"/>
      </w:pBdr>
      <w:spacing w:before="100" w:beforeLines="0" w:beforeAutospacing="1" w:after="100" w:afterLines="0" w:afterAutospacing="1"/>
      <w:jc w:val="center"/>
      <w:textAlignment w:val="center"/>
    </w:pPr>
    <w:rPr>
      <w:rFonts w:ascii="Arial Unicode MS" w:hAnsi="Arial Unicode MS" w:eastAsia="Arial Unicode MS" w:cs="Arial Unicode MS"/>
      <w:b/>
      <w:bCs/>
      <w:kern w:val="0"/>
      <w:sz w:val="32"/>
      <w:szCs w:val="32"/>
    </w:rPr>
  </w:style>
  <w:style w:type="paragraph" w:customStyle="1" w:styleId="80">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Arial Unicode MS" w:eastAsia="仿宋_GB2312" w:cs="Arial Unicode MS"/>
      <w:kern w:val="0"/>
      <w:sz w:val="24"/>
    </w:rPr>
  </w:style>
  <w:style w:type="paragraph" w:customStyle="1" w:styleId="81">
    <w:name w:val="xl37"/>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ascii="Arial Unicode MS" w:hAnsi="Arial Unicode MS"/>
      <w:kern w:val="0"/>
      <w:sz w:val="24"/>
    </w:rPr>
  </w:style>
  <w:style w:type="paragraph" w:customStyle="1" w:styleId="82">
    <w:name w:val="第一章"/>
    <w:basedOn w:val="1"/>
    <w:qFormat/>
    <w:uiPriority w:val="0"/>
    <w:pPr>
      <w:adjustRightInd w:val="0"/>
      <w:spacing w:before="360" w:beforeLines="0" w:after="280" w:afterLines="0" w:line="313" w:lineRule="exact"/>
      <w:jc w:val="center"/>
    </w:pPr>
    <w:rPr>
      <w:rFonts w:ascii="Times New Roman" w:hAnsi="Times New Roman" w:eastAsia="黑体"/>
      <w:sz w:val="28"/>
      <w:szCs w:val="20"/>
    </w:rPr>
  </w:style>
  <w:style w:type="paragraph" w:customStyle="1" w:styleId="83">
    <w:name w:val="规范 - 附录 - 序号"/>
    <w:basedOn w:val="1"/>
    <w:next w:val="1"/>
    <w:qFormat/>
    <w:uiPriority w:val="0"/>
    <w:pPr>
      <w:spacing w:line="560" w:lineRule="exact"/>
    </w:pPr>
    <w:rPr>
      <w:rFonts w:ascii="方正仿宋简体" w:hAnsi="宋体" w:eastAsia="方正仿宋简体" w:cs="Arial"/>
      <w:sz w:val="32"/>
      <w:szCs w:val="32"/>
    </w:rPr>
  </w:style>
  <w:style w:type="paragraph" w:customStyle="1" w:styleId="84">
    <w:name w:val="font6"/>
    <w:basedOn w:val="1"/>
    <w:qFormat/>
    <w:uiPriority w:val="0"/>
    <w:pPr>
      <w:widowControl/>
      <w:spacing w:before="100" w:beforeLines="0" w:beforeAutospacing="1" w:after="100" w:afterLines="0" w:afterAutospacing="1"/>
      <w:jc w:val="left"/>
    </w:pPr>
    <w:rPr>
      <w:kern w:val="0"/>
      <w:sz w:val="24"/>
    </w:rPr>
  </w:style>
  <w:style w:type="paragraph" w:customStyle="1" w:styleId="85">
    <w:name w:val="Balloon Text"/>
    <w:basedOn w:val="1"/>
    <w:link w:val="179"/>
    <w:qFormat/>
    <w:uiPriority w:val="0"/>
    <w:rPr>
      <w:kern w:val="0"/>
      <w:sz w:val="18"/>
      <w:szCs w:val="18"/>
    </w:rPr>
  </w:style>
  <w:style w:type="paragraph" w:customStyle="1" w:styleId="86">
    <w:name w:val="正文列表"/>
    <w:basedOn w:val="87"/>
    <w:qFormat/>
    <w:uiPriority w:val="0"/>
    <w:pPr>
      <w:numPr>
        <w:ilvl w:val="3"/>
        <w:numId w:val="1"/>
      </w:numPr>
      <w:tabs>
        <w:tab w:val="left" w:pos="0"/>
        <w:tab w:val="left" w:pos="1800"/>
        <w:tab w:val="left" w:pos="1890"/>
        <w:tab w:val="left" w:pos="2160"/>
        <w:tab w:val="left" w:pos="2700"/>
        <w:tab w:val="left" w:pos="3240"/>
        <w:tab w:val="clear" w:pos="1980"/>
      </w:tabs>
      <w:ind w:left="0" w:firstLine="560"/>
    </w:pPr>
  </w:style>
  <w:style w:type="paragraph" w:customStyle="1" w:styleId="87">
    <w:name w:val="一级正文"/>
    <w:basedOn w:val="1"/>
    <w:qFormat/>
    <w:uiPriority w:val="0"/>
    <w:pPr>
      <w:numPr>
        <w:ilvl w:val="0"/>
        <w:numId w:val="1"/>
      </w:numPr>
      <w:tabs>
        <w:tab w:val="left" w:pos="0"/>
        <w:tab w:val="left" w:pos="1800"/>
        <w:tab w:val="left" w:pos="1980"/>
        <w:tab w:val="left" w:pos="2160"/>
        <w:tab w:val="left" w:pos="2700"/>
        <w:tab w:val="left" w:pos="3240"/>
        <w:tab w:val="clear" w:pos="333"/>
      </w:tabs>
      <w:ind w:left="360" w:firstLine="540"/>
    </w:pPr>
    <w:rPr>
      <w:rFonts w:ascii="方正仿宋简体" w:hAnsi="宋体" w:eastAsia="方正仿宋简体"/>
      <w:sz w:val="32"/>
      <w:szCs w:val="32"/>
    </w:rPr>
  </w:style>
  <w:style w:type="paragraph" w:customStyle="1" w:styleId="8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2"/>
      <w:szCs w:val="22"/>
    </w:rPr>
  </w:style>
  <w:style w:type="paragraph" w:customStyle="1" w:styleId="8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24"/>
      <w:szCs w:val="24"/>
    </w:rPr>
  </w:style>
  <w:style w:type="paragraph" w:customStyle="1" w:styleId="90">
    <w:name w:val="itemnum"/>
    <w:basedOn w:val="1"/>
    <w:qFormat/>
    <w:uiPriority w:val="0"/>
    <w:pPr>
      <w:widowControl/>
      <w:spacing w:after="120"/>
      <w:ind w:left="360" w:hanging="360"/>
      <w:jc w:val="left"/>
    </w:pPr>
    <w:rPr>
      <w:kern w:val="0"/>
      <w:sz w:val="20"/>
    </w:rPr>
  </w:style>
  <w:style w:type="paragraph" w:customStyle="1" w:styleId="9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0"/>
      <w:szCs w:val="20"/>
    </w:rPr>
  </w:style>
  <w:style w:type="paragraph" w:customStyle="1" w:styleId="92">
    <w:name w:val="H"/>
    <w:basedOn w:val="1"/>
    <w:qFormat/>
    <w:uiPriority w:val="0"/>
    <w:pPr>
      <w:tabs>
        <w:tab w:val="left" w:pos="1702"/>
      </w:tabs>
      <w:autoSpaceDE w:val="0"/>
      <w:autoSpaceDN w:val="0"/>
      <w:adjustRightInd w:val="0"/>
      <w:jc w:val="left"/>
      <w:textAlignment w:val="baseline"/>
    </w:pPr>
    <w:rPr>
      <w:rFonts w:ascii="MingLiU" w:hAnsi="CG Times (WN)" w:eastAsia="PMingLiU"/>
      <w:kern w:val="0"/>
      <w:sz w:val="24"/>
      <w:szCs w:val="20"/>
      <w:lang w:eastAsia="zh-TW"/>
    </w:rPr>
  </w:style>
  <w:style w:type="paragraph" w:customStyle="1" w:styleId="93">
    <w:name w:val="List Paragraph1"/>
    <w:basedOn w:val="1"/>
    <w:qFormat/>
    <w:uiPriority w:val="0"/>
    <w:pPr>
      <w:ind w:firstLine="420" w:firstLineChars="200"/>
    </w:pPr>
  </w:style>
  <w:style w:type="paragraph" w:customStyle="1" w:styleId="9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4"/>
      <w:szCs w:val="24"/>
    </w:rPr>
  </w:style>
  <w:style w:type="paragraph" w:customStyle="1" w:styleId="9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24"/>
      <w:szCs w:val="24"/>
    </w:rPr>
  </w:style>
  <w:style w:type="paragraph" w:customStyle="1" w:styleId="96">
    <w:name w:val="lan"/>
    <w:basedOn w:val="1"/>
    <w:qFormat/>
    <w:uiPriority w:val="0"/>
    <w:pPr>
      <w:widowControl/>
      <w:spacing w:before="100" w:beforeLines="0" w:beforeAutospacing="1" w:after="100" w:afterLines="0" w:afterAutospacing="1" w:line="320" w:lineRule="atLeast"/>
      <w:jc w:val="left"/>
    </w:pPr>
    <w:rPr>
      <w:rFonts w:ascii="宋体" w:hAnsi="宋体" w:cs="宋体"/>
      <w:color w:val="003399"/>
      <w:kern w:val="0"/>
      <w:sz w:val="18"/>
      <w:szCs w:val="18"/>
    </w:rPr>
  </w:style>
  <w:style w:type="paragraph" w:customStyle="1" w:styleId="97">
    <w:name w:val="二级正文列表"/>
    <w:basedOn w:val="1"/>
    <w:qFormat/>
    <w:uiPriority w:val="0"/>
    <w:pPr>
      <w:numPr>
        <w:ilvl w:val="6"/>
        <w:numId w:val="1"/>
      </w:numPr>
      <w:tabs>
        <w:tab w:val="left" w:pos="840"/>
        <w:tab w:val="left" w:pos="3720"/>
        <w:tab w:val="clear" w:pos="2940"/>
      </w:tabs>
      <w:spacing w:after="156" w:afterLines="50"/>
      <w:ind w:left="840" w:hanging="1200"/>
    </w:pPr>
  </w:style>
  <w:style w:type="paragraph" w:customStyle="1" w:styleId="98">
    <w:name w:val="字元 字元 Char Char"/>
    <w:basedOn w:val="16"/>
    <w:qFormat/>
    <w:uiPriority w:val="0"/>
    <w:pPr>
      <w:adjustRightInd w:val="0"/>
      <w:spacing w:line="436" w:lineRule="exact"/>
      <w:ind w:left="357"/>
      <w:jc w:val="left"/>
      <w:outlineLvl w:val="3"/>
    </w:pPr>
    <w:rPr>
      <w:rFonts w:hint="default" w:ascii="Tahoma" w:hAnsi="Tahoma"/>
      <w:b/>
      <w:sz w:val="24"/>
      <w:szCs w:val="20"/>
    </w:rPr>
  </w:style>
  <w:style w:type="paragraph" w:customStyle="1" w:styleId="99">
    <w:name w:val="font0"/>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0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b/>
      <w:bCs/>
      <w:color w:val="000000"/>
      <w:kern w:val="0"/>
      <w:sz w:val="24"/>
      <w:szCs w:val="24"/>
    </w:rPr>
  </w:style>
  <w:style w:type="paragraph" w:customStyle="1" w:styleId="101">
    <w:name w:val=" Char1"/>
    <w:basedOn w:val="1"/>
    <w:qFormat/>
    <w:uiPriority w:val="0"/>
  </w:style>
  <w:style w:type="paragraph" w:customStyle="1" w:styleId="102">
    <w:name w:val="字元 字元 Char Char1"/>
    <w:basedOn w:val="16"/>
    <w:qFormat/>
    <w:uiPriority w:val="0"/>
    <w:pPr>
      <w:adjustRightInd w:val="0"/>
      <w:spacing w:line="436" w:lineRule="exact"/>
      <w:ind w:left="357"/>
      <w:jc w:val="left"/>
      <w:outlineLvl w:val="3"/>
    </w:pPr>
    <w:rPr>
      <w:rFonts w:hint="default" w:ascii="Tahoma" w:hAnsi="Tahoma"/>
      <w:b/>
      <w:sz w:val="24"/>
      <w:szCs w:val="20"/>
    </w:rPr>
  </w:style>
  <w:style w:type="paragraph" w:customStyle="1" w:styleId="103">
    <w:name w:val="Char Char Char Char Char Char Char"/>
    <w:basedOn w:val="1"/>
    <w:qFormat/>
    <w:uiPriority w:val="0"/>
    <w:rPr>
      <w:szCs w:val="21"/>
    </w:rPr>
  </w:style>
  <w:style w:type="paragraph" w:customStyle="1" w:styleId="104">
    <w:name w:val="xl25"/>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cs="宋体"/>
      <w:kern w:val="0"/>
      <w:sz w:val="24"/>
    </w:rPr>
  </w:style>
  <w:style w:type="paragraph" w:customStyle="1" w:styleId="10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0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bottom"/>
    </w:pPr>
    <w:rPr>
      <w:rFonts w:ascii="宋体" w:hAnsi="宋体" w:cs="宋体"/>
      <w:kern w:val="0"/>
      <w:sz w:val="24"/>
    </w:rPr>
  </w:style>
  <w:style w:type="paragraph" w:customStyle="1" w:styleId="107">
    <w:name w:val="第一节"/>
    <w:basedOn w:val="1"/>
    <w:qFormat/>
    <w:uiPriority w:val="0"/>
    <w:pPr>
      <w:adjustRightInd w:val="0"/>
      <w:spacing w:before="120" w:beforeLines="0" w:after="120" w:afterLines="0" w:line="313" w:lineRule="exact"/>
      <w:jc w:val="center"/>
    </w:pPr>
    <w:rPr>
      <w:rFonts w:ascii="Times New Roman" w:hAnsi="Times New Roman" w:eastAsia="黑体"/>
      <w:szCs w:val="20"/>
    </w:rPr>
  </w:style>
  <w:style w:type="paragraph" w:customStyle="1" w:styleId="108">
    <w:name w:val="Char Char Char Char1"/>
    <w:basedOn w:val="1"/>
    <w:qFormat/>
    <w:uiPriority w:val="0"/>
    <w:rPr>
      <w:rFonts w:ascii="Times New Roman" w:hAnsi="Times New Roman"/>
      <w:szCs w:val="21"/>
    </w:rPr>
  </w:style>
  <w:style w:type="paragraph" w:customStyle="1" w:styleId="109">
    <w:name w:val="xl38"/>
    <w:basedOn w:val="1"/>
    <w:qFormat/>
    <w:uiPriority w:val="0"/>
    <w:pPr>
      <w:widowControl/>
      <w:pBdr>
        <w:left w:val="single" w:color="auto" w:sz="4" w:space="0"/>
        <w:right w:val="single" w:color="auto" w:sz="4" w:space="0"/>
      </w:pBdr>
      <w:spacing w:before="100" w:beforeLines="0" w:beforeAutospacing="1" w:after="100" w:afterLines="0" w:afterAutospacing="1"/>
      <w:jc w:val="left"/>
    </w:pPr>
    <w:rPr>
      <w:rFonts w:ascii="宋体" w:hAnsi="宋体" w:cs="宋体"/>
      <w:kern w:val="0"/>
      <w:sz w:val="24"/>
    </w:rPr>
  </w:style>
  <w:style w:type="paragraph" w:customStyle="1" w:styleId="11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rPr>
  </w:style>
  <w:style w:type="paragraph" w:customStyle="1" w:styleId="111">
    <w:name w:val="Char1"/>
    <w:basedOn w:val="1"/>
    <w:qFormat/>
    <w:uiPriority w:val="0"/>
    <w:rPr>
      <w:rFonts w:ascii="Times New Roman" w:hAnsi="Times New Roman"/>
      <w:szCs w:val="24"/>
    </w:rPr>
  </w:style>
  <w:style w:type="paragraph" w:customStyle="1" w:styleId="112">
    <w:name w:val=" Char Char Char Char Char Char Char"/>
    <w:basedOn w:val="1"/>
    <w:qFormat/>
    <w:uiPriority w:val="0"/>
    <w:rPr>
      <w:szCs w:val="21"/>
    </w:rPr>
  </w:style>
  <w:style w:type="paragraph" w:customStyle="1" w:styleId="1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24"/>
      <w:szCs w:val="24"/>
    </w:rPr>
  </w:style>
  <w:style w:type="paragraph" w:customStyle="1" w:styleId="11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115">
    <w:name w:val="xl77"/>
    <w:basedOn w:val="1"/>
    <w:qFormat/>
    <w:uiPriority w:val="0"/>
    <w:pPr>
      <w:widowControl/>
      <w:pBdr>
        <w:top w:val="single" w:color="auto" w:sz="4" w:space="0"/>
      </w:pBdr>
      <w:spacing w:before="100" w:beforeLines="0" w:beforeAutospacing="1" w:after="100" w:afterLines="0" w:afterAutospacing="1"/>
      <w:jc w:val="left"/>
    </w:pPr>
    <w:rPr>
      <w:rFonts w:ascii="宋体" w:hAnsi="宋体" w:cs="宋体"/>
      <w:kern w:val="0"/>
      <w:sz w:val="24"/>
      <w:szCs w:val="24"/>
    </w:rPr>
  </w:style>
  <w:style w:type="paragraph" w:customStyle="1" w:styleId="116">
    <w:name w:val="Char"/>
    <w:basedOn w:val="1"/>
    <w:qFormat/>
    <w:uiPriority w:val="0"/>
    <w:rPr>
      <w:szCs w:val="21"/>
    </w:rPr>
  </w:style>
  <w:style w:type="paragraph" w:customStyle="1" w:styleId="117">
    <w:name w:val="_Style 8"/>
    <w:basedOn w:val="1"/>
    <w:qFormat/>
    <w:uiPriority w:val="0"/>
    <w:rPr>
      <w:szCs w:val="20"/>
    </w:rPr>
  </w:style>
  <w:style w:type="paragraph" w:customStyle="1" w:styleId="118">
    <w:name w:val="图表脚注"/>
    <w:next w:val="67"/>
    <w:qFormat/>
    <w:uiPriority w:val="0"/>
    <w:pPr>
      <w:jc w:val="both"/>
    </w:pPr>
    <w:rPr>
      <w:rFonts w:ascii="宋体" w:hAnsi="Times New Roman" w:eastAsia="宋体" w:cs="Times New Roman"/>
      <w:kern w:val="2"/>
      <w:sz w:val="18"/>
      <w:szCs w:val="22"/>
      <w:lang w:val="en-US" w:eastAsia="zh-CN" w:bidi="ar-SA"/>
    </w:rPr>
  </w:style>
  <w:style w:type="paragraph" w:customStyle="1" w:styleId="119">
    <w:name w:val="样式"/>
    <w:qFormat/>
    <w:uiPriority w:val="0"/>
    <w:pPr>
      <w:widowControl w:val="0"/>
      <w:autoSpaceDE w:val="0"/>
      <w:autoSpaceDN w:val="0"/>
      <w:adjustRightInd w:val="0"/>
    </w:pPr>
    <w:rPr>
      <w:rFonts w:ascii="宋体" w:hAnsi="Times New Roman" w:eastAsia="宋体" w:cs="宋体"/>
      <w:kern w:val="2"/>
      <w:sz w:val="24"/>
      <w:szCs w:val="24"/>
      <w:lang w:val="en-US" w:eastAsia="zh-CN" w:bidi="ar-SA"/>
    </w:rPr>
  </w:style>
  <w:style w:type="paragraph" w:customStyle="1" w:styleId="120">
    <w:name w:val="正文(首缩进)"/>
    <w:basedOn w:val="1"/>
    <w:qFormat/>
    <w:uiPriority w:val="0"/>
    <w:pPr>
      <w:spacing w:before="78" w:beforeLines="25" w:after="78" w:afterLines="25" w:line="420" w:lineRule="auto"/>
      <w:ind w:firstLine="200" w:firstLineChars="200"/>
    </w:pPr>
    <w:rPr>
      <w:rFonts w:ascii="宋体" w:hAnsi="Times New Roman"/>
      <w:sz w:val="28"/>
      <w:szCs w:val="20"/>
    </w:rPr>
  </w:style>
  <w:style w:type="paragraph" w:customStyle="1" w:styleId="121">
    <w:name w:val="样式1"/>
    <w:basedOn w:val="3"/>
    <w:qFormat/>
    <w:uiPriority w:val="0"/>
    <w:pPr>
      <w:numPr>
        <w:ilvl w:val="0"/>
        <w:numId w:val="0"/>
      </w:numPr>
      <w:tabs>
        <w:tab w:val="left" w:pos="1260"/>
      </w:tabs>
      <w:spacing w:after="260" w:afterLines="0" w:line="416" w:lineRule="auto"/>
    </w:pPr>
    <w:rPr>
      <w:rFonts w:ascii="宋体" w:hAnsi="宋体" w:eastAsia="宋体"/>
      <w:szCs w:val="36"/>
    </w:rPr>
  </w:style>
  <w:style w:type="paragraph" w:customStyle="1" w:styleId="122">
    <w:name w:val="第 1 条"/>
    <w:basedOn w:val="1"/>
    <w:qFormat/>
    <w:uiPriority w:val="0"/>
    <w:pPr>
      <w:tabs>
        <w:tab w:val="left" w:pos="1275"/>
      </w:tabs>
      <w:ind w:left="1275" w:hanging="1275"/>
    </w:pPr>
    <w:rPr>
      <w:rFonts w:ascii="Times New Roman" w:hAnsi="Times New Roman"/>
      <w:szCs w:val="24"/>
    </w:rPr>
  </w:style>
  <w:style w:type="paragraph" w:customStyle="1" w:styleId="123">
    <w:name w:val="H0"/>
    <w:basedOn w:val="1"/>
    <w:qFormat/>
    <w:uiPriority w:val="0"/>
    <w:pPr>
      <w:autoSpaceDE w:val="0"/>
      <w:autoSpaceDN w:val="0"/>
      <w:adjustRightInd w:val="0"/>
      <w:ind w:left="1702" w:right="146"/>
      <w:jc w:val="left"/>
      <w:textAlignment w:val="baseline"/>
    </w:pPr>
    <w:rPr>
      <w:rFonts w:ascii="PMingLiU" w:hAnsi="PMingLiU" w:eastAsia="PMingLiU"/>
      <w:kern w:val="0"/>
      <w:sz w:val="24"/>
      <w:szCs w:val="20"/>
      <w:lang w:eastAsia="zh-TW"/>
    </w:rPr>
  </w:style>
  <w:style w:type="paragraph" w:customStyle="1" w:styleId="124">
    <w:name w:val="规范 - 附录 - 序号级别2"/>
    <w:basedOn w:val="1"/>
    <w:qFormat/>
    <w:uiPriority w:val="0"/>
    <w:pPr>
      <w:spacing w:line="560" w:lineRule="exact"/>
      <w:ind w:firstLine="640" w:firstLineChars="200"/>
      <w:jc w:val="left"/>
    </w:pPr>
    <w:rPr>
      <w:rFonts w:ascii="方正仿宋简体" w:hAnsi="宋体" w:eastAsia="方正仿宋简体" w:cs="Arial"/>
      <w:sz w:val="32"/>
      <w:szCs w:val="32"/>
    </w:rPr>
  </w:style>
  <w:style w:type="paragraph" w:customStyle="1" w:styleId="125">
    <w:name w:val="规范 - 附录 - 表格 - 标题"/>
    <w:basedOn w:val="1"/>
    <w:qFormat/>
    <w:uiPriority w:val="0"/>
    <w:pPr>
      <w:spacing w:line="560" w:lineRule="exact"/>
      <w:jc w:val="center"/>
    </w:pPr>
    <w:rPr>
      <w:rFonts w:ascii="方正小标宋简体" w:hAnsi="宋体" w:eastAsia="方正小标宋简体"/>
      <w:color w:val="000000"/>
      <w:sz w:val="32"/>
      <w:szCs w:val="32"/>
    </w:rPr>
  </w:style>
  <w:style w:type="paragraph" w:customStyle="1" w:styleId="126">
    <w:name w:val="目次、标准名称标题"/>
    <w:basedOn w:val="53"/>
    <w:next w:val="67"/>
    <w:qFormat/>
    <w:uiPriority w:val="0"/>
    <w:pPr>
      <w:spacing w:line="460" w:lineRule="exact"/>
    </w:pPr>
  </w:style>
  <w:style w:type="paragraph" w:customStyle="1" w:styleId="127">
    <w:name w:val="Char Char Char"/>
    <w:basedOn w:val="1"/>
    <w:qFormat/>
    <w:uiPriority w:val="0"/>
    <w:rPr>
      <w:rFonts w:hint="eastAsia"/>
    </w:rPr>
  </w:style>
  <w:style w:type="paragraph" w:customStyle="1" w:styleId="128">
    <w:name w:val="规范 - 附录 - 性质"/>
    <w:basedOn w:val="1"/>
    <w:qFormat/>
    <w:uiPriority w:val="0"/>
    <w:pPr>
      <w:jc w:val="center"/>
    </w:pPr>
    <w:rPr>
      <w:rFonts w:ascii="黑体" w:hAnsi="宋体" w:eastAsia="黑体"/>
      <w:color w:val="000000"/>
      <w:sz w:val="24"/>
      <w:szCs w:val="21"/>
    </w:rPr>
  </w:style>
  <w:style w:type="paragraph" w:customStyle="1" w:styleId="129">
    <w:name w:val="实施日期"/>
    <w:basedOn w:val="1"/>
    <w:qFormat/>
    <w:uiPriority w:val="0"/>
    <w:pPr>
      <w:widowControl/>
      <w:ind w:left="3570"/>
      <w:jc w:val="right"/>
    </w:pPr>
    <w:rPr>
      <w:rFonts w:ascii="Times New Roman" w:hAnsi="Times New Roman" w:eastAsia="黑体"/>
      <w:kern w:val="0"/>
      <w:sz w:val="28"/>
      <w:szCs w:val="20"/>
    </w:rPr>
  </w:style>
  <w:style w:type="paragraph" w:customStyle="1" w:styleId="130">
    <w:name w:val="Char Char1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131">
    <w:name w:val="font5"/>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132">
    <w:name w:val="附表头"/>
    <w:basedOn w:val="1"/>
    <w:qFormat/>
    <w:uiPriority w:val="0"/>
    <w:pPr>
      <w:spacing w:before="520" w:beforeLines="0" w:after="480" w:afterLines="0" w:line="313" w:lineRule="exact"/>
      <w:jc w:val="center"/>
    </w:pPr>
    <w:rPr>
      <w:rFonts w:hint="eastAsia" w:eastAsia="方正小标宋简体"/>
      <w:sz w:val="28"/>
    </w:rPr>
  </w:style>
  <w:style w:type="paragraph" w:customStyle="1" w:styleId="133">
    <w:name w:val="RCD_TITLE_LEFT"/>
    <w:basedOn w:val="1"/>
    <w:qFormat/>
    <w:uiPriority w:val="99"/>
    <w:pPr>
      <w:widowControl/>
      <w:autoSpaceDE w:val="0"/>
      <w:autoSpaceDN w:val="0"/>
      <w:adjustRightInd w:val="0"/>
      <w:jc w:val="left"/>
    </w:pPr>
    <w:rPr>
      <w:rFonts w:ascii="Arial" w:hAnsi="Arial" w:cs="Arial"/>
      <w:b/>
      <w:bCs/>
      <w:color w:val="000000"/>
      <w:kern w:val="0"/>
      <w:sz w:val="28"/>
      <w:szCs w:val="28"/>
      <w:lang w:val="zh-CN"/>
    </w:rPr>
  </w:style>
  <w:style w:type="paragraph" w:customStyle="1" w:styleId="134">
    <w:name w:val="Char11"/>
    <w:basedOn w:val="1"/>
    <w:qFormat/>
    <w:uiPriority w:val="0"/>
    <w:rPr>
      <w:rFonts w:ascii="Times New Roman" w:hAnsi="Times New Roman"/>
      <w:szCs w:val="24"/>
    </w:rPr>
  </w:style>
  <w:style w:type="paragraph" w:customStyle="1" w:styleId="135">
    <w:name w:val="默认段落字体 Para Char Char Char Char Char Char Char Char Char Char Char Char Char Char Char Char Char Char Char"/>
    <w:basedOn w:val="4"/>
    <w:qFormat/>
    <w:uiPriority w:val="0"/>
    <w:pPr>
      <w:tabs>
        <w:tab w:val="left" w:pos="851"/>
        <w:tab w:val="left" w:pos="900"/>
      </w:tabs>
      <w:snapToGrid w:val="0"/>
      <w:spacing w:before="120" w:beforeLines="0" w:after="120" w:afterLines="0" w:line="360" w:lineRule="auto"/>
      <w:ind w:left="542" w:leftChars="-12" w:firstLine="200" w:firstLineChars="200"/>
      <w:jc w:val="left"/>
    </w:pPr>
    <w:rPr>
      <w:rFonts w:ascii="Times New Roman" w:hAnsi="Times New Roman" w:eastAsia="黑体"/>
      <w:b w:val="0"/>
      <w:bCs w:val="0"/>
      <w:sz w:val="24"/>
      <w:szCs w:val="24"/>
    </w:rPr>
  </w:style>
  <w:style w:type="paragraph" w:customStyle="1" w:styleId="13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4"/>
    </w:rPr>
  </w:style>
  <w:style w:type="paragraph" w:customStyle="1" w:styleId="137">
    <w:name w:val="样式8"/>
    <w:basedOn w:val="1"/>
    <w:qFormat/>
    <w:uiPriority w:val="0"/>
    <w:pPr>
      <w:adjustRightInd w:val="0"/>
      <w:snapToGrid w:val="0"/>
      <w:spacing w:line="320" w:lineRule="exact"/>
      <w:ind w:firstLine="160" w:firstLineChars="160"/>
    </w:pPr>
    <w:rPr>
      <w:rFonts w:ascii="Times New Roman" w:hAnsi="Times New Roman"/>
      <w:color w:val="000000"/>
      <w:szCs w:val="21"/>
    </w:rPr>
  </w:style>
  <w:style w:type="paragraph" w:customStyle="1" w:styleId="138">
    <w:name w:val=" Char2"/>
    <w:basedOn w:val="1"/>
    <w:qFormat/>
    <w:uiPriority w:val="0"/>
    <w:rPr>
      <w:szCs w:val="20"/>
    </w:rPr>
  </w:style>
  <w:style w:type="paragraph" w:customStyle="1" w:styleId="139">
    <w:name w:val="正文 + 仿宋_GB2312"/>
    <w:basedOn w:val="1"/>
    <w:qFormat/>
    <w:uiPriority w:val="0"/>
    <w:pPr>
      <w:spacing w:line="560" w:lineRule="exact"/>
      <w:ind w:firstLine="560" w:firstLineChars="200"/>
    </w:pPr>
    <w:rPr>
      <w:rFonts w:ascii="仿宋_GB2312" w:hAnsi="Times New Roman" w:eastAsia="仿宋_GB2312"/>
      <w:color w:val="000000"/>
      <w:sz w:val="28"/>
      <w:szCs w:val="28"/>
    </w:rPr>
  </w:style>
  <w:style w:type="paragraph" w:customStyle="1" w:styleId="140">
    <w:name w:val="样式1 表标"/>
    <w:basedOn w:val="1"/>
    <w:qFormat/>
    <w:uiPriority w:val="0"/>
    <w:pPr>
      <w:adjustRightInd w:val="0"/>
      <w:snapToGrid w:val="0"/>
      <w:spacing w:line="300" w:lineRule="auto"/>
      <w:jc w:val="center"/>
    </w:pPr>
    <w:rPr>
      <w:rFonts w:ascii="宋体" w:hAnsi="宋体" w:eastAsia="黑体"/>
    </w:rPr>
  </w:style>
  <w:style w:type="paragraph" w:customStyle="1" w:styleId="141">
    <w:name w:val="xl71"/>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24"/>
      <w:szCs w:val="24"/>
    </w:rPr>
  </w:style>
  <w:style w:type="paragraph" w:customStyle="1" w:styleId="142">
    <w:name w:val="Default"/>
    <w:qFormat/>
    <w:uiPriority w:val="0"/>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143">
    <w:name w:val="xl74"/>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24"/>
      <w:szCs w:val="24"/>
    </w:rPr>
  </w:style>
  <w:style w:type="paragraph" w:customStyle="1" w:styleId="144">
    <w:name w:val="Body Text Indent 21"/>
    <w:basedOn w:val="1"/>
    <w:qFormat/>
    <w:uiPriority w:val="0"/>
    <w:pPr>
      <w:widowControl/>
      <w:ind w:left="-142"/>
      <w:jc w:val="left"/>
    </w:pPr>
    <w:rPr>
      <w:rFonts w:ascii="Arial" w:hAnsi="Arial"/>
      <w:kern w:val="0"/>
      <w:sz w:val="24"/>
      <w:szCs w:val="24"/>
      <w:lang w:eastAsia="en-US"/>
    </w:rPr>
  </w:style>
  <w:style w:type="paragraph" w:customStyle="1" w:styleId="145">
    <w:name w:val="p0"/>
    <w:basedOn w:val="1"/>
    <w:qFormat/>
    <w:uiPriority w:val="0"/>
    <w:pPr>
      <w:widowControl/>
    </w:pPr>
    <w:rPr>
      <w:kern w:val="0"/>
      <w:szCs w:val="21"/>
    </w:rPr>
  </w:style>
  <w:style w:type="paragraph" w:customStyle="1" w:styleId="146">
    <w:name w:val="规范 - 附录 - 序号级别1 图"/>
    <w:basedOn w:val="1"/>
    <w:qFormat/>
    <w:uiPriority w:val="0"/>
    <w:pPr>
      <w:spacing w:line="560" w:lineRule="exact"/>
      <w:ind w:firstLine="640" w:firstLineChars="200"/>
      <w:jc w:val="center"/>
    </w:pPr>
    <w:rPr>
      <w:rFonts w:ascii="方正仿宋简体" w:hAnsi="宋体" w:eastAsia="黑体" w:cs="Arial"/>
      <w:sz w:val="32"/>
      <w:szCs w:val="32"/>
    </w:rPr>
  </w:style>
  <w:style w:type="paragraph" w:customStyle="1" w:styleId="147">
    <w:name w:val="xl73"/>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宋体" w:hAnsi="宋体" w:cs="宋体"/>
      <w:color w:val="000000"/>
      <w:kern w:val="0"/>
      <w:sz w:val="24"/>
      <w:szCs w:val="24"/>
    </w:rPr>
  </w:style>
  <w:style w:type="paragraph" w:customStyle="1" w:styleId="148">
    <w:name w:val="0"/>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49">
    <w:name w:val="xl75"/>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24"/>
      <w:szCs w:val="24"/>
    </w:rPr>
  </w:style>
  <w:style w:type="paragraph" w:customStyle="1" w:styleId="150">
    <w:name w:val="xl76"/>
    <w:basedOn w:val="1"/>
    <w:qFormat/>
    <w:uiPriority w:val="0"/>
    <w:pPr>
      <w:widowControl/>
      <w:pBdr>
        <w:bottom w:val="single" w:color="auto" w:sz="4" w:space="0"/>
      </w:pBdr>
      <w:spacing w:before="100" w:beforeLines="0" w:beforeAutospacing="1" w:after="100" w:afterLines="0" w:afterAutospacing="1"/>
      <w:jc w:val="left"/>
    </w:pPr>
    <w:rPr>
      <w:rFonts w:ascii="宋体" w:hAnsi="宋体" w:cs="宋体"/>
      <w:b/>
      <w:bCs/>
      <w:color w:val="000000"/>
      <w:kern w:val="0"/>
      <w:sz w:val="32"/>
      <w:szCs w:val="32"/>
    </w:rPr>
  </w:style>
  <w:style w:type="paragraph" w:customStyle="1" w:styleId="151">
    <w:name w:val="xl6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152">
    <w:name w:val="2"/>
    <w:basedOn w:val="1"/>
    <w:next w:val="19"/>
    <w:qFormat/>
    <w:uiPriority w:val="0"/>
    <w:pPr>
      <w:ind w:left="1600" w:hanging="1600" w:hangingChars="500"/>
    </w:pPr>
    <w:rPr>
      <w:rFonts w:ascii="Times New Roman" w:hAnsi="Times New Roman" w:eastAsia="仿宋_GB2312"/>
      <w:sz w:val="32"/>
      <w:szCs w:val="24"/>
    </w:rPr>
  </w:style>
  <w:style w:type="paragraph" w:customStyle="1" w:styleId="153">
    <w:name w:val="Table Header Text"/>
    <w:basedOn w:val="56"/>
    <w:qFormat/>
    <w:uiPriority w:val="0"/>
    <w:pPr>
      <w:jc w:val="center"/>
    </w:pPr>
    <w:rPr>
      <w:b/>
    </w:rPr>
  </w:style>
  <w:style w:type="paragraph" w:customStyle="1" w:styleId="154">
    <w:name w:val="封面标准名称"/>
    <w:qFormat/>
    <w:uiPriority w:val="0"/>
    <w:pPr>
      <w:widowControl w:val="0"/>
      <w:spacing w:line="680" w:lineRule="exact"/>
      <w:jc w:val="center"/>
      <w:textAlignment w:val="center"/>
    </w:pPr>
    <w:rPr>
      <w:rFonts w:ascii="黑体" w:hAnsi="Times New Roman" w:eastAsia="黑体" w:cs="Times New Roman"/>
      <w:kern w:val="2"/>
      <w:sz w:val="52"/>
      <w:szCs w:val="22"/>
      <w:lang w:val="en-US" w:eastAsia="zh-CN" w:bidi="ar-SA"/>
    </w:rPr>
  </w:style>
  <w:style w:type="paragraph" w:customStyle="1" w:styleId="155">
    <w:name w:val="xl88"/>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宋体" w:hAnsi="宋体" w:cs="宋体"/>
      <w:b/>
      <w:bCs/>
      <w:kern w:val="0"/>
      <w:sz w:val="24"/>
      <w:szCs w:val="24"/>
    </w:rPr>
  </w:style>
  <w:style w:type="paragraph" w:customStyle="1" w:styleId="156">
    <w:name w:val=" Char Char2 Char Char Char Char Char"/>
    <w:basedOn w:val="1"/>
    <w:qFormat/>
    <w:uiPriority w:val="0"/>
    <w:rPr>
      <w:szCs w:val="21"/>
    </w:rPr>
  </w:style>
  <w:style w:type="paragraph" w:customStyle="1" w:styleId="15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bottom"/>
    </w:pPr>
    <w:rPr>
      <w:rFonts w:ascii="宋体" w:hAnsi="宋体" w:cs="宋体"/>
      <w:kern w:val="0"/>
      <w:sz w:val="20"/>
      <w:szCs w:val="20"/>
    </w:rPr>
  </w:style>
  <w:style w:type="paragraph" w:customStyle="1" w:styleId="158">
    <w:name w:val="报告正文"/>
    <w:basedOn w:val="1"/>
    <w:qFormat/>
    <w:uiPriority w:val="0"/>
    <w:pPr>
      <w:spacing w:line="420" w:lineRule="exact"/>
      <w:ind w:firstLine="200" w:firstLineChars="200"/>
    </w:pPr>
    <w:rPr>
      <w:rFonts w:ascii="Times" w:hAnsi="Times"/>
      <w:sz w:val="24"/>
      <w:szCs w:val="20"/>
    </w:rPr>
  </w:style>
  <w:style w:type="paragraph" w:customStyle="1" w:styleId="159">
    <w:name w:val="列出段落1"/>
    <w:basedOn w:val="1"/>
    <w:qFormat/>
    <w:uiPriority w:val="0"/>
    <w:pPr>
      <w:ind w:firstLine="420" w:firstLineChars="200"/>
    </w:pPr>
    <w:rPr>
      <w:rFonts w:ascii="Calibri" w:hAnsi="Calibri"/>
      <w:szCs w:val="22"/>
    </w:rPr>
  </w:style>
  <w:style w:type="paragraph" w:customStyle="1" w:styleId="160">
    <w:name w:val="Char Char1"/>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161">
    <w:name w:val=" Char"/>
    <w:basedOn w:val="1"/>
    <w:qFormat/>
    <w:uiPriority w:val="0"/>
  </w:style>
  <w:style w:type="paragraph" w:customStyle="1" w:styleId="16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bottom"/>
    </w:pPr>
    <w:rPr>
      <w:kern w:val="0"/>
      <w:sz w:val="24"/>
    </w:rPr>
  </w:style>
  <w:style w:type="paragraph" w:customStyle="1" w:styleId="163">
    <w:name w:val="xl40"/>
    <w:basedOn w:val="1"/>
    <w:qFormat/>
    <w:uiPriority w:val="0"/>
    <w:pPr>
      <w:widowControl/>
      <w:spacing w:before="100" w:beforeLines="0" w:beforeAutospacing="1" w:after="100" w:afterLines="0" w:afterAutospacing="1"/>
      <w:jc w:val="left"/>
      <w:textAlignment w:val="bottom"/>
    </w:pPr>
    <w:rPr>
      <w:rFonts w:ascii="宋体" w:hAnsi="宋体" w:cs="宋体"/>
      <w:kern w:val="0"/>
      <w:sz w:val="24"/>
    </w:rPr>
  </w:style>
  <w:style w:type="paragraph" w:customStyle="1" w:styleId="164">
    <w:name w:val="xl62"/>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165">
    <w:name w:val="正文不缩进 Char"/>
    <w:basedOn w:val="1"/>
    <w:qFormat/>
    <w:uiPriority w:val="0"/>
    <w:pPr>
      <w:spacing w:line="360" w:lineRule="auto"/>
    </w:pPr>
    <w:rPr>
      <w:rFonts w:ascii="Times New Roman" w:hAnsi="Times New Roman"/>
      <w:sz w:val="24"/>
      <w:szCs w:val="24"/>
    </w:rPr>
  </w:style>
  <w:style w:type="character" w:customStyle="1" w:styleId="166">
    <w:name w:val="正文首行缩进 Char"/>
    <w:basedOn w:val="167"/>
    <w:link w:val="12"/>
    <w:qFormat/>
    <w:uiPriority w:val="0"/>
  </w:style>
  <w:style w:type="character" w:customStyle="1" w:styleId="167">
    <w:name w:val="正文文本 Char"/>
    <w:link w:val="13"/>
    <w:qFormat/>
    <w:uiPriority w:val="0"/>
    <w:rPr>
      <w:kern w:val="2"/>
      <w:sz w:val="24"/>
      <w:szCs w:val="22"/>
    </w:rPr>
  </w:style>
  <w:style w:type="character" w:customStyle="1" w:styleId="168">
    <w:name w:val="页脚 字符"/>
    <w:qFormat/>
    <w:uiPriority w:val="0"/>
    <w:rPr>
      <w:sz w:val="18"/>
      <w:szCs w:val="18"/>
    </w:rPr>
  </w:style>
  <w:style w:type="character" w:customStyle="1" w:styleId="169">
    <w:name w:val="纯文本 Char"/>
    <w:link w:val="23"/>
    <w:qFormat/>
    <w:uiPriority w:val="0"/>
    <w:rPr>
      <w:rFonts w:ascii="宋体" w:hAnsi="Courier New" w:eastAsia="宋体" w:cs="Courier New"/>
      <w:kern w:val="2"/>
      <w:sz w:val="21"/>
      <w:szCs w:val="21"/>
      <w:lang w:val="en-US" w:eastAsia="zh-CN" w:bidi="ar-SA"/>
    </w:rPr>
  </w:style>
  <w:style w:type="character" w:customStyle="1" w:styleId="170">
    <w:name w:val="中文正文 Char Char"/>
    <w:link w:val="72"/>
    <w:qFormat/>
    <w:uiPriority w:val="0"/>
    <w:rPr>
      <w:rFonts w:ascii="宋体" w:hAnsi="宋体" w:eastAsia="宋体"/>
      <w:spacing w:val="-1"/>
      <w:kern w:val="2"/>
      <w:sz w:val="24"/>
      <w:szCs w:val="24"/>
      <w:lang w:val="zh-CN" w:bidi="ar-SA"/>
    </w:rPr>
  </w:style>
  <w:style w:type="character" w:customStyle="1" w:styleId="171">
    <w:name w:val="t_tag"/>
    <w:basedOn w:val="44"/>
    <w:qFormat/>
    <w:uiPriority w:val="0"/>
  </w:style>
  <w:style w:type="character" w:customStyle="1" w:styleId="172">
    <w:name w:val="标题 1 Char"/>
    <w:link w:val="2"/>
    <w:qFormat/>
    <w:uiPriority w:val="0"/>
    <w:rPr>
      <w:rFonts w:eastAsia="宋体"/>
      <w:b/>
      <w:bCs/>
      <w:kern w:val="44"/>
      <w:sz w:val="44"/>
      <w:szCs w:val="44"/>
      <w:lang w:val="en-US" w:eastAsia="zh-CN" w:bidi="ar-SA"/>
    </w:rPr>
  </w:style>
  <w:style w:type="character" w:customStyle="1" w:styleId="173">
    <w:name w:val="普通文字 Char Char"/>
    <w:qFormat/>
    <w:uiPriority w:val="0"/>
    <w:rPr>
      <w:rFonts w:ascii="宋体" w:hAnsi="Courier New" w:eastAsia="宋体" w:cs="Courier New"/>
      <w:kern w:val="2"/>
      <w:sz w:val="21"/>
      <w:szCs w:val="21"/>
      <w:lang w:val="en-US" w:eastAsia="zh-CN" w:bidi="ar-SA"/>
    </w:rPr>
  </w:style>
  <w:style w:type="character" w:customStyle="1" w:styleId="174">
    <w:name w:val="正文文本 3 Char"/>
    <w:link w:val="18"/>
    <w:qFormat/>
    <w:uiPriority w:val="0"/>
    <w:rPr>
      <w:rFonts w:ascii="宋体" w:hAnsi="宋体"/>
      <w:sz w:val="22"/>
      <w:szCs w:val="22"/>
    </w:rPr>
  </w:style>
  <w:style w:type="character" w:customStyle="1" w:styleId="175">
    <w:name w:val="脚注文本 Char"/>
    <w:link w:val="34"/>
    <w:qFormat/>
    <w:uiPriority w:val="0"/>
    <w:rPr>
      <w:rFonts w:ascii="Times New Roman" w:hAnsi="Times New Roman" w:eastAsia="Times New Roman"/>
      <w:lang w:val="en-GB" w:eastAsia="en-US"/>
    </w:rPr>
  </w:style>
  <w:style w:type="character" w:customStyle="1" w:styleId="176">
    <w:name w:val="正文文本缩进 Char"/>
    <w:link w:val="19"/>
    <w:qFormat/>
    <w:uiPriority w:val="0"/>
    <w:rPr>
      <w:rFonts w:ascii="仿宋_GB2312" w:eastAsia="仿宋_GB2312"/>
      <w:kern w:val="2"/>
      <w:sz w:val="28"/>
      <w:szCs w:val="22"/>
    </w:rPr>
  </w:style>
  <w:style w:type="character" w:customStyle="1" w:styleId="177">
    <w:name w:val="标题 4 Char"/>
    <w:link w:val="5"/>
    <w:qFormat/>
    <w:uiPriority w:val="0"/>
    <w:rPr>
      <w:rFonts w:ascii="Cambria" w:hAnsi="Cambria" w:eastAsia="宋体" w:cs="Times New Roman"/>
      <w:b/>
      <w:bCs/>
      <w:sz w:val="28"/>
      <w:szCs w:val="28"/>
    </w:rPr>
  </w:style>
  <w:style w:type="character" w:customStyle="1" w:styleId="178">
    <w:name w:val=" Char Char1"/>
    <w:qFormat/>
    <w:uiPriority w:val="0"/>
    <w:rPr>
      <w:rFonts w:ascii="Arial" w:hAnsi="Arial" w:eastAsia="黑体"/>
      <w:b/>
      <w:bCs/>
      <w:kern w:val="2"/>
      <w:sz w:val="32"/>
      <w:szCs w:val="28"/>
      <w:lang w:val="en-US" w:eastAsia="zh-CN" w:bidi="ar-SA"/>
    </w:rPr>
  </w:style>
  <w:style w:type="character" w:customStyle="1" w:styleId="179">
    <w:name w:val="批注框文本 Char Char"/>
    <w:link w:val="85"/>
    <w:qFormat/>
    <w:uiPriority w:val="0"/>
    <w:rPr>
      <w:sz w:val="18"/>
      <w:szCs w:val="18"/>
    </w:rPr>
  </w:style>
  <w:style w:type="character" w:customStyle="1" w:styleId="180">
    <w:name w:val="标题 2 Char Char"/>
    <w:qFormat/>
    <w:uiPriority w:val="0"/>
    <w:rPr>
      <w:rFonts w:ascii="Cambria" w:hAnsi="Cambria" w:eastAsia="宋体" w:cs="Times New Roman"/>
      <w:b/>
      <w:bCs/>
      <w:sz w:val="32"/>
      <w:szCs w:val="32"/>
    </w:rPr>
  </w:style>
  <w:style w:type="character" w:customStyle="1" w:styleId="181">
    <w:name w:val="标题 Char"/>
    <w:link w:val="43"/>
    <w:qFormat/>
    <w:uiPriority w:val="0"/>
    <w:rPr>
      <w:rFonts w:ascii="Cambria" w:hAnsi="Cambria" w:eastAsia="宋体" w:cs="Times New Roman"/>
      <w:b/>
      <w:bCs/>
      <w:sz w:val="32"/>
      <w:szCs w:val="32"/>
    </w:rPr>
  </w:style>
  <w:style w:type="character" w:customStyle="1" w:styleId="182">
    <w:name w:val="标题 3 Char"/>
    <w:link w:val="4"/>
    <w:qFormat/>
    <w:uiPriority w:val="0"/>
    <w:rPr>
      <w:b/>
      <w:bCs/>
      <w:sz w:val="32"/>
      <w:szCs w:val="32"/>
    </w:rPr>
  </w:style>
  <w:style w:type="character" w:customStyle="1" w:styleId="183">
    <w:name w:val=" Char Char Char"/>
    <w:qFormat/>
    <w:uiPriority w:val="0"/>
    <w:rPr>
      <w:rFonts w:ascii="Arial" w:hAnsi="Arial" w:eastAsia="黑体"/>
      <w:b/>
      <w:bCs/>
      <w:kern w:val="2"/>
      <w:sz w:val="32"/>
      <w:szCs w:val="28"/>
      <w:lang w:val="en-US" w:eastAsia="zh-CN" w:bidi="ar-SA"/>
    </w:rPr>
  </w:style>
  <w:style w:type="character" w:customStyle="1" w:styleId="184">
    <w:name w:val="标题 2 Char"/>
    <w:link w:val="3"/>
    <w:qFormat/>
    <w:uiPriority w:val="0"/>
    <w:rPr>
      <w:rFonts w:ascii="Cambria" w:hAnsi="Cambria" w:eastAsia="宋体" w:cs="Times New Roman"/>
      <w:b/>
      <w:bCs/>
      <w:sz w:val="32"/>
      <w:szCs w:val="32"/>
    </w:rPr>
  </w:style>
  <w:style w:type="character" w:customStyle="1" w:styleId="185">
    <w:name w:val="hl"/>
    <w:basedOn w:val="44"/>
    <w:qFormat/>
    <w:uiPriority w:val="0"/>
  </w:style>
  <w:style w:type="character" w:customStyle="1" w:styleId="186">
    <w:name w:val="page number"/>
    <w:basedOn w:val="44"/>
    <w:qFormat/>
    <w:uiPriority w:val="0"/>
  </w:style>
  <w:style w:type="character" w:customStyle="1" w:styleId="187">
    <w:name w:val="zwSpaces"/>
    <w:qFormat/>
    <w:uiPriority w:val="0"/>
    <w:rPr>
      <w:rFonts w:hint="default" w:ascii="Times New Roman" w:hAnsi="Times New Roman" w:cs="Times New Roman"/>
      <w:sz w:val="2"/>
    </w:rPr>
  </w:style>
  <w:style w:type="character" w:customStyle="1" w:styleId="188">
    <w:name w:val="Char Char21"/>
    <w:qFormat/>
    <w:uiPriority w:val="0"/>
    <w:rPr>
      <w:rFonts w:ascii="宋体" w:hAnsi="Courier New" w:eastAsia="宋体" w:cs="Courier New"/>
      <w:kern w:val="2"/>
      <w:sz w:val="21"/>
      <w:szCs w:val="21"/>
      <w:lang w:val="en-US" w:eastAsia="zh-CN" w:bidi="ar-SA"/>
    </w:rPr>
  </w:style>
  <w:style w:type="character" w:customStyle="1" w:styleId="189">
    <w:name w:val="一级正文 Char Char"/>
    <w:qFormat/>
    <w:uiPriority w:val="0"/>
    <w:rPr>
      <w:rFonts w:ascii="方正仿宋简体" w:hAnsi="宋体" w:eastAsia="方正仿宋简体"/>
      <w:kern w:val="2"/>
      <w:sz w:val="32"/>
      <w:szCs w:val="32"/>
      <w:lang w:val="en-US" w:eastAsia="zh-CN" w:bidi="ar-SA"/>
    </w:rPr>
  </w:style>
  <w:style w:type="character" w:customStyle="1" w:styleId="190">
    <w:name w:val="文档结构图 Char"/>
    <w:link w:val="16"/>
    <w:qFormat/>
    <w:uiPriority w:val="0"/>
    <w:rPr>
      <w:rFonts w:hint="eastAsia"/>
    </w:rPr>
  </w:style>
  <w:style w:type="character" w:customStyle="1" w:styleId="191">
    <w:name w:val="未处理的提及"/>
    <w:qFormat/>
    <w:uiPriority w:val="0"/>
    <w:rPr>
      <w:color w:val="808080"/>
      <w:shd w:val="clear" w:color="auto" w:fill="E6E6E6"/>
    </w:rPr>
  </w:style>
  <w:style w:type="character" w:customStyle="1" w:styleId="192">
    <w:name w:val="批注文字 Char"/>
    <w:link w:val="17"/>
    <w:qFormat/>
    <w:uiPriority w:val="0"/>
    <w:rPr>
      <w:rFonts w:ascii="Times New Roman" w:hAnsi="Times New Roman"/>
      <w:kern w:val="2"/>
      <w:sz w:val="21"/>
      <w:szCs w:val="24"/>
    </w:rPr>
  </w:style>
  <w:style w:type="character" w:customStyle="1" w:styleId="193">
    <w:name w:val="页眉 字符"/>
    <w:qFormat/>
    <w:uiPriority w:val="0"/>
    <w:rPr>
      <w:sz w:val="18"/>
      <w:szCs w:val="18"/>
    </w:rPr>
  </w:style>
  <w:style w:type="character" w:customStyle="1" w:styleId="194">
    <w:name w:val="font11"/>
    <w:basedOn w:val="44"/>
    <w:qFormat/>
    <w:uiPriority w:val="0"/>
    <w:rPr>
      <w:rFonts w:hint="eastAsia" w:ascii="方正仿宋简体" w:hAnsi="方正仿宋简体" w:eastAsia="方正仿宋简体" w:cs="方正仿宋简体"/>
      <w:b/>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3NzMyMzA1NjMyNiIsCiAgICJHcm91cElkIiA6ICI1MTU4OTQ4ODgiLAogICAiSW1hZ2UiIDogImlWQk9SdzBLR2dvQUFBQU5TVWhFVWdBQUF4d0FBQVdxQ0FZQUFBQjFSR1phQUFBQUNYQklXWE1BQUFzVEFBQUxFd0VBbXB3WUFBQWdBRWxFUVZSNG5PemRlWHhjWmIwLzhNK1pmVjh5bWV5WjdFbmJkRXRTbFFKNkN5SWc2cjBxS0NySTVnOUYwWHNGRVZmZ2lpQ0NpcmlnNGdMb0ZVVVdSZHhRQWV1OUNDaHRXdHFtVGJObjB1eVQyYmN6Mi9uOWtVdzZtY3hrYVpPbXRKLzM2OVZYWjU3em5ITytaMllLNTN1ZURT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E3UGovRWgxdTB5V2RKTFFBQUFBQVNVVk9SSzVDWUlJPSIsCiAgICJUeXBlIiA6ICJmbG93IiwKICAgIlZlcnNpb24iIDogIjgxIgp9Cg=="/>
    </extobj>
    <extobj name="ECB019B1-382A-4266-B25C-5B523AA43C14-2">
      <extobjdata type="ECB019B1-382A-4266-B25C-5B523AA43C14" data="ewogICAiRmlsZUlkIiA6ICI3NzMyNzUzNzAxNCIsCiAgICJHcm91cElkIiA6ICI1MTU4OTQ4ODgiLAogICAiSW1hZ2UiIDogImlWQk9SdzBLR2dvQUFBQU5TVWhFVWdBQUFuUUFBQVJpQ0FZQUFBQXRObXB6QUFBQUNYQklXWE1BQUFzVEFBQUxFd0VBbXB3WUFBQWdBRWxFUVZSNG5PemRlWHhqWmFFLy9zODUyYmNtYWRwMDM1ZVphVHRMTXl3aTZBOTN2SElWbDZzWEZ4UzVvbjRSRnk2S3VJRTZjdVc2YjRCNnJ3dWk0cFc1Q0lLb2lIY1VFQWFZemtKbjJzNTAzOUlsemRwbVB6bS9QOUowMGpacE0ydWI5dk4rdmZxaU9lZkp5Wk15cC9uMFdRR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pScC94L3hFWlM2SkpyMTR3QUFBQUJKUlU1RXJrSmdnZz09IiwKICAgIlR5cGUiIDogImZsb3ciLAogICAiVmVyc2lvbiIgOiAiIgp9Cg=="/>
    </extobj>
    <extobj name="ECB019B1-382A-4266-B25C-5B523AA43C14-3">
      <extobjdata type="ECB019B1-382A-4266-B25C-5B523AA43C14" data="ewogICAiRmlsZUlkIiA6ICI3NzMyOTc5NjEwNyIsCiAgICJHcm91cElkIiA6ICI1MTU4OTQ4ODgiLAogICAiSW1hZ2UiIDogImlWQk9SdzBLR2dvQUFBQU5TVWhFVWdBQUE3OEFBQVNtQ0FZQUFBRG1uaHhIQUFBQUNYQklXWE1BQUFzVEFBQUxFd0VBbXB3WUFBQWdBRWxFUVZSNG5PemRlWGhqWmRrLzhPL0p2alpObTZaTjkyM2F6clRNa2dGa1UwSDRDZTRDZ3ZLcUNDcUlDNmk4K3FvSWlvZ0tMcWl2cndzdW9MaWd3b0NpZ0FvQ0t2c3c3Y3d3bldrN1haTXVhWnRtYS9idC9QNUltMm5TcEUxbmFUc3ozODkxY2RHZTVUbFBNbTE2N3ZQY3ovME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pMWC93Y0l3dy92dHhxbkFBQUFBQUJKUlU1RXJrSmdnZz09IiwKICAgIlR5cGUiIDogImZsb3ciLAogICAiVmVyc2lvbiIgOiAiIgp9Cg=="/>
    </extobj>
    <extobj name="ECB019B1-382A-4266-B25C-5B523AA43C14-4">
      <extobjdata type="ECB019B1-382A-4266-B25C-5B523AA43C14" data="ewogICAiRmlsZUlkIiA6ICI3NzMzMzI5MjUwNyIsCiAgICJHcm91cElkIiA6ICI1MTU4OTQ4ODgiLAogICAiSW1hZ2UiIDogImlWQk9SdzBLR2dvQUFBQU5TVWhFVWdBQUF1Z0FBQU12Q0FZQUFBQ0F3Q1VvQUFBQUNYQklXWE1BQUFzVEFBQUxFd0VBbXB3WUFBQWdBRWxFUVZSNG5PemRlWHdjOVgwLy90Zk1ubHF0VnZkOW41WWwrZERhbkNhTlEzTW5KU0ZBYUpLV2hGQVNraWEvRWpBUWdrTUNkVW9oRk5vdlRTRkpDd2s1bWdRY1VxQ1FRQkpjd0ltTkxjbTNiRXVXWlYycisxZ2RlOC84L2hocHJkVWVXa2tyN1VoNlBSOFBIZzkyWjNmMnMvTHM3bnZlOC82OFB3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eC9oOEpKc2NJQTlESlBnQUFBQUJKUlU1RXJrSmdnZz09IiwKICAgIlR5cGUiIDogImZsb3ciLAogICAiVmVyc2lvbiIgOiAiIgp9Cg=="/>
    </extobj>
    <extobj name="ECB019B1-382A-4266-B25C-5B523AA43C14-5">
      <extobjdata type="ECB019B1-382A-4266-B25C-5B523AA43C14" data="ewogICAiRmlsZUlkIiA6ICI3NzMzMzUwNzk4MiIsCiAgICJHcm91cElkIiA6ICI1MTU4OTQ4ODgiLAogICAiSW1hZ2UiIDogImlWQk9SdzBLR2dvQUFBQU5TVWhFVWdBQUFuVUFBQVJmQ0FZQUFBQjZFQlUrQUFBQUNYQklXWE1BQUFzVEFBQUxFd0VBbXB3WUFBQWdBRWxFUVZSNG5PemRlVnhVVmVNRzhPY096TUlPc3EvdTRjS3JNYVJtYW1scGkyV2JtaTJXOW1hbExTN1phNmxabWt2dXBhYVdhV21scGttNXIyVzhhcGtta1A1SWNRY1JCcEI5bVlGaFp1N3ZENWg1WjJBR0JoWEI0ZmwrUG54aXpqMzMzbk1uQng3T1BlZGN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zlvdjhIVVJMb1J5VTZzVTBBQUFBQVNVVk9SSzVDWUlJPSIsCiAgICJUeXBlIiA6ICJmbG93IiwKICAgIlZlcnNpb24iIDogIiIKfQo="/>
    </extobj>
    <extobj name="ECB019B1-382A-4266-B25C-5B523AA43C14-6">
      <extobjdata type="ECB019B1-382A-4266-B25C-5B523AA43C14" data="ewogICAiRmlsZUlkIiA6ICI3NzMyMzA1NjMyNiIsCiAgICJHcm91cElkIiA6ICI1MTU4OTQ4ODgiLAogICAiSW1hZ2UiIDogImlWQk9SdzBLR2dvQUFBQU5TVWhFVWdBQUF4d0FBQVdxQ0FZQUFBQjFSR1phQUFBQUNYQklXWE1BQUFzVEFBQUxFd0VBbXB3WUFBQWdBRWxFUVZSNG5PemRlWHhjWmIwLzhNK1pmVjh5bWV5WjdFbmJkRXRTbFFKNkN5SWc2cjBxS0NySTVnOUYwWHNGRVZmZ2lpQ0NpcmlnNGdMb0ZVVVdSZHhRQWV1OUNDaHRXdHFtVGJObjB1eVQyYmN6Mi9uOWtVdzZtY3hrYVpPbXRKLzM2OVZYWjU3em5ITytaMllLNTN1ZURT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E3UGovRWgxdTB5V2RKTFFBQUFBQVNVVk9SSzVDWUlJPSIsCiAgICJUeXBlIiA6ICJmbG93IiwKICAgIlZlcnNpb24iIDogIjgxIgp9Cg=="/>
    </extobj>
    <extobj name="ECB019B1-382A-4266-B25C-5B523AA43C14-7">
      <extobjdata type="ECB019B1-382A-4266-B25C-5B523AA43C14" data="ewogICAiRmlsZUlkIiA6ICI3NzMyNzUzNzAxNCIsCiAgICJHcm91cElkIiA6ICI1MTU4OTQ4ODgiLAogICAiSW1hZ2UiIDogImlWQk9SdzBLR2dvQUFBQU5TVWhFVWdBQUFuUUFBQVJpQ0FZQUFBQXRObXB6QUFBQUNYQklXWE1BQUFzVEFBQUxFd0VBbXB3WUFBQWdBRWxFUVZSNG5PemRlWHhqWmFFLy9zODUyYmNtYWRwMDM1ZVphVHRMTXl3aTZBOTN2SElWbDZzWEZ4UzVvbjRSRnk2S3VJRTZjdVc2YjRCNnJ3dWk0cFc1Q0lLb2lIY1VFQWFZemtKbjJzNTAzOUlsemRwbVB6bS9QOUowMGpacE0ydWI5dk4rdmZxaU9lZkp5Wk15cC9uMFdRR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pScC94L3hFWlM2SkpyMTR3QUFBQUJKUlU1RXJrSmdnZz09IiwKICAgIlR5cGUiIDogImZsb3ciLAogICAiVmVyc2lvbiIgOiAiIgp9Cg=="/>
    </extobj>
    <extobj name="ECB019B1-382A-4266-B25C-5B523AA43C14-8">
      <extobjdata type="ECB019B1-382A-4266-B25C-5B523AA43C14" data="ewogICAiRmlsZUlkIiA6ICI3NzMzMzUwNzk4MiIsCiAgICJHcm91cElkIiA6ICI1MTU4OTQ4ODgiLAogICAiSW1hZ2UiIDogImlWQk9SdzBLR2dvQUFBQU5TVWhFVWdBQUFuVUFBQVJmQ0FZQUFBQjZFQlUrQUFBQUNYQklXWE1BQUFzVEFBQUxFd0VBbXB3WUFBQWdBRWxFUVZSNG5PemRlVnhVVmVNRzhPY096TUlPc3EvdTRjS3JNYVJtYW1scGkyV2JtaTJXOW1hbExTN1phNmxabWt2dXBhYVdhV21scGttNXIyVzhhcGtta1A1SWNRY1JCcEI5bVlGaFp1N3ZENWg1WjJBR0JoWEI0ZmwrUG54aXpqMzMzbk1uQng3T1BlZGN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zlvdjhIVVJMb1J5VTZzVTBBQUFBQVNVVk9SSzVDWUlJPSIsCiAgICJUeXBlIiA6ICJmbG93IiwKICAg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中国石油天然气股份有限公司</Company>
  <Pages>806</Pages>
  <Words>59084</Words>
  <Characters>336785</Characters>
  <Lines>2806</Lines>
  <Paragraphs>790</Paragraphs>
  <TotalTime>0</TotalTime>
  <ScaleCrop>false</ScaleCrop>
  <LinksUpToDate>false</LinksUpToDate>
  <CharactersWithSpaces>395079</CharactersWithSpaces>
  <Application>WPS Office_10.8.2.7061_F1E327BC-269C-435d-A152-05C5408002CA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2018-05-15T09:29:00Z</dcterms:created>
  <dc:creator>石碧波</dc:creator>
  <cp:lastModifiedBy>℡姢ル</cp:lastModifiedBy>
  <cp:lastPrinted>2021-04-14T00:36:00Z</cp:lastPrinted>
  <dcterms:modified xsi:type="dcterms:W3CDTF">2021-06-25T09:38:31Z</dcterms:modified>
  <dc:title>油密A级</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2052-10.8.2.7061</vt:lpwstr>
  </property>
  <property fmtid="{D5CDD505-2E9C-101B-9397-08002B2CF9AE}" pid="3" name="wic_System_Copyright">
    <vt:lpwstr/>
  </property>
</Properties>
</file>